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0B3C" w:rsidRPr="00180B3C" w:rsidRDefault="00180B3C" w:rsidP="00180B3C">
      <w:pPr>
        <w:spacing w:after="120"/>
        <w:jc w:val="center"/>
        <w:rPr>
          <w:sz w:val="28"/>
          <w:szCs w:val="28"/>
        </w:rPr>
      </w:pPr>
      <w:r w:rsidRPr="00180B3C">
        <w:rPr>
          <w:sz w:val="28"/>
          <w:szCs w:val="28"/>
        </w:rPr>
        <w:t>МИНОБРНАУКИ</w:t>
      </w:r>
      <w:r w:rsidR="00B47CE9">
        <w:rPr>
          <w:sz w:val="28"/>
          <w:szCs w:val="28"/>
        </w:rPr>
        <w:t xml:space="preserve"> </w:t>
      </w:r>
      <w:r w:rsidRPr="00180B3C">
        <w:rPr>
          <w:sz w:val="28"/>
          <w:szCs w:val="28"/>
        </w:rPr>
        <w:t>РОССИИ</w:t>
      </w:r>
    </w:p>
    <w:p w:rsidR="00180B3C" w:rsidRPr="00180B3C" w:rsidRDefault="00180B3C" w:rsidP="00180B3C">
      <w:pPr>
        <w:spacing w:after="120"/>
        <w:jc w:val="center"/>
        <w:rPr>
          <w:sz w:val="28"/>
          <w:szCs w:val="28"/>
        </w:rPr>
      </w:pPr>
      <w:r w:rsidRPr="00180B3C">
        <w:rPr>
          <w:sz w:val="28"/>
          <w:szCs w:val="28"/>
        </w:rPr>
        <w:t>ВЛАДИВОСТОКСКИЙ</w:t>
      </w:r>
      <w:r w:rsidR="00B47CE9">
        <w:rPr>
          <w:sz w:val="28"/>
          <w:szCs w:val="28"/>
        </w:rPr>
        <w:t xml:space="preserve"> </w:t>
      </w:r>
      <w:r w:rsidRPr="00180B3C">
        <w:rPr>
          <w:sz w:val="28"/>
          <w:szCs w:val="28"/>
        </w:rPr>
        <w:t>ГОСУДАРСТВЕННЫЙ</w:t>
      </w:r>
      <w:r w:rsidR="00B47CE9">
        <w:rPr>
          <w:sz w:val="28"/>
          <w:szCs w:val="28"/>
        </w:rPr>
        <w:t xml:space="preserve"> </w:t>
      </w:r>
      <w:r w:rsidRPr="00180B3C">
        <w:rPr>
          <w:sz w:val="28"/>
          <w:szCs w:val="28"/>
        </w:rPr>
        <w:t>УНИВЕРСИТЕТ</w:t>
      </w:r>
      <w:r w:rsidR="00B47CE9">
        <w:rPr>
          <w:sz w:val="28"/>
          <w:szCs w:val="28"/>
        </w:rPr>
        <w:t xml:space="preserve"> </w:t>
      </w:r>
    </w:p>
    <w:p w:rsidR="00180B3C" w:rsidRDefault="00180B3C" w:rsidP="00180B3C">
      <w:pPr>
        <w:spacing w:after="120"/>
        <w:jc w:val="center"/>
        <w:rPr>
          <w:sz w:val="28"/>
          <w:szCs w:val="28"/>
        </w:rPr>
      </w:pPr>
      <w:r w:rsidRPr="00180B3C">
        <w:rPr>
          <w:sz w:val="28"/>
          <w:szCs w:val="28"/>
        </w:rPr>
        <w:t>ИНСТИТУТ</w:t>
      </w:r>
      <w:r w:rsidR="00B47CE9">
        <w:rPr>
          <w:sz w:val="28"/>
          <w:szCs w:val="28"/>
        </w:rPr>
        <w:t xml:space="preserve"> </w:t>
      </w:r>
      <w:r w:rsidRPr="00180B3C">
        <w:rPr>
          <w:sz w:val="28"/>
          <w:szCs w:val="28"/>
        </w:rPr>
        <w:t>МЕЖДУНАРОДНОГО</w:t>
      </w:r>
      <w:r w:rsidR="00B47CE9">
        <w:rPr>
          <w:sz w:val="28"/>
          <w:szCs w:val="28"/>
        </w:rPr>
        <w:t xml:space="preserve"> </w:t>
      </w:r>
      <w:r w:rsidRPr="00180B3C">
        <w:rPr>
          <w:sz w:val="28"/>
          <w:szCs w:val="28"/>
        </w:rPr>
        <w:t>БИЗНЕСА,</w:t>
      </w:r>
      <w:r w:rsidR="00B47CE9">
        <w:rPr>
          <w:sz w:val="28"/>
          <w:szCs w:val="28"/>
        </w:rPr>
        <w:t xml:space="preserve"> </w:t>
      </w:r>
    </w:p>
    <w:p w:rsidR="00180B3C" w:rsidRPr="00180B3C" w:rsidRDefault="00180B3C" w:rsidP="00180B3C">
      <w:pPr>
        <w:spacing w:after="120"/>
        <w:jc w:val="center"/>
        <w:rPr>
          <w:sz w:val="28"/>
          <w:szCs w:val="28"/>
        </w:rPr>
      </w:pPr>
      <w:r w:rsidRPr="00180B3C">
        <w:rPr>
          <w:sz w:val="28"/>
          <w:szCs w:val="28"/>
        </w:rPr>
        <w:t>ЭКОНОМИКИ</w:t>
      </w:r>
      <w:r w:rsidR="00B47CE9">
        <w:rPr>
          <w:sz w:val="28"/>
          <w:szCs w:val="28"/>
        </w:rPr>
        <w:t xml:space="preserve"> </w:t>
      </w:r>
      <w:r w:rsidRPr="00180B3C">
        <w:rPr>
          <w:sz w:val="28"/>
          <w:szCs w:val="28"/>
        </w:rPr>
        <w:t>И</w:t>
      </w:r>
      <w:r w:rsidR="00B47CE9">
        <w:rPr>
          <w:sz w:val="28"/>
          <w:szCs w:val="28"/>
        </w:rPr>
        <w:t xml:space="preserve"> </w:t>
      </w:r>
      <w:r w:rsidRPr="00180B3C">
        <w:rPr>
          <w:sz w:val="28"/>
          <w:szCs w:val="28"/>
        </w:rPr>
        <w:t>УПРАВЛЕНИЯ</w:t>
      </w:r>
    </w:p>
    <w:p w:rsidR="00180B3C" w:rsidRPr="00180B3C" w:rsidRDefault="00180B3C" w:rsidP="00180B3C">
      <w:pPr>
        <w:spacing w:after="120"/>
        <w:jc w:val="center"/>
        <w:rPr>
          <w:sz w:val="28"/>
          <w:szCs w:val="28"/>
        </w:rPr>
      </w:pPr>
      <w:r w:rsidRPr="00180B3C">
        <w:rPr>
          <w:sz w:val="28"/>
          <w:szCs w:val="28"/>
        </w:rPr>
        <w:t>КАФЕДРА</w:t>
      </w:r>
      <w:r w:rsidR="00B47CE9">
        <w:rPr>
          <w:sz w:val="28"/>
          <w:szCs w:val="28"/>
        </w:rPr>
        <w:t xml:space="preserve"> </w:t>
      </w:r>
      <w:r w:rsidRPr="00180B3C">
        <w:rPr>
          <w:sz w:val="28"/>
          <w:szCs w:val="28"/>
        </w:rPr>
        <w:t>ЭКОНОМИКИ</w:t>
      </w:r>
      <w:r w:rsidR="00B47CE9">
        <w:rPr>
          <w:sz w:val="28"/>
          <w:szCs w:val="28"/>
        </w:rPr>
        <w:t xml:space="preserve"> </w:t>
      </w:r>
      <w:r w:rsidRPr="00180B3C">
        <w:rPr>
          <w:sz w:val="28"/>
          <w:szCs w:val="28"/>
        </w:rPr>
        <w:t>И</w:t>
      </w:r>
      <w:r w:rsidR="00B47CE9">
        <w:rPr>
          <w:sz w:val="28"/>
          <w:szCs w:val="28"/>
        </w:rPr>
        <w:t xml:space="preserve"> </w:t>
      </w:r>
      <w:r w:rsidRPr="00180B3C">
        <w:rPr>
          <w:sz w:val="28"/>
          <w:szCs w:val="28"/>
        </w:rPr>
        <w:t>УПРАВЛЕНИЯ</w:t>
      </w:r>
    </w:p>
    <w:p w:rsidR="00E716BC" w:rsidRPr="00807169" w:rsidRDefault="00E716BC" w:rsidP="00E716BC">
      <w:pPr>
        <w:ind w:firstLine="425"/>
        <w:rPr>
          <w:color w:val="000000"/>
          <w:sz w:val="20"/>
          <w:szCs w:val="20"/>
        </w:rPr>
      </w:pPr>
    </w:p>
    <w:p w:rsidR="00180B3C" w:rsidRDefault="00180B3C" w:rsidP="00E716BC">
      <w:pPr>
        <w:jc w:val="center"/>
        <w:rPr>
          <w:caps/>
          <w:color w:val="000000"/>
          <w:sz w:val="48"/>
          <w:szCs w:val="48"/>
        </w:rPr>
      </w:pPr>
    </w:p>
    <w:p w:rsidR="00E716BC" w:rsidRPr="00807169" w:rsidRDefault="00E716BC" w:rsidP="00E716BC">
      <w:pPr>
        <w:jc w:val="center"/>
        <w:rPr>
          <w:caps/>
          <w:color w:val="000000"/>
          <w:sz w:val="48"/>
          <w:szCs w:val="48"/>
        </w:rPr>
      </w:pPr>
      <w:r w:rsidRPr="00807169">
        <w:rPr>
          <w:caps/>
          <w:color w:val="000000"/>
          <w:sz w:val="48"/>
          <w:szCs w:val="48"/>
        </w:rPr>
        <w:t>Отчет</w:t>
      </w:r>
      <w:r w:rsidR="00B47CE9">
        <w:rPr>
          <w:caps/>
          <w:color w:val="000000"/>
          <w:sz w:val="48"/>
          <w:szCs w:val="48"/>
        </w:rPr>
        <w:t xml:space="preserve"> </w:t>
      </w:r>
    </w:p>
    <w:p w:rsidR="00E716BC" w:rsidRPr="00807169" w:rsidRDefault="00E716BC" w:rsidP="00E716BC">
      <w:pPr>
        <w:jc w:val="center"/>
        <w:rPr>
          <w:color w:val="000000"/>
          <w:sz w:val="48"/>
          <w:szCs w:val="48"/>
        </w:rPr>
      </w:pPr>
    </w:p>
    <w:p w:rsidR="00E716BC" w:rsidRPr="00E716BC" w:rsidRDefault="00E716BC" w:rsidP="00E716BC">
      <w:pPr>
        <w:pStyle w:val="msonormaldop"/>
        <w:widowControl w:val="0"/>
        <w:spacing w:after="240"/>
        <w:jc w:val="center"/>
        <w:rPr>
          <w:sz w:val="40"/>
          <w:szCs w:val="40"/>
        </w:rPr>
      </w:pPr>
      <w:r w:rsidRPr="00E716BC">
        <w:rPr>
          <w:color w:val="000000"/>
          <w:sz w:val="40"/>
          <w:szCs w:val="40"/>
        </w:rPr>
        <w:t>по</w:t>
      </w:r>
      <w:r w:rsidR="00B47CE9">
        <w:rPr>
          <w:color w:val="000000"/>
          <w:sz w:val="40"/>
          <w:szCs w:val="40"/>
        </w:rPr>
        <w:t xml:space="preserve"> </w:t>
      </w:r>
      <w:r w:rsidR="00F83D47">
        <w:rPr>
          <w:sz w:val="40"/>
          <w:szCs w:val="40"/>
        </w:rPr>
        <w:t>у</w:t>
      </w:r>
      <w:r w:rsidRPr="00E716BC">
        <w:rPr>
          <w:sz w:val="40"/>
          <w:szCs w:val="40"/>
        </w:rPr>
        <w:t>чебной</w:t>
      </w:r>
      <w:r w:rsidR="00B47CE9">
        <w:rPr>
          <w:sz w:val="40"/>
          <w:szCs w:val="40"/>
        </w:rPr>
        <w:t xml:space="preserve"> </w:t>
      </w:r>
      <w:r w:rsidRPr="00E716BC">
        <w:rPr>
          <w:sz w:val="40"/>
          <w:szCs w:val="40"/>
        </w:rPr>
        <w:t>практике</w:t>
      </w:r>
      <w:r w:rsidR="00B47CE9">
        <w:rPr>
          <w:sz w:val="40"/>
          <w:szCs w:val="40"/>
        </w:rPr>
        <w:t xml:space="preserve"> </w:t>
      </w:r>
      <w:r w:rsidRPr="00E716BC">
        <w:rPr>
          <w:sz w:val="40"/>
          <w:szCs w:val="40"/>
        </w:rPr>
        <w:t>по</w:t>
      </w:r>
      <w:r w:rsidR="00B47CE9">
        <w:rPr>
          <w:sz w:val="40"/>
          <w:szCs w:val="40"/>
        </w:rPr>
        <w:t xml:space="preserve"> </w:t>
      </w:r>
      <w:r w:rsidRPr="00E716BC">
        <w:rPr>
          <w:sz w:val="40"/>
          <w:szCs w:val="40"/>
        </w:rPr>
        <w:t>формированию</w:t>
      </w:r>
      <w:r w:rsidR="00B47CE9">
        <w:rPr>
          <w:sz w:val="40"/>
          <w:szCs w:val="40"/>
        </w:rPr>
        <w:t xml:space="preserve"> </w:t>
      </w:r>
      <w:r w:rsidRPr="00E716BC">
        <w:rPr>
          <w:sz w:val="40"/>
          <w:szCs w:val="40"/>
        </w:rPr>
        <w:t>навыков</w:t>
      </w:r>
      <w:r w:rsidR="00B47CE9">
        <w:rPr>
          <w:sz w:val="40"/>
          <w:szCs w:val="40"/>
        </w:rPr>
        <w:t xml:space="preserve"> </w:t>
      </w:r>
      <w:r w:rsidRPr="00E716BC">
        <w:rPr>
          <w:sz w:val="40"/>
          <w:szCs w:val="40"/>
        </w:rPr>
        <w:t>социального</w:t>
      </w:r>
      <w:r w:rsidR="00B47CE9">
        <w:rPr>
          <w:sz w:val="40"/>
          <w:szCs w:val="40"/>
        </w:rPr>
        <w:t xml:space="preserve"> </w:t>
      </w:r>
      <w:r w:rsidRPr="00E716BC">
        <w:rPr>
          <w:sz w:val="40"/>
          <w:szCs w:val="40"/>
        </w:rPr>
        <w:t>взаимодействия</w:t>
      </w:r>
    </w:p>
    <w:p w:rsidR="00F83D47" w:rsidRPr="00F83D47" w:rsidRDefault="000078F4" w:rsidP="00180B3C">
      <w:pPr>
        <w:pStyle w:val="3a"/>
        <w:keepNext/>
        <w:keepLines/>
        <w:shd w:val="clear" w:color="auto" w:fill="auto"/>
        <w:spacing w:before="0" w:after="0" w:line="240" w:lineRule="auto"/>
        <w:ind w:left="23" w:firstLine="720"/>
        <w:jc w:val="center"/>
        <w:rPr>
          <w:sz w:val="40"/>
          <w:szCs w:val="40"/>
        </w:rPr>
      </w:pPr>
      <w:bookmarkStart w:id="0" w:name="_Toc131627438"/>
      <w:r>
        <w:rPr>
          <w:b w:val="0"/>
          <w:sz w:val="40"/>
          <w:szCs w:val="40"/>
        </w:rPr>
        <w:t>ООО</w:t>
      </w:r>
      <w:r w:rsidR="00B47CE9">
        <w:rPr>
          <w:b w:val="0"/>
          <w:sz w:val="40"/>
          <w:szCs w:val="40"/>
        </w:rPr>
        <w:t xml:space="preserve"> </w:t>
      </w:r>
      <w:r>
        <w:rPr>
          <w:b w:val="0"/>
          <w:sz w:val="40"/>
          <w:szCs w:val="40"/>
        </w:rPr>
        <w:t>«Алфавит</w:t>
      </w:r>
      <w:r w:rsidR="00B47CE9">
        <w:rPr>
          <w:b w:val="0"/>
          <w:sz w:val="40"/>
          <w:szCs w:val="40"/>
        </w:rPr>
        <w:t xml:space="preserve"> </w:t>
      </w:r>
      <w:r>
        <w:rPr>
          <w:b w:val="0"/>
          <w:sz w:val="40"/>
          <w:szCs w:val="40"/>
        </w:rPr>
        <w:t>вкуса»</w:t>
      </w:r>
      <w:bookmarkStart w:id="1" w:name="bookmark6"/>
      <w:r w:rsidR="00F83D47" w:rsidRPr="00F83D47">
        <w:rPr>
          <w:b w:val="0"/>
          <w:sz w:val="40"/>
          <w:szCs w:val="40"/>
        </w:rPr>
        <w:t>,</w:t>
      </w:r>
      <w:r w:rsidR="00B47CE9">
        <w:rPr>
          <w:b w:val="0"/>
          <w:sz w:val="40"/>
          <w:szCs w:val="40"/>
        </w:rPr>
        <w:t xml:space="preserve"> </w:t>
      </w:r>
      <w:r w:rsidR="00180B3C">
        <w:rPr>
          <w:b w:val="0"/>
          <w:sz w:val="40"/>
          <w:szCs w:val="40"/>
        </w:rPr>
        <w:t>г.</w:t>
      </w:r>
      <w:r w:rsidR="00B47CE9">
        <w:rPr>
          <w:b w:val="0"/>
          <w:sz w:val="40"/>
          <w:szCs w:val="40"/>
        </w:rPr>
        <w:t xml:space="preserve"> </w:t>
      </w:r>
      <w:r w:rsidR="00180B3C">
        <w:rPr>
          <w:b w:val="0"/>
          <w:sz w:val="40"/>
          <w:szCs w:val="40"/>
        </w:rPr>
        <w:t>Петропавловск-Камчатский</w:t>
      </w:r>
      <w:bookmarkEnd w:id="0"/>
      <w:bookmarkEnd w:id="1"/>
    </w:p>
    <w:p w:rsidR="00E716BC" w:rsidRPr="0005565F" w:rsidRDefault="00E716BC" w:rsidP="00180B3C">
      <w:pPr>
        <w:pStyle w:val="msonormaldop"/>
        <w:spacing w:line="360" w:lineRule="auto"/>
        <w:jc w:val="center"/>
        <w:rPr>
          <w:sz w:val="40"/>
          <w:szCs w:val="40"/>
        </w:rPr>
      </w:pPr>
    </w:p>
    <w:p w:rsidR="00E716BC" w:rsidRPr="0005565F" w:rsidRDefault="00E716BC" w:rsidP="00E716BC">
      <w:pPr>
        <w:pStyle w:val="msonormaldop"/>
        <w:jc w:val="center"/>
        <w:rPr>
          <w:sz w:val="40"/>
          <w:szCs w:val="40"/>
        </w:rPr>
      </w:pPr>
    </w:p>
    <w:p w:rsidR="00E716BC" w:rsidRPr="0005565F" w:rsidRDefault="00E716BC" w:rsidP="00E716BC">
      <w:pPr>
        <w:rPr>
          <w:color w:val="000000"/>
          <w:sz w:val="28"/>
          <w:szCs w:val="28"/>
        </w:rPr>
      </w:pPr>
    </w:p>
    <w:p w:rsidR="00E716BC" w:rsidRPr="00807169" w:rsidRDefault="00E716BC" w:rsidP="00E716BC">
      <w:pPr>
        <w:rPr>
          <w:color w:val="000000"/>
          <w:sz w:val="28"/>
          <w:szCs w:val="28"/>
        </w:rPr>
      </w:pPr>
      <w:r w:rsidRPr="00807169">
        <w:rPr>
          <w:color w:val="000000"/>
          <w:sz w:val="28"/>
          <w:szCs w:val="28"/>
        </w:rPr>
        <w:t>Студент</w:t>
      </w:r>
      <w:r w:rsidRPr="00807169">
        <w:rPr>
          <w:color w:val="000000"/>
          <w:sz w:val="28"/>
          <w:szCs w:val="28"/>
        </w:rPr>
        <w:tab/>
      </w:r>
      <w:r w:rsidRPr="00807169">
        <w:rPr>
          <w:color w:val="000000"/>
          <w:sz w:val="28"/>
          <w:szCs w:val="28"/>
        </w:rPr>
        <w:tab/>
      </w:r>
      <w:r w:rsidR="00B47CE9">
        <w:rPr>
          <w:color w:val="000000"/>
          <w:sz w:val="28"/>
          <w:szCs w:val="28"/>
        </w:rPr>
        <w:t xml:space="preserve">                                                   </w:t>
      </w:r>
      <w:r w:rsidRPr="00807169">
        <w:rPr>
          <w:color w:val="000000"/>
          <w:sz w:val="28"/>
          <w:szCs w:val="28"/>
        </w:rPr>
        <w:t>____________</w:t>
      </w:r>
      <w:r w:rsidR="00B47CE9">
        <w:rPr>
          <w:color w:val="000000"/>
          <w:sz w:val="28"/>
          <w:szCs w:val="28"/>
        </w:rPr>
        <w:t xml:space="preserve"> </w:t>
      </w:r>
      <w:r w:rsidR="00180B3C">
        <w:rPr>
          <w:sz w:val="28"/>
          <w:szCs w:val="28"/>
        </w:rPr>
        <w:t>Д.В.</w:t>
      </w:r>
      <w:r w:rsidR="00B47CE9">
        <w:rPr>
          <w:sz w:val="28"/>
          <w:szCs w:val="28"/>
        </w:rPr>
        <w:t xml:space="preserve"> </w:t>
      </w:r>
      <w:r w:rsidR="00180B3C">
        <w:rPr>
          <w:sz w:val="28"/>
          <w:szCs w:val="28"/>
        </w:rPr>
        <w:t>Штарк</w:t>
      </w:r>
    </w:p>
    <w:p w:rsidR="00E716BC" w:rsidRPr="00807169" w:rsidRDefault="00E716BC" w:rsidP="00E716BC">
      <w:pPr>
        <w:rPr>
          <w:color w:val="000000"/>
          <w:sz w:val="28"/>
          <w:szCs w:val="28"/>
        </w:rPr>
      </w:pPr>
    </w:p>
    <w:p w:rsidR="00513A63" w:rsidRDefault="00513A63" w:rsidP="00E716BC">
      <w:pPr>
        <w:rPr>
          <w:color w:val="000000"/>
          <w:sz w:val="28"/>
          <w:szCs w:val="28"/>
        </w:rPr>
      </w:pPr>
    </w:p>
    <w:p w:rsidR="00E716BC" w:rsidRPr="00807169" w:rsidRDefault="00E716BC" w:rsidP="00E716BC">
      <w:pPr>
        <w:rPr>
          <w:color w:val="000000"/>
          <w:sz w:val="28"/>
          <w:szCs w:val="28"/>
        </w:rPr>
      </w:pPr>
      <w:r w:rsidRPr="00807169">
        <w:rPr>
          <w:color w:val="000000"/>
          <w:sz w:val="28"/>
          <w:szCs w:val="28"/>
        </w:rPr>
        <w:t>Руководитель</w:t>
      </w:r>
      <w:r w:rsidR="00B47CE9">
        <w:rPr>
          <w:color w:val="000000"/>
          <w:sz w:val="28"/>
          <w:szCs w:val="28"/>
        </w:rPr>
        <w:t xml:space="preserve"> </w:t>
      </w:r>
      <w:r w:rsidRPr="00807169">
        <w:rPr>
          <w:color w:val="000000"/>
          <w:sz w:val="28"/>
          <w:szCs w:val="28"/>
        </w:rPr>
        <w:t>практики</w:t>
      </w:r>
      <w:r w:rsidR="00B47CE9">
        <w:rPr>
          <w:color w:val="000000"/>
          <w:sz w:val="28"/>
          <w:szCs w:val="28"/>
        </w:rPr>
        <w:t xml:space="preserve"> </w:t>
      </w:r>
      <w:r w:rsidRPr="00807169">
        <w:rPr>
          <w:color w:val="000000"/>
          <w:sz w:val="28"/>
          <w:szCs w:val="28"/>
        </w:rPr>
        <w:t>от</w:t>
      </w:r>
      <w:r w:rsidR="00B47CE9">
        <w:rPr>
          <w:color w:val="000000"/>
          <w:sz w:val="28"/>
          <w:szCs w:val="28"/>
        </w:rPr>
        <w:t xml:space="preserve"> </w:t>
      </w:r>
      <w:r w:rsidRPr="00807169">
        <w:rPr>
          <w:color w:val="000000"/>
          <w:sz w:val="28"/>
          <w:szCs w:val="28"/>
        </w:rPr>
        <w:t>кафедры</w:t>
      </w:r>
    </w:p>
    <w:p w:rsidR="00513A63" w:rsidRPr="003E7DC3" w:rsidRDefault="00180B3C" w:rsidP="00513A63">
      <w:pPr>
        <w:widowControl w:val="0"/>
        <w:spacing w:line="480" w:lineRule="auto"/>
        <w:jc w:val="both"/>
        <w:rPr>
          <w:sz w:val="28"/>
          <w:szCs w:val="28"/>
        </w:rPr>
      </w:pPr>
      <w:r>
        <w:rPr>
          <w:sz w:val="28"/>
          <w:szCs w:val="28"/>
        </w:rPr>
        <w:t>Доцент</w:t>
      </w:r>
      <w:r w:rsidR="00B47CE9">
        <w:rPr>
          <w:sz w:val="28"/>
          <w:szCs w:val="28"/>
        </w:rPr>
        <w:t xml:space="preserve">  </w:t>
      </w:r>
      <w:r w:rsidR="00513A63" w:rsidRPr="003E7DC3">
        <w:rPr>
          <w:sz w:val="28"/>
          <w:szCs w:val="28"/>
        </w:rPr>
        <w:t>кафедры</w:t>
      </w:r>
      <w:r w:rsidR="00B47CE9">
        <w:rPr>
          <w:sz w:val="28"/>
          <w:szCs w:val="28"/>
        </w:rPr>
        <w:t xml:space="preserve"> </w:t>
      </w:r>
      <w:r w:rsidR="00513A63" w:rsidRPr="003E7DC3">
        <w:rPr>
          <w:sz w:val="28"/>
          <w:szCs w:val="28"/>
        </w:rPr>
        <w:t>ЭУ</w:t>
      </w:r>
      <w:r w:rsidR="00513A63">
        <w:rPr>
          <w:sz w:val="28"/>
          <w:szCs w:val="28"/>
        </w:rPr>
        <w:tab/>
      </w:r>
      <w:r w:rsidR="00513A63">
        <w:rPr>
          <w:sz w:val="28"/>
          <w:szCs w:val="28"/>
        </w:rPr>
        <w:tab/>
      </w:r>
      <w:r w:rsidR="00513A63">
        <w:rPr>
          <w:sz w:val="28"/>
          <w:szCs w:val="28"/>
        </w:rPr>
        <w:tab/>
      </w:r>
      <w:r w:rsidR="00B47CE9">
        <w:rPr>
          <w:sz w:val="28"/>
          <w:szCs w:val="28"/>
        </w:rPr>
        <w:t xml:space="preserve">                   </w:t>
      </w:r>
      <w:r w:rsidR="00513A63" w:rsidRPr="003E7DC3">
        <w:rPr>
          <w:sz w:val="28"/>
          <w:szCs w:val="28"/>
        </w:rPr>
        <w:t>_______</w:t>
      </w:r>
      <w:r w:rsidR="00513A63">
        <w:rPr>
          <w:sz w:val="28"/>
          <w:szCs w:val="28"/>
        </w:rPr>
        <w:t>_____</w:t>
      </w:r>
      <w:r>
        <w:rPr>
          <w:sz w:val="28"/>
          <w:szCs w:val="28"/>
        </w:rPr>
        <w:t>Н.А.</w:t>
      </w:r>
      <w:r w:rsidR="00B47CE9">
        <w:rPr>
          <w:sz w:val="28"/>
          <w:szCs w:val="28"/>
        </w:rPr>
        <w:t xml:space="preserve"> </w:t>
      </w:r>
      <w:r>
        <w:rPr>
          <w:sz w:val="28"/>
          <w:szCs w:val="28"/>
        </w:rPr>
        <w:t>Царева</w:t>
      </w:r>
      <w:r w:rsidR="00B47CE9">
        <w:rPr>
          <w:sz w:val="28"/>
          <w:szCs w:val="28"/>
        </w:rPr>
        <w:t xml:space="preserve"> </w:t>
      </w:r>
    </w:p>
    <w:p w:rsidR="00513A63" w:rsidRDefault="00513A63" w:rsidP="00F83D47">
      <w:pPr>
        <w:rPr>
          <w:sz w:val="28"/>
          <w:szCs w:val="28"/>
        </w:rPr>
      </w:pPr>
    </w:p>
    <w:p w:rsidR="00F83D47" w:rsidRPr="00775031" w:rsidRDefault="00F83D47" w:rsidP="00F83D47">
      <w:pPr>
        <w:rPr>
          <w:sz w:val="28"/>
          <w:szCs w:val="28"/>
        </w:rPr>
      </w:pPr>
      <w:r w:rsidRPr="00775031">
        <w:rPr>
          <w:sz w:val="28"/>
          <w:szCs w:val="28"/>
        </w:rPr>
        <w:t>Руководитель</w:t>
      </w:r>
      <w:r w:rsidR="00B47CE9">
        <w:rPr>
          <w:sz w:val="28"/>
          <w:szCs w:val="28"/>
        </w:rPr>
        <w:t xml:space="preserve"> </w:t>
      </w:r>
      <w:r w:rsidRPr="00775031">
        <w:rPr>
          <w:sz w:val="28"/>
          <w:szCs w:val="28"/>
        </w:rPr>
        <w:t>практики</w:t>
      </w:r>
      <w:r w:rsidR="00B47CE9">
        <w:rPr>
          <w:sz w:val="28"/>
          <w:szCs w:val="28"/>
        </w:rPr>
        <w:t xml:space="preserve"> </w:t>
      </w:r>
      <w:r w:rsidRPr="00775031">
        <w:rPr>
          <w:sz w:val="28"/>
          <w:szCs w:val="28"/>
        </w:rPr>
        <w:t>от</w:t>
      </w:r>
      <w:r w:rsidR="00B47CE9">
        <w:rPr>
          <w:sz w:val="28"/>
          <w:szCs w:val="28"/>
        </w:rPr>
        <w:t xml:space="preserve"> </w:t>
      </w:r>
      <w:r w:rsidRPr="00775031">
        <w:rPr>
          <w:sz w:val="28"/>
          <w:szCs w:val="28"/>
        </w:rPr>
        <w:t>организации</w:t>
      </w:r>
    </w:p>
    <w:p w:rsidR="00F83D47" w:rsidRPr="00775031" w:rsidRDefault="00F83D47" w:rsidP="00F83D47">
      <w:pPr>
        <w:rPr>
          <w:color w:val="000000"/>
          <w:sz w:val="28"/>
          <w:szCs w:val="28"/>
        </w:rPr>
      </w:pPr>
      <w:r w:rsidRPr="00775031">
        <w:rPr>
          <w:sz w:val="28"/>
          <w:szCs w:val="28"/>
        </w:rPr>
        <w:t>Генеральный</w:t>
      </w:r>
      <w:r w:rsidR="00B47CE9">
        <w:rPr>
          <w:sz w:val="28"/>
          <w:szCs w:val="28"/>
        </w:rPr>
        <w:t xml:space="preserve"> </w:t>
      </w:r>
      <w:r w:rsidRPr="00775031">
        <w:rPr>
          <w:sz w:val="28"/>
          <w:szCs w:val="28"/>
        </w:rPr>
        <w:t>директор</w:t>
      </w:r>
      <w:r w:rsidR="00B47CE9">
        <w:rPr>
          <w:color w:val="000000"/>
          <w:sz w:val="28"/>
          <w:szCs w:val="28"/>
        </w:rPr>
        <w:t xml:space="preserve"> </w:t>
      </w:r>
    </w:p>
    <w:p w:rsidR="00F83D47" w:rsidRPr="00052C32" w:rsidRDefault="000078F4" w:rsidP="00F83D47">
      <w:pPr>
        <w:rPr>
          <w:sz w:val="28"/>
          <w:szCs w:val="28"/>
        </w:rPr>
      </w:pPr>
      <w:r>
        <w:rPr>
          <w:sz w:val="28"/>
          <w:szCs w:val="28"/>
        </w:rPr>
        <w:t>ООО</w:t>
      </w:r>
      <w:r w:rsidR="00B47CE9">
        <w:rPr>
          <w:sz w:val="28"/>
          <w:szCs w:val="28"/>
        </w:rPr>
        <w:t xml:space="preserve"> </w:t>
      </w:r>
      <w:r>
        <w:rPr>
          <w:sz w:val="28"/>
          <w:szCs w:val="28"/>
        </w:rPr>
        <w:t>«Алфавит</w:t>
      </w:r>
      <w:r w:rsidR="00B47CE9">
        <w:rPr>
          <w:sz w:val="28"/>
          <w:szCs w:val="28"/>
        </w:rPr>
        <w:t xml:space="preserve"> </w:t>
      </w:r>
      <w:r>
        <w:rPr>
          <w:sz w:val="28"/>
          <w:szCs w:val="28"/>
        </w:rPr>
        <w:t>вкуса»</w:t>
      </w:r>
      <w:r w:rsidR="00B47CE9">
        <w:rPr>
          <w:sz w:val="28"/>
          <w:szCs w:val="28"/>
        </w:rPr>
        <w:t xml:space="preserve">                                           </w:t>
      </w:r>
      <w:r w:rsidR="00F83D47" w:rsidRPr="00052C32">
        <w:rPr>
          <w:sz w:val="28"/>
          <w:szCs w:val="28"/>
        </w:rPr>
        <w:t>__________</w:t>
      </w:r>
      <w:r w:rsidR="00513A63">
        <w:rPr>
          <w:sz w:val="28"/>
          <w:szCs w:val="28"/>
        </w:rPr>
        <w:t>_</w:t>
      </w:r>
      <w:r w:rsidR="00F83D47" w:rsidRPr="00052C32">
        <w:rPr>
          <w:sz w:val="28"/>
          <w:szCs w:val="28"/>
        </w:rPr>
        <w:t>__</w:t>
      </w:r>
      <w:r w:rsidR="00B47CE9">
        <w:rPr>
          <w:sz w:val="28"/>
          <w:szCs w:val="28"/>
        </w:rPr>
        <w:t xml:space="preserve"> </w:t>
      </w:r>
      <w:r w:rsidR="00F66C16">
        <w:rPr>
          <w:sz w:val="28"/>
          <w:szCs w:val="28"/>
        </w:rPr>
        <w:t>С.Н.</w:t>
      </w:r>
      <w:r w:rsidR="00B47CE9">
        <w:rPr>
          <w:sz w:val="28"/>
          <w:szCs w:val="28"/>
        </w:rPr>
        <w:t xml:space="preserve"> </w:t>
      </w:r>
      <w:r w:rsidR="00F66C16">
        <w:rPr>
          <w:sz w:val="28"/>
          <w:szCs w:val="28"/>
        </w:rPr>
        <w:t>Комарова</w:t>
      </w:r>
      <w:r w:rsidR="00B47CE9">
        <w:rPr>
          <w:sz w:val="28"/>
          <w:szCs w:val="28"/>
        </w:rPr>
        <w:t xml:space="preserve"> </w:t>
      </w:r>
    </w:p>
    <w:p w:rsidR="00F66C16" w:rsidRDefault="00F66C16" w:rsidP="00E716BC">
      <w:pPr>
        <w:rPr>
          <w:color w:val="000000"/>
          <w:sz w:val="28"/>
          <w:szCs w:val="28"/>
        </w:rPr>
      </w:pPr>
    </w:p>
    <w:p w:rsidR="00F66C16" w:rsidRDefault="00F66C16" w:rsidP="00E716BC">
      <w:pPr>
        <w:rPr>
          <w:color w:val="000000"/>
          <w:sz w:val="28"/>
          <w:szCs w:val="28"/>
        </w:rPr>
      </w:pPr>
    </w:p>
    <w:p w:rsidR="00E716BC" w:rsidRPr="00807169" w:rsidRDefault="00E716BC" w:rsidP="00E716BC">
      <w:pPr>
        <w:rPr>
          <w:color w:val="000000"/>
          <w:sz w:val="28"/>
          <w:szCs w:val="28"/>
        </w:rPr>
      </w:pPr>
      <w:r w:rsidRPr="00807169">
        <w:rPr>
          <w:color w:val="000000"/>
          <w:sz w:val="28"/>
          <w:szCs w:val="28"/>
        </w:rPr>
        <w:t>Нормоконтролер</w:t>
      </w:r>
    </w:p>
    <w:p w:rsidR="00513A63" w:rsidRPr="003E7DC3" w:rsidRDefault="00180B3C" w:rsidP="00513A63">
      <w:pPr>
        <w:widowControl w:val="0"/>
        <w:spacing w:line="480" w:lineRule="auto"/>
        <w:jc w:val="both"/>
        <w:rPr>
          <w:sz w:val="28"/>
          <w:szCs w:val="28"/>
        </w:rPr>
      </w:pPr>
      <w:r>
        <w:rPr>
          <w:sz w:val="28"/>
          <w:szCs w:val="28"/>
        </w:rPr>
        <w:t>Доцент</w:t>
      </w:r>
      <w:r w:rsidR="00B47CE9">
        <w:rPr>
          <w:sz w:val="28"/>
          <w:szCs w:val="28"/>
        </w:rPr>
        <w:t xml:space="preserve"> </w:t>
      </w:r>
      <w:r w:rsidR="00513A63" w:rsidRPr="003E7DC3">
        <w:rPr>
          <w:sz w:val="28"/>
          <w:szCs w:val="28"/>
        </w:rPr>
        <w:t>кафедры</w:t>
      </w:r>
      <w:r w:rsidR="00B47CE9">
        <w:rPr>
          <w:sz w:val="28"/>
          <w:szCs w:val="28"/>
        </w:rPr>
        <w:t xml:space="preserve"> </w:t>
      </w:r>
      <w:r w:rsidR="00513A63" w:rsidRPr="003E7DC3">
        <w:rPr>
          <w:sz w:val="28"/>
          <w:szCs w:val="28"/>
        </w:rPr>
        <w:t>ЭУ</w:t>
      </w:r>
      <w:r w:rsidR="00513A63">
        <w:rPr>
          <w:sz w:val="28"/>
          <w:szCs w:val="28"/>
        </w:rPr>
        <w:tab/>
      </w:r>
      <w:r w:rsidR="00513A63">
        <w:rPr>
          <w:sz w:val="28"/>
          <w:szCs w:val="28"/>
        </w:rPr>
        <w:tab/>
      </w:r>
      <w:r w:rsidR="00513A63">
        <w:rPr>
          <w:sz w:val="28"/>
          <w:szCs w:val="28"/>
        </w:rPr>
        <w:tab/>
      </w:r>
      <w:r w:rsidR="00B47CE9">
        <w:rPr>
          <w:sz w:val="28"/>
          <w:szCs w:val="28"/>
        </w:rPr>
        <w:t xml:space="preserve">                    </w:t>
      </w:r>
      <w:r w:rsidR="00513A63" w:rsidRPr="003E7DC3">
        <w:rPr>
          <w:sz w:val="28"/>
          <w:szCs w:val="28"/>
        </w:rPr>
        <w:t>_______</w:t>
      </w:r>
      <w:r w:rsidR="00513A63">
        <w:rPr>
          <w:sz w:val="28"/>
          <w:szCs w:val="28"/>
        </w:rPr>
        <w:t>_____</w:t>
      </w:r>
      <w:r>
        <w:rPr>
          <w:sz w:val="28"/>
          <w:szCs w:val="28"/>
        </w:rPr>
        <w:t>Н.А.</w:t>
      </w:r>
      <w:r w:rsidR="00B47CE9">
        <w:rPr>
          <w:sz w:val="28"/>
          <w:szCs w:val="28"/>
        </w:rPr>
        <w:t xml:space="preserve"> </w:t>
      </w:r>
      <w:r>
        <w:rPr>
          <w:sz w:val="28"/>
          <w:szCs w:val="28"/>
        </w:rPr>
        <w:t>Царева</w:t>
      </w:r>
      <w:r w:rsidR="00B47CE9">
        <w:rPr>
          <w:sz w:val="28"/>
          <w:szCs w:val="28"/>
        </w:rPr>
        <w:t xml:space="preserve"> </w:t>
      </w:r>
    </w:p>
    <w:p w:rsidR="00767919" w:rsidRDefault="00767919" w:rsidP="0015411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sz w:val="28"/>
        </w:rPr>
      </w:pPr>
    </w:p>
    <w:p w:rsidR="00180B3C" w:rsidRDefault="00180B3C" w:rsidP="0015411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sz w:val="28"/>
        </w:rPr>
      </w:pPr>
    </w:p>
    <w:p w:rsidR="00767919" w:rsidRDefault="00174DD1" w:rsidP="00174DD1">
      <w:pPr>
        <w:jc w:val="center"/>
        <w:rPr>
          <w:sz w:val="28"/>
        </w:rPr>
      </w:pPr>
      <w:r>
        <w:rPr>
          <w:color w:val="000000"/>
          <w:sz w:val="28"/>
          <w:szCs w:val="28"/>
        </w:rPr>
        <w:t>Владивосток</w:t>
      </w:r>
      <w:r w:rsidR="00B47CE9">
        <w:rPr>
          <w:color w:val="000000"/>
          <w:sz w:val="28"/>
          <w:szCs w:val="28"/>
        </w:rPr>
        <w:t xml:space="preserve"> </w:t>
      </w:r>
      <w:r>
        <w:rPr>
          <w:color w:val="000000"/>
          <w:sz w:val="28"/>
          <w:szCs w:val="28"/>
        </w:rPr>
        <w:t>202</w:t>
      </w:r>
      <w:r w:rsidR="00180B3C">
        <w:rPr>
          <w:color w:val="000000"/>
          <w:sz w:val="28"/>
          <w:szCs w:val="28"/>
        </w:rPr>
        <w:t>4</w:t>
      </w:r>
    </w:p>
    <w:p w:rsidR="00F07D41" w:rsidRDefault="00F07D41" w:rsidP="0015411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sz w:val="28"/>
        </w:rPr>
      </w:pPr>
    </w:p>
    <w:p w:rsidR="00767919" w:rsidRDefault="00767919" w:rsidP="0015411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sz w:val="28"/>
        </w:rPr>
        <w:sectPr w:rsidR="00767919" w:rsidSect="006349EE">
          <w:headerReference w:type="default" r:id="rId8"/>
          <w:pgSz w:w="11906" w:h="16838"/>
          <w:pgMar w:top="1134" w:right="567" w:bottom="1134" w:left="1701" w:header="709" w:footer="709" w:gutter="0"/>
          <w:pgNumType w:start="2"/>
          <w:cols w:space="708"/>
          <w:titlePg/>
          <w:docGrid w:linePitch="360"/>
        </w:sectPr>
      </w:pPr>
    </w:p>
    <w:p w:rsidR="00390E28" w:rsidRPr="0074387A" w:rsidRDefault="00390E28" w:rsidP="00390E28">
      <w:pPr>
        <w:spacing w:after="120"/>
        <w:jc w:val="center"/>
      </w:pPr>
      <w:r w:rsidRPr="0074387A">
        <w:lastRenderedPageBreak/>
        <w:t>МИНОБРНАУКИ</w:t>
      </w:r>
      <w:r w:rsidR="00B47CE9">
        <w:t xml:space="preserve"> </w:t>
      </w:r>
      <w:r w:rsidRPr="0074387A">
        <w:t>РОССИИ</w:t>
      </w:r>
    </w:p>
    <w:p w:rsidR="00390E28" w:rsidRPr="0074387A" w:rsidRDefault="00390E28" w:rsidP="00390E28">
      <w:pPr>
        <w:spacing w:after="120"/>
        <w:jc w:val="center"/>
      </w:pPr>
      <w:r w:rsidRPr="0074387A">
        <w:t>ВЛАДИВОСТОКСКИЙ</w:t>
      </w:r>
      <w:r w:rsidR="00B47CE9">
        <w:t xml:space="preserve"> </w:t>
      </w:r>
      <w:r w:rsidRPr="0074387A">
        <w:t>ГОСУДАРСТВЕННЫЙ</w:t>
      </w:r>
      <w:r w:rsidR="00B47CE9">
        <w:t xml:space="preserve"> </w:t>
      </w:r>
      <w:r w:rsidRPr="0074387A">
        <w:t>УНИВЕРСИТЕТ</w:t>
      </w:r>
      <w:r w:rsidR="00B47CE9">
        <w:t xml:space="preserve"> </w:t>
      </w:r>
    </w:p>
    <w:p w:rsidR="00390E28" w:rsidRPr="0074387A" w:rsidRDefault="00390E28" w:rsidP="00390E28">
      <w:pPr>
        <w:spacing w:after="120"/>
        <w:jc w:val="center"/>
      </w:pPr>
      <w:r w:rsidRPr="0074387A">
        <w:t>ИНСТИТУТ</w:t>
      </w:r>
      <w:r w:rsidR="00B47CE9">
        <w:t xml:space="preserve"> </w:t>
      </w:r>
      <w:r w:rsidRPr="0074387A">
        <w:t>МЕЖДУНАРОДНОГО</w:t>
      </w:r>
      <w:r w:rsidR="00B47CE9">
        <w:t xml:space="preserve"> </w:t>
      </w:r>
      <w:r w:rsidRPr="0074387A">
        <w:t>БИЗНЕСА,</w:t>
      </w:r>
      <w:r w:rsidR="00B47CE9">
        <w:t xml:space="preserve"> </w:t>
      </w:r>
      <w:r w:rsidRPr="0074387A">
        <w:t>ЭКОНОМИКИ</w:t>
      </w:r>
      <w:r w:rsidR="00B47CE9">
        <w:t xml:space="preserve"> </w:t>
      </w:r>
      <w:r w:rsidRPr="0074387A">
        <w:t>И</w:t>
      </w:r>
      <w:r w:rsidR="00B47CE9">
        <w:t xml:space="preserve"> </w:t>
      </w:r>
      <w:r w:rsidRPr="0074387A">
        <w:t>УПРАВЛЕНИЯ</w:t>
      </w:r>
    </w:p>
    <w:p w:rsidR="00390E28" w:rsidRPr="0074387A" w:rsidRDefault="00390E28" w:rsidP="00390E28">
      <w:pPr>
        <w:spacing w:after="120"/>
        <w:jc w:val="center"/>
      </w:pPr>
      <w:r w:rsidRPr="0074387A">
        <w:t>КАФЕДРА</w:t>
      </w:r>
      <w:r w:rsidR="00B47CE9">
        <w:t xml:space="preserve"> </w:t>
      </w:r>
      <w:r w:rsidRPr="0074387A">
        <w:t>ЭКОНОМИКИ</w:t>
      </w:r>
      <w:r w:rsidR="00B47CE9">
        <w:t xml:space="preserve"> </w:t>
      </w:r>
      <w:r w:rsidRPr="0074387A">
        <w:t>И</w:t>
      </w:r>
      <w:r w:rsidR="00B47CE9">
        <w:t xml:space="preserve"> </w:t>
      </w:r>
      <w:r w:rsidRPr="0074387A">
        <w:t>УПРАВЛЕНИЯ</w:t>
      </w:r>
    </w:p>
    <w:p w:rsidR="00767919" w:rsidRPr="00EC4926" w:rsidRDefault="00767919" w:rsidP="0067360E">
      <w:pPr>
        <w:widowControl w:val="0"/>
        <w:spacing w:after="160"/>
        <w:ind w:left="720"/>
        <w:contextualSpacing/>
        <w:jc w:val="center"/>
      </w:pPr>
    </w:p>
    <w:p w:rsidR="00767919" w:rsidRPr="00EC4926" w:rsidRDefault="00767919" w:rsidP="0067360E">
      <w:pPr>
        <w:widowControl w:val="0"/>
        <w:suppressAutoHyphens/>
        <w:ind w:left="780"/>
        <w:jc w:val="center"/>
        <w:rPr>
          <w:rFonts w:eastAsia="SimSun"/>
          <w:b/>
          <w:lang w:eastAsia="zh-CN"/>
        </w:rPr>
      </w:pPr>
      <w:r w:rsidRPr="00EC4926">
        <w:rPr>
          <w:b/>
          <w:bCs/>
          <w:szCs w:val="28"/>
        </w:rPr>
        <w:t>ИНДИВИДУАЛЬНОЕ</w:t>
      </w:r>
      <w:r w:rsidR="00B47CE9">
        <w:rPr>
          <w:b/>
          <w:bCs/>
          <w:szCs w:val="28"/>
        </w:rPr>
        <w:t xml:space="preserve"> </w:t>
      </w:r>
      <w:r w:rsidRPr="00EC4926">
        <w:rPr>
          <w:b/>
          <w:bCs/>
          <w:szCs w:val="28"/>
        </w:rPr>
        <w:t>ЗАДАНИЕ</w:t>
      </w:r>
      <w:r w:rsidR="00B47CE9">
        <w:rPr>
          <w:b/>
          <w:bCs/>
          <w:szCs w:val="28"/>
        </w:rPr>
        <w:t xml:space="preserve"> </w:t>
      </w:r>
      <w:r w:rsidRPr="00EC4926">
        <w:rPr>
          <w:b/>
          <w:bCs/>
          <w:szCs w:val="28"/>
        </w:rPr>
        <w:t>НА</w:t>
      </w:r>
      <w:r w:rsidR="00B47CE9">
        <w:rPr>
          <w:b/>
          <w:bCs/>
          <w:szCs w:val="28"/>
        </w:rPr>
        <w:t xml:space="preserve"> </w:t>
      </w:r>
    </w:p>
    <w:p w:rsidR="00767919" w:rsidRPr="00EC4926" w:rsidRDefault="00767919" w:rsidP="0067360E">
      <w:pPr>
        <w:widowControl w:val="0"/>
        <w:spacing w:after="160"/>
        <w:ind w:left="720"/>
        <w:contextualSpacing/>
        <w:jc w:val="center"/>
        <w:rPr>
          <w:b/>
          <w:bCs/>
          <w:szCs w:val="28"/>
        </w:rPr>
      </w:pPr>
      <w:r w:rsidRPr="00EC39DA">
        <w:rPr>
          <w:b/>
          <w:bCs/>
          <w:szCs w:val="28"/>
        </w:rPr>
        <w:t>УЧЕБН</w:t>
      </w:r>
      <w:r>
        <w:rPr>
          <w:b/>
          <w:bCs/>
          <w:szCs w:val="28"/>
        </w:rPr>
        <w:t>УЮ</w:t>
      </w:r>
      <w:r w:rsidR="00B47CE9">
        <w:rPr>
          <w:b/>
          <w:bCs/>
          <w:szCs w:val="28"/>
        </w:rPr>
        <w:t xml:space="preserve"> </w:t>
      </w:r>
      <w:r w:rsidRPr="00EC39DA">
        <w:rPr>
          <w:b/>
          <w:bCs/>
          <w:szCs w:val="28"/>
        </w:rPr>
        <w:t>ПРАКТИК</w:t>
      </w:r>
      <w:r w:rsidR="00B47CE9">
        <w:rPr>
          <w:b/>
          <w:bCs/>
          <w:szCs w:val="28"/>
        </w:rPr>
        <w:t xml:space="preserve"> </w:t>
      </w:r>
      <w:r w:rsidRPr="00EC39DA">
        <w:rPr>
          <w:b/>
          <w:bCs/>
          <w:szCs w:val="28"/>
        </w:rPr>
        <w:t>ПО</w:t>
      </w:r>
      <w:r w:rsidR="00B47CE9">
        <w:rPr>
          <w:b/>
          <w:bCs/>
          <w:szCs w:val="28"/>
        </w:rPr>
        <w:t xml:space="preserve"> </w:t>
      </w:r>
      <w:r w:rsidRPr="00EC39DA">
        <w:rPr>
          <w:b/>
          <w:bCs/>
          <w:szCs w:val="28"/>
        </w:rPr>
        <w:t>ФОРМИРОВАНИЮ</w:t>
      </w:r>
      <w:r w:rsidR="00B47CE9">
        <w:rPr>
          <w:b/>
          <w:bCs/>
          <w:szCs w:val="28"/>
        </w:rPr>
        <w:t xml:space="preserve"> </w:t>
      </w:r>
      <w:r w:rsidRPr="00EC39DA">
        <w:rPr>
          <w:b/>
          <w:bCs/>
          <w:szCs w:val="28"/>
        </w:rPr>
        <w:t>НАВЫКОВ</w:t>
      </w:r>
      <w:r w:rsidR="00B47CE9">
        <w:rPr>
          <w:b/>
          <w:bCs/>
          <w:szCs w:val="28"/>
        </w:rPr>
        <w:t xml:space="preserve"> </w:t>
      </w:r>
      <w:r w:rsidRPr="00EC39DA">
        <w:rPr>
          <w:b/>
          <w:bCs/>
          <w:szCs w:val="28"/>
        </w:rPr>
        <w:t>СОЦИАЛЬНОГО</w:t>
      </w:r>
      <w:r w:rsidR="00B47CE9">
        <w:rPr>
          <w:b/>
          <w:bCs/>
          <w:szCs w:val="28"/>
        </w:rPr>
        <w:t xml:space="preserve"> </w:t>
      </w:r>
      <w:r w:rsidRPr="00EC39DA">
        <w:rPr>
          <w:b/>
          <w:bCs/>
          <w:szCs w:val="28"/>
        </w:rPr>
        <w:t>ВЗАИМОДЕЙСТВИЯ</w:t>
      </w:r>
    </w:p>
    <w:p w:rsidR="0067360E" w:rsidRDefault="0067360E" w:rsidP="0067360E">
      <w:pPr>
        <w:widowControl w:val="0"/>
        <w:contextualSpacing/>
        <w:jc w:val="both"/>
      </w:pPr>
    </w:p>
    <w:p w:rsidR="00513A63" w:rsidRPr="00390E28" w:rsidRDefault="00767919" w:rsidP="00513A63">
      <w:r w:rsidRPr="00513A63">
        <w:t>Студент:</w:t>
      </w:r>
      <w:r w:rsidR="00B47CE9">
        <w:t xml:space="preserve"> </w:t>
      </w:r>
      <w:r w:rsidR="00390E28" w:rsidRPr="00390E28">
        <w:rPr>
          <w:rFonts w:eastAsiaTheme="minorHAnsi"/>
        </w:rPr>
        <w:t>Штарк</w:t>
      </w:r>
      <w:r w:rsidR="00B47CE9">
        <w:rPr>
          <w:rFonts w:eastAsiaTheme="minorHAnsi"/>
        </w:rPr>
        <w:t xml:space="preserve"> </w:t>
      </w:r>
      <w:r w:rsidR="00390E28" w:rsidRPr="00390E28">
        <w:rPr>
          <w:rFonts w:eastAsiaTheme="minorHAnsi"/>
        </w:rPr>
        <w:t>Дмитрий</w:t>
      </w:r>
      <w:r w:rsidR="00B47CE9">
        <w:rPr>
          <w:rFonts w:eastAsiaTheme="minorHAnsi"/>
        </w:rPr>
        <w:t xml:space="preserve"> </w:t>
      </w:r>
      <w:r w:rsidR="00390E28" w:rsidRPr="00390E28">
        <w:rPr>
          <w:rFonts w:eastAsiaTheme="minorHAnsi"/>
        </w:rPr>
        <w:t>Вадимович</w:t>
      </w:r>
    </w:p>
    <w:p w:rsidR="0067360E" w:rsidRDefault="0067360E" w:rsidP="0067360E">
      <w:pPr>
        <w:widowControl w:val="0"/>
        <w:contextualSpacing/>
        <w:jc w:val="both"/>
      </w:pPr>
    </w:p>
    <w:p w:rsidR="00767919" w:rsidRPr="0009646B" w:rsidRDefault="00767919" w:rsidP="0067360E">
      <w:pPr>
        <w:widowControl w:val="0"/>
        <w:contextualSpacing/>
        <w:jc w:val="both"/>
      </w:pPr>
      <w:r w:rsidRPr="0009646B">
        <w:t>Группа:</w:t>
      </w:r>
      <w:r w:rsidR="00B47CE9">
        <w:t xml:space="preserve"> </w:t>
      </w:r>
      <w:r w:rsidR="00390E28" w:rsidRPr="0009646B">
        <w:t>ВБМН-23-БЗ1</w:t>
      </w:r>
    </w:p>
    <w:p w:rsidR="0067360E" w:rsidRDefault="0067360E" w:rsidP="0067360E">
      <w:pPr>
        <w:widowControl w:val="0"/>
        <w:contextualSpacing/>
        <w:jc w:val="both"/>
      </w:pPr>
    </w:p>
    <w:p w:rsidR="00513A63" w:rsidRPr="00513A63" w:rsidRDefault="00767919" w:rsidP="00513A63">
      <w:r w:rsidRPr="00513A63">
        <w:t>Место</w:t>
      </w:r>
      <w:r w:rsidR="00B47CE9">
        <w:t xml:space="preserve"> </w:t>
      </w:r>
      <w:r w:rsidRPr="00513A63">
        <w:t>прохождения</w:t>
      </w:r>
      <w:r w:rsidR="00B47CE9">
        <w:t xml:space="preserve"> </w:t>
      </w:r>
      <w:r w:rsidRPr="00513A63">
        <w:t>практики:</w:t>
      </w:r>
      <w:r w:rsidR="00B47CE9">
        <w:t xml:space="preserve"> </w:t>
      </w:r>
      <w:r w:rsidR="000078F4">
        <w:t>ООО</w:t>
      </w:r>
      <w:r w:rsidR="00B47CE9">
        <w:t xml:space="preserve"> </w:t>
      </w:r>
      <w:r w:rsidR="000078F4">
        <w:t>«Алфавит</w:t>
      </w:r>
      <w:r w:rsidR="00B47CE9">
        <w:t xml:space="preserve"> </w:t>
      </w:r>
      <w:r w:rsidR="000078F4">
        <w:t>вкуса»</w:t>
      </w:r>
      <w:r w:rsidR="00513A63" w:rsidRPr="00513A63">
        <w:t>,</w:t>
      </w:r>
      <w:r w:rsidR="00B47CE9">
        <w:t xml:space="preserve"> </w:t>
      </w:r>
      <w:r w:rsidR="00390E28">
        <w:t>г</w:t>
      </w:r>
      <w:r w:rsidR="00180B3C">
        <w:t>.</w:t>
      </w:r>
      <w:r w:rsidR="00B47CE9">
        <w:t xml:space="preserve"> </w:t>
      </w:r>
      <w:r w:rsidR="00180B3C">
        <w:t>Петропавловск-Камчатский</w:t>
      </w:r>
      <w:r w:rsidR="00513A63">
        <w:t>.</w:t>
      </w:r>
    </w:p>
    <w:p w:rsidR="0067360E" w:rsidRDefault="0067360E" w:rsidP="0067360E">
      <w:pPr>
        <w:widowControl w:val="0"/>
        <w:contextualSpacing/>
        <w:jc w:val="both"/>
      </w:pPr>
    </w:p>
    <w:p w:rsidR="00180B3C" w:rsidRDefault="00767919" w:rsidP="0067360E">
      <w:pPr>
        <w:widowControl w:val="0"/>
        <w:contextualSpacing/>
        <w:jc w:val="both"/>
      </w:pPr>
      <w:r w:rsidRPr="00392986">
        <w:t>Сроки</w:t>
      </w:r>
      <w:r w:rsidR="00B47CE9">
        <w:t xml:space="preserve"> </w:t>
      </w:r>
      <w:r w:rsidRPr="00392986">
        <w:t>прохождения</w:t>
      </w:r>
      <w:r w:rsidR="00B47CE9">
        <w:t xml:space="preserve"> </w:t>
      </w:r>
      <w:r w:rsidRPr="00392986">
        <w:t>практики:</w:t>
      </w:r>
      <w:r w:rsidR="00B47CE9">
        <w:t xml:space="preserve"> </w:t>
      </w:r>
    </w:p>
    <w:p w:rsidR="00767919" w:rsidRPr="00392986" w:rsidRDefault="00767919" w:rsidP="0067360E">
      <w:pPr>
        <w:widowControl w:val="0"/>
        <w:contextualSpacing/>
        <w:jc w:val="both"/>
      </w:pPr>
      <w:r w:rsidRPr="00392986">
        <w:t>Срок</w:t>
      </w:r>
      <w:r w:rsidR="00B47CE9">
        <w:t xml:space="preserve"> </w:t>
      </w:r>
      <w:r w:rsidRPr="00392986">
        <w:t>сдачи</w:t>
      </w:r>
      <w:r w:rsidR="00B47CE9">
        <w:t xml:space="preserve"> </w:t>
      </w:r>
      <w:r w:rsidRPr="00392986">
        <w:t>отчета</w:t>
      </w:r>
      <w:r w:rsidR="00B47CE9">
        <w:t xml:space="preserve"> </w:t>
      </w:r>
      <w:r w:rsidRPr="00392986">
        <w:t>о</w:t>
      </w:r>
      <w:r w:rsidR="00B47CE9">
        <w:t xml:space="preserve"> </w:t>
      </w:r>
      <w:r w:rsidRPr="00392986">
        <w:t>прохождении</w:t>
      </w:r>
      <w:r w:rsidR="00B47CE9">
        <w:t xml:space="preserve"> </w:t>
      </w:r>
      <w:r w:rsidRPr="00392986">
        <w:t>практики:</w:t>
      </w:r>
      <w:r w:rsidR="00B47CE9">
        <w:t xml:space="preserve"> </w:t>
      </w:r>
    </w:p>
    <w:p w:rsidR="00767919" w:rsidRPr="00392986" w:rsidRDefault="00767919" w:rsidP="0067360E">
      <w:pPr>
        <w:widowControl w:val="0"/>
        <w:contextualSpacing/>
        <w:jc w:val="both"/>
      </w:pPr>
      <w:r w:rsidRPr="00392986">
        <w:t>Содержание</w:t>
      </w:r>
      <w:r w:rsidR="00B47CE9">
        <w:t xml:space="preserve"> </w:t>
      </w:r>
      <w:r w:rsidRPr="00392986">
        <w:t>задания</w:t>
      </w:r>
      <w:r w:rsidR="00B47CE9">
        <w:t xml:space="preserve"> </w:t>
      </w:r>
      <w:r w:rsidRPr="00392986">
        <w:t>и</w:t>
      </w:r>
      <w:r w:rsidR="00B47CE9">
        <w:t xml:space="preserve"> </w:t>
      </w:r>
      <w:r w:rsidRPr="00392986">
        <w:t>структура</w:t>
      </w:r>
      <w:r w:rsidR="00B47CE9">
        <w:t xml:space="preserve"> </w:t>
      </w:r>
      <w:r w:rsidRPr="00392986">
        <w:t>отчета</w:t>
      </w:r>
      <w:r w:rsidR="00B47CE9">
        <w:t xml:space="preserve"> </w:t>
      </w:r>
      <w:r w:rsidRPr="00392986">
        <w:t>по</w:t>
      </w:r>
      <w:r w:rsidR="00B47CE9">
        <w:t xml:space="preserve"> </w:t>
      </w:r>
      <w:r w:rsidRPr="00392986">
        <w:t>учебной</w:t>
      </w:r>
      <w:r w:rsidR="00B47CE9">
        <w:t xml:space="preserve"> </w:t>
      </w:r>
      <w:r w:rsidRPr="00392986">
        <w:t>практике:</w:t>
      </w:r>
    </w:p>
    <w:p w:rsidR="0067360E" w:rsidRDefault="0067360E" w:rsidP="0067360E">
      <w:pPr>
        <w:pStyle w:val="232"/>
        <w:ind w:left="0"/>
        <w:jc w:val="both"/>
      </w:pPr>
    </w:p>
    <w:p w:rsidR="00180B3C" w:rsidRPr="00B918C6" w:rsidRDefault="00180B3C" w:rsidP="00180B3C">
      <w:pPr>
        <w:ind w:firstLine="709"/>
        <w:contextualSpacing/>
        <w:jc w:val="both"/>
      </w:pPr>
      <w:r w:rsidRPr="00B918C6">
        <w:t>Содержание</w:t>
      </w:r>
      <w:r w:rsidR="00B47CE9">
        <w:t xml:space="preserve"> </w:t>
      </w:r>
      <w:r w:rsidRPr="00B918C6">
        <w:t>задания</w:t>
      </w:r>
      <w:r w:rsidR="00B47CE9">
        <w:t xml:space="preserve"> </w:t>
      </w:r>
      <w:r w:rsidRPr="00B918C6">
        <w:t>на</w:t>
      </w:r>
      <w:r w:rsidR="00B47CE9">
        <w:t xml:space="preserve"> </w:t>
      </w:r>
      <w:r w:rsidRPr="00B918C6">
        <w:t>учебную</w:t>
      </w:r>
      <w:r w:rsidR="00B47CE9">
        <w:t xml:space="preserve"> </w:t>
      </w:r>
      <w:r w:rsidRPr="00B918C6">
        <w:t>практику</w:t>
      </w:r>
      <w:r w:rsidR="00B47CE9">
        <w:t xml:space="preserve"> </w:t>
      </w:r>
      <w:r w:rsidRPr="00B918C6">
        <w:t>по</w:t>
      </w:r>
      <w:r w:rsidR="00B47CE9">
        <w:t xml:space="preserve"> </w:t>
      </w:r>
      <w:r w:rsidRPr="00B918C6">
        <w:t>формированию</w:t>
      </w:r>
      <w:r w:rsidR="00B47CE9">
        <w:t xml:space="preserve"> </w:t>
      </w:r>
      <w:r w:rsidRPr="00B918C6">
        <w:t>навыков</w:t>
      </w:r>
      <w:r w:rsidR="00B47CE9">
        <w:t xml:space="preserve"> </w:t>
      </w:r>
      <w:r w:rsidRPr="00B918C6">
        <w:t>социального</w:t>
      </w:r>
      <w:r w:rsidR="00B47CE9">
        <w:t xml:space="preserve"> </w:t>
      </w:r>
      <w:r w:rsidRPr="00B918C6">
        <w:t>взаимодействия:</w:t>
      </w:r>
      <w:r w:rsidR="00B47CE9">
        <w:t xml:space="preserve"> </w:t>
      </w:r>
    </w:p>
    <w:p w:rsidR="00180B3C" w:rsidRPr="00B918C6" w:rsidRDefault="00180B3C" w:rsidP="00180B3C">
      <w:pPr>
        <w:ind w:firstLine="709"/>
        <w:contextualSpacing/>
        <w:jc w:val="both"/>
      </w:pPr>
      <w:r w:rsidRPr="00B918C6">
        <w:rPr>
          <w:b/>
          <w:bCs/>
        </w:rPr>
        <w:t>Введение.</w:t>
      </w:r>
      <w:r w:rsidR="00B47CE9">
        <w:t xml:space="preserve"> </w:t>
      </w:r>
      <w:r w:rsidRPr="00B918C6">
        <w:t>Отразить</w:t>
      </w:r>
      <w:r w:rsidR="00B47CE9">
        <w:t xml:space="preserve"> </w:t>
      </w:r>
      <w:r w:rsidRPr="00B918C6">
        <w:t>цель</w:t>
      </w:r>
      <w:r w:rsidR="00B47CE9">
        <w:t xml:space="preserve"> </w:t>
      </w:r>
      <w:r w:rsidRPr="00B918C6">
        <w:t>и</w:t>
      </w:r>
      <w:r w:rsidR="00B47CE9">
        <w:t xml:space="preserve"> </w:t>
      </w:r>
      <w:r w:rsidRPr="00B918C6">
        <w:t>задачи</w:t>
      </w:r>
      <w:r w:rsidR="00B47CE9">
        <w:t xml:space="preserve"> </w:t>
      </w:r>
      <w:r w:rsidRPr="00B918C6">
        <w:t>практики,</w:t>
      </w:r>
      <w:r w:rsidR="00B47CE9">
        <w:t xml:space="preserve"> </w:t>
      </w:r>
      <w:r w:rsidRPr="00B918C6">
        <w:t>дать</w:t>
      </w:r>
      <w:r w:rsidR="00B47CE9">
        <w:t xml:space="preserve"> </w:t>
      </w:r>
      <w:r w:rsidRPr="00B918C6">
        <w:t>краткую</w:t>
      </w:r>
      <w:r w:rsidR="00B47CE9">
        <w:t xml:space="preserve"> </w:t>
      </w:r>
      <w:r w:rsidRPr="00B918C6">
        <w:t>характеристику</w:t>
      </w:r>
      <w:r w:rsidR="00B47CE9">
        <w:t xml:space="preserve"> </w:t>
      </w:r>
      <w:r w:rsidRPr="00B918C6">
        <w:t>организации</w:t>
      </w:r>
      <w:r w:rsidR="00B47CE9">
        <w:t xml:space="preserve"> </w:t>
      </w:r>
      <w:r w:rsidRPr="00B918C6">
        <w:t>(не</w:t>
      </w:r>
      <w:r w:rsidR="00B47CE9">
        <w:t xml:space="preserve"> </w:t>
      </w:r>
      <w:r w:rsidRPr="00B918C6">
        <w:t>более</w:t>
      </w:r>
      <w:r w:rsidR="00B47CE9">
        <w:t xml:space="preserve"> </w:t>
      </w:r>
      <w:r w:rsidRPr="00B918C6">
        <w:t>2</w:t>
      </w:r>
      <w:r w:rsidR="00B47CE9">
        <w:t xml:space="preserve"> </w:t>
      </w:r>
      <w:r w:rsidRPr="00B918C6">
        <w:t>стр.).</w:t>
      </w:r>
      <w:r w:rsidR="00B47CE9">
        <w:t xml:space="preserve"> </w:t>
      </w:r>
    </w:p>
    <w:p w:rsidR="00180B3C" w:rsidRPr="00B918C6" w:rsidRDefault="00180B3C" w:rsidP="00180B3C">
      <w:pPr>
        <w:ind w:firstLine="709"/>
        <w:contextualSpacing/>
        <w:jc w:val="both"/>
      </w:pPr>
      <w:r w:rsidRPr="00B918C6">
        <w:rPr>
          <w:b/>
          <w:bCs/>
        </w:rPr>
        <w:t>Задание</w:t>
      </w:r>
      <w:r w:rsidR="00B47CE9">
        <w:rPr>
          <w:b/>
          <w:bCs/>
        </w:rPr>
        <w:t xml:space="preserve"> </w:t>
      </w:r>
      <w:r w:rsidRPr="00B918C6">
        <w:rPr>
          <w:b/>
          <w:bCs/>
        </w:rPr>
        <w:t>1.</w:t>
      </w:r>
      <w:r w:rsidR="00B47CE9">
        <w:t xml:space="preserve"> </w:t>
      </w:r>
      <w:r w:rsidRPr="00B918C6">
        <w:t>Отразить</w:t>
      </w:r>
      <w:r w:rsidR="00B47CE9">
        <w:t xml:space="preserve"> </w:t>
      </w:r>
      <w:r w:rsidRPr="00B918C6">
        <w:t>правила</w:t>
      </w:r>
      <w:r w:rsidR="00B47CE9">
        <w:t xml:space="preserve"> </w:t>
      </w:r>
      <w:r w:rsidRPr="00B918C6">
        <w:t>внутреннего</w:t>
      </w:r>
      <w:r w:rsidR="00B47CE9">
        <w:t xml:space="preserve"> </w:t>
      </w:r>
      <w:r w:rsidRPr="00B918C6">
        <w:t>распорядка</w:t>
      </w:r>
      <w:r w:rsidR="00B47CE9">
        <w:t xml:space="preserve"> </w:t>
      </w:r>
      <w:r w:rsidRPr="00B918C6">
        <w:t>организации,</w:t>
      </w:r>
      <w:r w:rsidR="00B47CE9">
        <w:t xml:space="preserve"> </w:t>
      </w:r>
      <w:r w:rsidRPr="00B918C6">
        <w:t>требования</w:t>
      </w:r>
      <w:r w:rsidR="00B47CE9">
        <w:t xml:space="preserve"> </w:t>
      </w:r>
      <w:r w:rsidRPr="00B918C6">
        <w:t>охраны</w:t>
      </w:r>
      <w:r w:rsidR="00B47CE9">
        <w:t xml:space="preserve"> </w:t>
      </w:r>
      <w:r w:rsidRPr="00B918C6">
        <w:t>труда</w:t>
      </w:r>
      <w:r w:rsidR="00B47CE9">
        <w:t xml:space="preserve"> </w:t>
      </w:r>
      <w:r w:rsidRPr="00B918C6">
        <w:t>и</w:t>
      </w:r>
      <w:r w:rsidR="00B47CE9">
        <w:t xml:space="preserve"> </w:t>
      </w:r>
      <w:r w:rsidRPr="00B918C6">
        <w:t>пожарной</w:t>
      </w:r>
      <w:r w:rsidR="00B47CE9">
        <w:t xml:space="preserve"> </w:t>
      </w:r>
      <w:r w:rsidRPr="00B918C6">
        <w:t>безопасности.</w:t>
      </w:r>
      <w:r w:rsidR="00B47CE9">
        <w:t xml:space="preserve"> </w:t>
      </w:r>
    </w:p>
    <w:p w:rsidR="00180B3C" w:rsidRPr="00B918C6" w:rsidRDefault="00180B3C" w:rsidP="00180B3C">
      <w:pPr>
        <w:ind w:firstLine="709"/>
        <w:contextualSpacing/>
        <w:jc w:val="both"/>
      </w:pPr>
      <w:r w:rsidRPr="00B918C6">
        <w:rPr>
          <w:b/>
          <w:bCs/>
        </w:rPr>
        <w:t>Задание</w:t>
      </w:r>
      <w:r w:rsidR="00B47CE9">
        <w:rPr>
          <w:b/>
          <w:bCs/>
        </w:rPr>
        <w:t xml:space="preserve"> </w:t>
      </w:r>
      <w:r w:rsidRPr="00B918C6">
        <w:rPr>
          <w:b/>
          <w:bCs/>
        </w:rPr>
        <w:t>2.</w:t>
      </w:r>
      <w:r w:rsidR="00B47CE9">
        <w:t xml:space="preserve"> </w:t>
      </w:r>
      <w:r w:rsidRPr="00B918C6">
        <w:t>Описать</w:t>
      </w:r>
      <w:r w:rsidR="00B47CE9">
        <w:t xml:space="preserve"> </w:t>
      </w:r>
      <w:r w:rsidRPr="00B918C6">
        <w:t>свой</w:t>
      </w:r>
      <w:r w:rsidR="00B47CE9">
        <w:t xml:space="preserve"> </w:t>
      </w:r>
      <w:r w:rsidRPr="00B918C6">
        <w:t>процесс</w:t>
      </w:r>
      <w:r w:rsidR="00B47CE9">
        <w:t xml:space="preserve"> </w:t>
      </w:r>
      <w:r w:rsidRPr="00B918C6">
        <w:t>адаптации</w:t>
      </w:r>
      <w:r w:rsidR="00B47CE9">
        <w:t xml:space="preserve"> </w:t>
      </w:r>
      <w:r w:rsidRPr="00B918C6">
        <w:t>к</w:t>
      </w:r>
      <w:r w:rsidR="00B47CE9">
        <w:t xml:space="preserve"> </w:t>
      </w:r>
      <w:r w:rsidRPr="00B918C6">
        <w:t>рабочей</w:t>
      </w:r>
      <w:r w:rsidR="00B47CE9">
        <w:t xml:space="preserve"> </w:t>
      </w:r>
      <w:r w:rsidRPr="00B918C6">
        <w:t>среде</w:t>
      </w:r>
      <w:r w:rsidR="00B47CE9">
        <w:t xml:space="preserve"> </w:t>
      </w:r>
      <w:r w:rsidRPr="00B918C6">
        <w:t>и</w:t>
      </w:r>
      <w:r w:rsidR="00B47CE9">
        <w:t xml:space="preserve"> </w:t>
      </w:r>
      <w:r w:rsidRPr="00B918C6">
        <w:t>коллективу</w:t>
      </w:r>
      <w:r w:rsidR="00B47CE9">
        <w:t xml:space="preserve"> </w:t>
      </w:r>
      <w:r w:rsidRPr="00B918C6">
        <w:t>компании.</w:t>
      </w:r>
      <w:r w:rsidR="00B47CE9">
        <w:t xml:space="preserve"> </w:t>
      </w:r>
      <w:r w:rsidRPr="00B918C6">
        <w:t>Кратко</w:t>
      </w:r>
      <w:r w:rsidR="00B47CE9">
        <w:t xml:space="preserve"> </w:t>
      </w:r>
      <w:r w:rsidRPr="00B918C6">
        <w:t>охарактеризовать</w:t>
      </w:r>
      <w:r w:rsidR="00B47CE9">
        <w:t xml:space="preserve"> </w:t>
      </w:r>
      <w:r w:rsidRPr="00B918C6">
        <w:t>регламенты,</w:t>
      </w:r>
      <w:r w:rsidR="00B47CE9">
        <w:t xml:space="preserve"> </w:t>
      </w:r>
      <w:r w:rsidRPr="00B918C6">
        <w:t>которые</w:t>
      </w:r>
      <w:r w:rsidR="00B47CE9">
        <w:t xml:space="preserve"> </w:t>
      </w:r>
      <w:r w:rsidRPr="00B918C6">
        <w:t>используются</w:t>
      </w:r>
      <w:r w:rsidR="00B47CE9">
        <w:t xml:space="preserve"> </w:t>
      </w:r>
      <w:r w:rsidRPr="00B918C6">
        <w:t>внутри</w:t>
      </w:r>
      <w:r w:rsidR="00B47CE9">
        <w:t xml:space="preserve"> </w:t>
      </w:r>
      <w:r w:rsidRPr="00B918C6">
        <w:t>компании,</w:t>
      </w:r>
      <w:r w:rsidR="00B47CE9">
        <w:t xml:space="preserve"> </w:t>
      </w:r>
      <w:r w:rsidRPr="00B918C6">
        <w:t>свои</w:t>
      </w:r>
      <w:r w:rsidR="00B47CE9">
        <w:t xml:space="preserve"> </w:t>
      </w:r>
      <w:r w:rsidRPr="00B918C6">
        <w:t>функциональные</w:t>
      </w:r>
      <w:r w:rsidR="00B47CE9">
        <w:t xml:space="preserve"> </w:t>
      </w:r>
      <w:r w:rsidRPr="00B918C6">
        <w:t>обязанности</w:t>
      </w:r>
      <w:r w:rsidR="00B47CE9">
        <w:t xml:space="preserve"> </w:t>
      </w:r>
      <w:r w:rsidRPr="00B918C6">
        <w:t>(УК-3.4в).</w:t>
      </w:r>
      <w:r w:rsidR="00B47CE9">
        <w:t xml:space="preserve"> </w:t>
      </w:r>
    </w:p>
    <w:p w:rsidR="00180B3C" w:rsidRPr="00B918C6" w:rsidRDefault="00180B3C" w:rsidP="00180B3C">
      <w:pPr>
        <w:ind w:firstLine="709"/>
        <w:contextualSpacing/>
        <w:jc w:val="both"/>
      </w:pPr>
      <w:r w:rsidRPr="00B918C6">
        <w:rPr>
          <w:b/>
          <w:bCs/>
        </w:rPr>
        <w:t>Задание</w:t>
      </w:r>
      <w:r w:rsidR="00B47CE9">
        <w:rPr>
          <w:b/>
          <w:bCs/>
        </w:rPr>
        <w:t xml:space="preserve"> </w:t>
      </w:r>
      <w:r w:rsidRPr="00B918C6">
        <w:rPr>
          <w:b/>
          <w:bCs/>
        </w:rPr>
        <w:t>3.</w:t>
      </w:r>
      <w:r w:rsidR="00B47CE9">
        <w:t xml:space="preserve"> </w:t>
      </w:r>
      <w:r w:rsidRPr="00B918C6">
        <w:t>Отразить</w:t>
      </w:r>
      <w:r w:rsidR="00B47CE9">
        <w:t xml:space="preserve"> </w:t>
      </w:r>
      <w:r w:rsidRPr="00B918C6">
        <w:t>свое</w:t>
      </w:r>
      <w:r w:rsidR="00B47CE9">
        <w:t xml:space="preserve"> </w:t>
      </w:r>
      <w:r w:rsidRPr="00B918C6">
        <w:t>участие</w:t>
      </w:r>
      <w:r w:rsidR="00B47CE9">
        <w:t xml:space="preserve"> </w:t>
      </w:r>
      <w:r w:rsidRPr="00B918C6">
        <w:t>в</w:t>
      </w:r>
      <w:r w:rsidR="00B47CE9">
        <w:t xml:space="preserve"> </w:t>
      </w:r>
      <w:r w:rsidRPr="00B918C6">
        <w:t>подготовке</w:t>
      </w:r>
      <w:r w:rsidR="00B47CE9">
        <w:t xml:space="preserve"> </w:t>
      </w:r>
      <w:r w:rsidRPr="00B918C6">
        <w:t>и/или</w:t>
      </w:r>
      <w:r w:rsidR="00B47CE9">
        <w:t xml:space="preserve"> </w:t>
      </w:r>
      <w:r w:rsidRPr="00B918C6">
        <w:t>реализации</w:t>
      </w:r>
      <w:r w:rsidR="00B47CE9">
        <w:t xml:space="preserve"> </w:t>
      </w:r>
      <w:r w:rsidRPr="00B918C6">
        <w:t>социально</w:t>
      </w:r>
      <w:r w:rsidR="00B47CE9">
        <w:t xml:space="preserve"> </w:t>
      </w:r>
      <w:r w:rsidRPr="00B918C6">
        <w:t>значимых</w:t>
      </w:r>
      <w:r w:rsidR="00B47CE9">
        <w:t xml:space="preserve"> </w:t>
      </w:r>
      <w:r w:rsidRPr="00B918C6">
        <w:t>мероприятий,</w:t>
      </w:r>
      <w:r w:rsidR="00B47CE9">
        <w:t xml:space="preserve"> </w:t>
      </w:r>
      <w:r w:rsidRPr="00B918C6">
        <w:t>проектов</w:t>
      </w:r>
      <w:r w:rsidR="00B47CE9">
        <w:t xml:space="preserve"> </w:t>
      </w:r>
      <w:r w:rsidRPr="00B918C6">
        <w:t>организации</w:t>
      </w:r>
      <w:r w:rsidR="00B47CE9">
        <w:t xml:space="preserve"> </w:t>
      </w:r>
      <w:r w:rsidRPr="00B918C6">
        <w:t>в</w:t>
      </w:r>
      <w:r w:rsidR="00B47CE9">
        <w:t xml:space="preserve"> </w:t>
      </w:r>
      <w:r w:rsidRPr="00B918C6">
        <w:t>соответствии</w:t>
      </w:r>
      <w:r w:rsidR="00B47CE9">
        <w:t xml:space="preserve"> </w:t>
      </w:r>
      <w:r w:rsidRPr="00B918C6">
        <w:t>с</w:t>
      </w:r>
      <w:r w:rsidR="00B47CE9">
        <w:t xml:space="preserve"> </w:t>
      </w:r>
      <w:r w:rsidRPr="00B918C6">
        <w:t>ее</w:t>
      </w:r>
      <w:r w:rsidR="00B47CE9">
        <w:t xml:space="preserve"> </w:t>
      </w:r>
      <w:r w:rsidRPr="00B918C6">
        <w:t>целями</w:t>
      </w:r>
      <w:r w:rsidR="00B47CE9">
        <w:t xml:space="preserve"> </w:t>
      </w:r>
      <w:r w:rsidRPr="00B918C6">
        <w:t>(или</w:t>
      </w:r>
      <w:r w:rsidR="00B47CE9">
        <w:t xml:space="preserve"> </w:t>
      </w:r>
      <w:r w:rsidRPr="00B918C6">
        <w:t>предложить</w:t>
      </w:r>
      <w:r w:rsidR="00B47CE9">
        <w:t xml:space="preserve"> </w:t>
      </w:r>
      <w:r w:rsidRPr="00B918C6">
        <w:t>данные</w:t>
      </w:r>
      <w:r w:rsidR="00B47CE9">
        <w:t xml:space="preserve"> </w:t>
      </w:r>
      <w:r w:rsidRPr="00B918C6">
        <w:t>мероприятия)</w:t>
      </w:r>
      <w:r w:rsidR="00B47CE9">
        <w:t xml:space="preserve"> </w:t>
      </w:r>
      <w:r w:rsidRPr="00B918C6">
        <w:t>(УК-3.5в).</w:t>
      </w:r>
      <w:r w:rsidR="00B47CE9">
        <w:t xml:space="preserve"> </w:t>
      </w:r>
    </w:p>
    <w:p w:rsidR="00180B3C" w:rsidRPr="00B918C6" w:rsidRDefault="00180B3C" w:rsidP="00180B3C">
      <w:pPr>
        <w:ind w:firstLine="709"/>
        <w:contextualSpacing/>
        <w:jc w:val="both"/>
      </w:pPr>
      <w:r w:rsidRPr="00B918C6">
        <w:rPr>
          <w:b/>
          <w:bCs/>
        </w:rPr>
        <w:t>Задание</w:t>
      </w:r>
      <w:r w:rsidR="00B47CE9">
        <w:rPr>
          <w:b/>
          <w:bCs/>
        </w:rPr>
        <w:t xml:space="preserve"> </w:t>
      </w:r>
      <w:r w:rsidRPr="00B918C6">
        <w:rPr>
          <w:b/>
          <w:bCs/>
        </w:rPr>
        <w:t>4.</w:t>
      </w:r>
      <w:r w:rsidR="00B47CE9">
        <w:t xml:space="preserve"> </w:t>
      </w:r>
      <w:r w:rsidRPr="00B918C6">
        <w:t>Отразить</w:t>
      </w:r>
      <w:r w:rsidR="00B47CE9">
        <w:t xml:space="preserve"> </w:t>
      </w:r>
      <w:r w:rsidRPr="00B918C6">
        <w:t>свое</w:t>
      </w:r>
      <w:r w:rsidR="00B47CE9">
        <w:t xml:space="preserve"> </w:t>
      </w:r>
      <w:r w:rsidRPr="00B918C6">
        <w:t>участие</w:t>
      </w:r>
      <w:r w:rsidR="00B47CE9">
        <w:t xml:space="preserve"> </w:t>
      </w:r>
      <w:r w:rsidRPr="00B918C6">
        <w:t>в</w:t>
      </w:r>
      <w:r w:rsidR="00B47CE9">
        <w:t xml:space="preserve"> </w:t>
      </w:r>
      <w:r w:rsidRPr="00B918C6">
        <w:t>мероприятиях</w:t>
      </w:r>
      <w:r w:rsidR="00B47CE9">
        <w:t xml:space="preserve"> </w:t>
      </w:r>
      <w:r w:rsidRPr="00B918C6">
        <w:t>по</w:t>
      </w:r>
      <w:r w:rsidR="00B47CE9">
        <w:t xml:space="preserve"> </w:t>
      </w:r>
      <w:r w:rsidRPr="00B918C6">
        <w:t>профилактике</w:t>
      </w:r>
      <w:r w:rsidR="00B47CE9">
        <w:t xml:space="preserve"> </w:t>
      </w:r>
      <w:r w:rsidRPr="00B918C6">
        <w:t>распространения</w:t>
      </w:r>
      <w:r w:rsidR="00B47CE9">
        <w:t xml:space="preserve"> </w:t>
      </w:r>
      <w:r w:rsidRPr="00B918C6">
        <w:t>идеологии</w:t>
      </w:r>
      <w:r w:rsidR="00B47CE9">
        <w:t xml:space="preserve"> </w:t>
      </w:r>
      <w:r w:rsidRPr="00B918C6">
        <w:t>терроризма,</w:t>
      </w:r>
      <w:r w:rsidR="00B47CE9">
        <w:t xml:space="preserve"> </w:t>
      </w:r>
      <w:r w:rsidRPr="00B918C6">
        <w:t>национализма</w:t>
      </w:r>
      <w:r w:rsidR="00B47CE9">
        <w:t xml:space="preserve"> </w:t>
      </w:r>
      <w:r w:rsidRPr="00B918C6">
        <w:t>и</w:t>
      </w:r>
      <w:r w:rsidR="00B47CE9">
        <w:t xml:space="preserve"> </w:t>
      </w:r>
      <w:r w:rsidRPr="00B918C6">
        <w:t>экстремизма</w:t>
      </w:r>
      <w:r w:rsidR="00B47CE9">
        <w:t xml:space="preserve"> </w:t>
      </w:r>
      <w:r w:rsidRPr="00B918C6">
        <w:t>в</w:t>
      </w:r>
      <w:r w:rsidR="00B47CE9">
        <w:t xml:space="preserve"> </w:t>
      </w:r>
      <w:r w:rsidRPr="00B918C6">
        <w:t>установленном</w:t>
      </w:r>
      <w:r w:rsidR="00B47CE9">
        <w:t xml:space="preserve"> </w:t>
      </w:r>
      <w:r w:rsidRPr="00B918C6">
        <w:t>организацией</w:t>
      </w:r>
      <w:r w:rsidR="00B47CE9">
        <w:t xml:space="preserve"> </w:t>
      </w:r>
      <w:r w:rsidRPr="00B918C6">
        <w:t>порядке</w:t>
      </w:r>
      <w:r w:rsidR="00B47CE9">
        <w:t xml:space="preserve"> </w:t>
      </w:r>
      <w:r w:rsidRPr="00B918C6">
        <w:t>(или</w:t>
      </w:r>
      <w:r w:rsidR="00B47CE9">
        <w:t xml:space="preserve"> </w:t>
      </w:r>
      <w:r w:rsidRPr="00B918C6">
        <w:t>предложить</w:t>
      </w:r>
      <w:r w:rsidR="00B47CE9">
        <w:t xml:space="preserve"> </w:t>
      </w:r>
      <w:r w:rsidRPr="00B918C6">
        <w:t>данные</w:t>
      </w:r>
      <w:r w:rsidR="00B47CE9">
        <w:t xml:space="preserve"> </w:t>
      </w:r>
      <w:r w:rsidRPr="00B918C6">
        <w:t>мероприятия)</w:t>
      </w:r>
      <w:r w:rsidR="00B47CE9">
        <w:t xml:space="preserve"> </w:t>
      </w:r>
      <w:r w:rsidRPr="00B918C6">
        <w:t>(УК-3.5в).</w:t>
      </w:r>
      <w:r w:rsidR="00B47CE9">
        <w:t xml:space="preserve"> </w:t>
      </w:r>
    </w:p>
    <w:p w:rsidR="00180B3C" w:rsidRPr="00B918C6" w:rsidRDefault="00180B3C" w:rsidP="00180B3C">
      <w:pPr>
        <w:ind w:firstLine="709"/>
        <w:contextualSpacing/>
        <w:jc w:val="both"/>
        <w:rPr>
          <w:rFonts w:eastAsia="Calibri"/>
          <w:b/>
        </w:rPr>
      </w:pPr>
      <w:r w:rsidRPr="00B918C6">
        <w:rPr>
          <w:b/>
          <w:bCs/>
        </w:rPr>
        <w:t>Заключение.</w:t>
      </w:r>
      <w:r w:rsidR="00B47CE9">
        <w:t xml:space="preserve"> </w:t>
      </w:r>
      <w:r w:rsidRPr="00B918C6">
        <w:t>Отразить</w:t>
      </w:r>
      <w:r w:rsidR="00B47CE9">
        <w:t xml:space="preserve"> </w:t>
      </w:r>
      <w:r w:rsidRPr="00B918C6">
        <w:t>результаты</w:t>
      </w:r>
      <w:r w:rsidR="00B47CE9">
        <w:t xml:space="preserve"> </w:t>
      </w:r>
      <w:r w:rsidRPr="00B918C6">
        <w:t>практики</w:t>
      </w:r>
      <w:r w:rsidR="00B47CE9">
        <w:t xml:space="preserve"> </w:t>
      </w:r>
      <w:r w:rsidRPr="00B918C6">
        <w:t>(1-2</w:t>
      </w:r>
      <w:r w:rsidR="00B47CE9">
        <w:t xml:space="preserve"> </w:t>
      </w:r>
      <w:r w:rsidRPr="00B918C6">
        <w:t>стр.)</w:t>
      </w:r>
    </w:p>
    <w:p w:rsidR="00180B3C" w:rsidRPr="00B918C6" w:rsidRDefault="00180B3C" w:rsidP="00180B3C">
      <w:pPr>
        <w:ind w:firstLine="709"/>
        <w:jc w:val="both"/>
        <w:rPr>
          <w:rFonts w:eastAsia="Calibri"/>
          <w:bCs/>
        </w:rPr>
      </w:pPr>
      <w:r w:rsidRPr="00B918C6">
        <w:rPr>
          <w:rFonts w:eastAsia="Calibri"/>
          <w:b/>
          <w:bCs/>
        </w:rPr>
        <w:t>Список</w:t>
      </w:r>
      <w:r w:rsidR="00B47CE9">
        <w:rPr>
          <w:rFonts w:eastAsia="Calibri"/>
          <w:b/>
          <w:bCs/>
        </w:rPr>
        <w:t xml:space="preserve"> </w:t>
      </w:r>
      <w:r w:rsidRPr="00B918C6">
        <w:rPr>
          <w:rFonts w:eastAsia="Calibri"/>
          <w:b/>
          <w:bCs/>
        </w:rPr>
        <w:t>использованных</w:t>
      </w:r>
      <w:r w:rsidR="00B47CE9">
        <w:rPr>
          <w:rFonts w:eastAsia="Calibri"/>
          <w:b/>
          <w:bCs/>
        </w:rPr>
        <w:t xml:space="preserve"> </w:t>
      </w:r>
      <w:r w:rsidRPr="00B918C6">
        <w:rPr>
          <w:rFonts w:eastAsia="Calibri"/>
          <w:b/>
          <w:bCs/>
        </w:rPr>
        <w:t>источников:</w:t>
      </w:r>
      <w:r w:rsidR="00B47CE9">
        <w:rPr>
          <w:rFonts w:eastAsia="Calibri"/>
          <w:b/>
          <w:bCs/>
        </w:rPr>
        <w:t xml:space="preserve"> </w:t>
      </w:r>
      <w:r w:rsidRPr="00B918C6">
        <w:rPr>
          <w:rFonts w:eastAsia="Calibri"/>
          <w:bCs/>
        </w:rPr>
        <w:t>включаются</w:t>
      </w:r>
      <w:r w:rsidR="00B47CE9">
        <w:rPr>
          <w:rFonts w:eastAsia="Calibri"/>
          <w:bCs/>
        </w:rPr>
        <w:t xml:space="preserve"> </w:t>
      </w:r>
      <w:r w:rsidRPr="00B918C6">
        <w:rPr>
          <w:rFonts w:eastAsia="Calibri"/>
          <w:bCs/>
        </w:rPr>
        <w:t>источники</w:t>
      </w:r>
      <w:r w:rsidR="00B47CE9">
        <w:rPr>
          <w:rFonts w:eastAsia="Calibri"/>
          <w:bCs/>
        </w:rPr>
        <w:t xml:space="preserve"> </w:t>
      </w:r>
      <w:r w:rsidRPr="00B918C6">
        <w:rPr>
          <w:rFonts w:eastAsia="Calibri"/>
          <w:bCs/>
        </w:rPr>
        <w:t>не</w:t>
      </w:r>
      <w:r w:rsidR="00B47CE9">
        <w:rPr>
          <w:rFonts w:eastAsia="Calibri"/>
          <w:bCs/>
        </w:rPr>
        <w:t xml:space="preserve"> </w:t>
      </w:r>
      <w:r w:rsidRPr="00B918C6">
        <w:rPr>
          <w:rFonts w:eastAsia="Calibri"/>
          <w:bCs/>
        </w:rPr>
        <w:t>старше</w:t>
      </w:r>
      <w:r w:rsidR="00B47CE9">
        <w:rPr>
          <w:rFonts w:eastAsia="Calibri"/>
          <w:bCs/>
        </w:rPr>
        <w:t xml:space="preserve"> </w:t>
      </w:r>
      <w:r w:rsidRPr="00B918C6">
        <w:rPr>
          <w:rFonts w:eastAsia="Calibri"/>
          <w:bCs/>
        </w:rPr>
        <w:t>20</w:t>
      </w:r>
      <w:r w:rsidRPr="0022540F">
        <w:rPr>
          <w:rFonts w:eastAsia="Calibri"/>
          <w:bCs/>
        </w:rPr>
        <w:t>20</w:t>
      </w:r>
      <w:r w:rsidR="00B47CE9">
        <w:rPr>
          <w:rFonts w:eastAsia="Calibri"/>
          <w:bCs/>
        </w:rPr>
        <w:t xml:space="preserve"> </w:t>
      </w:r>
      <w:r w:rsidRPr="00B918C6">
        <w:rPr>
          <w:rFonts w:eastAsia="Calibri"/>
          <w:bCs/>
        </w:rPr>
        <w:t>года.</w:t>
      </w:r>
    </w:p>
    <w:p w:rsidR="00180B3C" w:rsidRPr="00B918C6" w:rsidRDefault="00180B3C" w:rsidP="00180B3C">
      <w:pPr>
        <w:ind w:firstLine="709"/>
        <w:jc w:val="both"/>
      </w:pPr>
      <w:r w:rsidRPr="00B918C6">
        <w:rPr>
          <w:b/>
          <w:bCs/>
        </w:rPr>
        <w:t>Приложения.</w:t>
      </w:r>
      <w:r w:rsidR="00B47CE9">
        <w:t xml:space="preserve"> </w:t>
      </w:r>
      <w:r w:rsidRPr="00B918C6">
        <w:t>Все</w:t>
      </w:r>
      <w:r w:rsidR="00B47CE9">
        <w:t xml:space="preserve"> </w:t>
      </w:r>
      <w:r w:rsidRPr="00B918C6">
        <w:t>документы</w:t>
      </w:r>
      <w:r w:rsidR="00B47CE9">
        <w:t xml:space="preserve"> </w:t>
      </w:r>
      <w:r w:rsidRPr="00B918C6">
        <w:t>должны</w:t>
      </w:r>
      <w:r w:rsidR="00B47CE9">
        <w:t xml:space="preserve"> </w:t>
      </w:r>
      <w:r w:rsidRPr="00B918C6">
        <w:t>быть</w:t>
      </w:r>
      <w:r w:rsidR="00B47CE9">
        <w:t xml:space="preserve"> </w:t>
      </w:r>
      <w:r w:rsidRPr="00B918C6">
        <w:t>заполнены.</w:t>
      </w:r>
    </w:p>
    <w:p w:rsidR="00180B3C" w:rsidRPr="00B918C6" w:rsidRDefault="00180B3C" w:rsidP="00180B3C">
      <w:pPr>
        <w:ind w:firstLine="709"/>
        <w:jc w:val="both"/>
      </w:pPr>
      <w:r w:rsidRPr="00B918C6">
        <w:t>-</w:t>
      </w:r>
      <w:r w:rsidR="00B47CE9">
        <w:t xml:space="preserve"> </w:t>
      </w:r>
      <w:r w:rsidRPr="00B918C6">
        <w:t>Чек-лист</w:t>
      </w:r>
      <w:r w:rsidR="00B47CE9">
        <w:t xml:space="preserve"> </w:t>
      </w:r>
      <w:r w:rsidRPr="00B918C6">
        <w:t>«Проверь</w:t>
      </w:r>
      <w:r w:rsidR="00B47CE9">
        <w:t xml:space="preserve"> </w:t>
      </w:r>
      <w:r w:rsidRPr="00B918C6">
        <w:t>себя»</w:t>
      </w:r>
      <w:r w:rsidR="00B47CE9">
        <w:t xml:space="preserve"> </w:t>
      </w:r>
    </w:p>
    <w:p w:rsidR="00180B3C" w:rsidRPr="00B918C6" w:rsidRDefault="00180B3C" w:rsidP="00180B3C">
      <w:pPr>
        <w:ind w:firstLine="709"/>
        <w:jc w:val="both"/>
      </w:pPr>
      <w:r w:rsidRPr="00B918C6">
        <w:t>-</w:t>
      </w:r>
      <w:r w:rsidR="00B47CE9">
        <w:t xml:space="preserve"> </w:t>
      </w:r>
      <w:r w:rsidRPr="00B918C6">
        <w:t>Анкета</w:t>
      </w:r>
      <w:r w:rsidR="00B47CE9">
        <w:t xml:space="preserve"> </w:t>
      </w:r>
      <w:r w:rsidRPr="00B918C6">
        <w:t>«Адаптационный</w:t>
      </w:r>
      <w:r w:rsidR="00B47CE9">
        <w:t xml:space="preserve"> </w:t>
      </w:r>
      <w:r w:rsidRPr="00B918C6">
        <w:t>период»</w:t>
      </w:r>
    </w:p>
    <w:p w:rsidR="00180B3C" w:rsidRPr="00B918C6" w:rsidRDefault="00180B3C" w:rsidP="00180B3C">
      <w:pPr>
        <w:ind w:firstLine="709"/>
        <w:jc w:val="both"/>
        <w:rPr>
          <w:rFonts w:eastAsia="Calibri"/>
          <w:bCs/>
        </w:rPr>
      </w:pPr>
      <w:r w:rsidRPr="00B918C6">
        <w:t>-</w:t>
      </w:r>
      <w:r w:rsidR="00B47CE9">
        <w:t xml:space="preserve"> </w:t>
      </w:r>
      <w:r w:rsidRPr="00B918C6">
        <w:t>Отзыв</w:t>
      </w:r>
      <w:r w:rsidR="00B47CE9">
        <w:t xml:space="preserve"> </w:t>
      </w:r>
      <w:r w:rsidRPr="00B918C6">
        <w:t>руководителя</w:t>
      </w:r>
      <w:r w:rsidR="00B47CE9">
        <w:t xml:space="preserve"> </w:t>
      </w:r>
      <w:r w:rsidRPr="00B918C6">
        <w:t>практики</w:t>
      </w:r>
      <w:r w:rsidR="00B47CE9">
        <w:t xml:space="preserve"> </w:t>
      </w:r>
    </w:p>
    <w:p w:rsidR="00180B3C" w:rsidRPr="00B918C6" w:rsidRDefault="00180B3C" w:rsidP="00180B3C">
      <w:pPr>
        <w:ind w:firstLine="709"/>
        <w:jc w:val="both"/>
        <w:rPr>
          <w:rFonts w:eastAsia="Calibri"/>
          <w:bCs/>
        </w:rPr>
      </w:pPr>
      <w:r w:rsidRPr="00B918C6">
        <w:rPr>
          <w:rFonts w:eastAsia="Calibri"/>
          <w:bCs/>
        </w:rPr>
        <w:t>Оформить</w:t>
      </w:r>
      <w:r w:rsidR="00B47CE9">
        <w:rPr>
          <w:rFonts w:eastAsia="Calibri"/>
          <w:bCs/>
        </w:rPr>
        <w:t xml:space="preserve"> </w:t>
      </w:r>
      <w:r w:rsidRPr="00B918C6">
        <w:rPr>
          <w:rFonts w:eastAsia="Calibri"/>
          <w:bCs/>
        </w:rPr>
        <w:t>работу</w:t>
      </w:r>
      <w:r w:rsidR="00B47CE9">
        <w:rPr>
          <w:rFonts w:eastAsia="Calibri"/>
          <w:bCs/>
        </w:rPr>
        <w:t xml:space="preserve"> </w:t>
      </w:r>
      <w:r w:rsidRPr="00B918C6">
        <w:rPr>
          <w:rFonts w:eastAsia="Calibri"/>
          <w:bCs/>
        </w:rPr>
        <w:t>в</w:t>
      </w:r>
      <w:r w:rsidR="00B47CE9">
        <w:rPr>
          <w:rFonts w:eastAsia="Calibri"/>
          <w:bCs/>
        </w:rPr>
        <w:t xml:space="preserve"> </w:t>
      </w:r>
      <w:r w:rsidRPr="00B918C6">
        <w:rPr>
          <w:rFonts w:eastAsia="Calibri"/>
          <w:bCs/>
        </w:rPr>
        <w:t>соответствии</w:t>
      </w:r>
      <w:r w:rsidR="00B47CE9">
        <w:rPr>
          <w:rFonts w:eastAsia="Calibri"/>
          <w:bCs/>
        </w:rPr>
        <w:t xml:space="preserve"> </w:t>
      </w:r>
      <w:r w:rsidRPr="00B918C6">
        <w:rPr>
          <w:rFonts w:eastAsia="Calibri"/>
          <w:bCs/>
        </w:rPr>
        <w:t>со</w:t>
      </w:r>
      <w:r w:rsidR="00B47CE9">
        <w:rPr>
          <w:rFonts w:eastAsia="Calibri"/>
          <w:bCs/>
        </w:rPr>
        <w:t xml:space="preserve"> </w:t>
      </w:r>
      <w:r w:rsidRPr="00B918C6">
        <w:rPr>
          <w:rFonts w:eastAsia="Calibri"/>
          <w:bCs/>
        </w:rPr>
        <w:t>стандартами</w:t>
      </w:r>
      <w:r w:rsidR="00B47CE9">
        <w:rPr>
          <w:rFonts w:eastAsia="Calibri"/>
          <w:bCs/>
        </w:rPr>
        <w:t xml:space="preserve"> </w:t>
      </w:r>
      <w:r>
        <w:rPr>
          <w:rFonts w:eastAsia="Calibri"/>
          <w:bCs/>
        </w:rPr>
        <w:t>ФГБОУ</w:t>
      </w:r>
      <w:r w:rsidR="00B47CE9">
        <w:rPr>
          <w:rFonts w:eastAsia="Calibri"/>
          <w:bCs/>
        </w:rPr>
        <w:t xml:space="preserve"> </w:t>
      </w:r>
      <w:r>
        <w:rPr>
          <w:rFonts w:eastAsia="Calibri"/>
          <w:bCs/>
        </w:rPr>
        <w:t>ВО</w:t>
      </w:r>
      <w:r w:rsidR="00B47CE9">
        <w:rPr>
          <w:rFonts w:eastAsia="Calibri"/>
          <w:bCs/>
        </w:rPr>
        <w:t xml:space="preserve"> </w:t>
      </w:r>
      <w:r>
        <w:rPr>
          <w:rFonts w:eastAsia="Calibri"/>
          <w:bCs/>
        </w:rPr>
        <w:t>«</w:t>
      </w:r>
      <w:r w:rsidRPr="00B918C6">
        <w:rPr>
          <w:rFonts w:eastAsia="Calibri"/>
          <w:bCs/>
        </w:rPr>
        <w:t>ВВГУ</w:t>
      </w:r>
      <w:r>
        <w:rPr>
          <w:rFonts w:eastAsia="Calibri"/>
          <w:bCs/>
        </w:rPr>
        <w:t>»</w:t>
      </w:r>
      <w:r w:rsidRPr="00B918C6">
        <w:rPr>
          <w:rFonts w:eastAsia="Calibri"/>
          <w:bCs/>
        </w:rPr>
        <w:t>.</w:t>
      </w:r>
    </w:p>
    <w:p w:rsidR="00180B3C" w:rsidRDefault="00180B3C" w:rsidP="0067360E">
      <w:pPr>
        <w:widowControl w:val="0"/>
        <w:jc w:val="both"/>
      </w:pPr>
    </w:p>
    <w:p w:rsidR="006C2A4C" w:rsidRDefault="006C2A4C" w:rsidP="0067360E">
      <w:pPr>
        <w:widowControl w:val="0"/>
        <w:jc w:val="both"/>
      </w:pPr>
      <w:r>
        <w:t>Руководитель</w:t>
      </w:r>
      <w:r w:rsidR="00B47CE9">
        <w:t xml:space="preserve"> </w:t>
      </w:r>
      <w:r>
        <w:t>практики</w:t>
      </w:r>
    </w:p>
    <w:p w:rsidR="00513A63" w:rsidRDefault="00180B3C" w:rsidP="004D6906">
      <w:pPr>
        <w:widowControl w:val="0"/>
        <w:spacing w:line="480" w:lineRule="auto"/>
        <w:jc w:val="both"/>
      </w:pPr>
      <w:r>
        <w:t>Доцент</w:t>
      </w:r>
      <w:r w:rsidR="00B47CE9">
        <w:t xml:space="preserve"> </w:t>
      </w:r>
      <w:r>
        <w:t>кафедры</w:t>
      </w:r>
      <w:r w:rsidR="00B47CE9">
        <w:t xml:space="preserve"> </w:t>
      </w:r>
      <w:r>
        <w:t>ЭУ</w:t>
      </w:r>
      <w:r w:rsidR="00513A63">
        <w:tab/>
      </w:r>
      <w:r w:rsidR="00513A63">
        <w:tab/>
      </w:r>
      <w:r w:rsidR="00513A63">
        <w:tab/>
      </w:r>
      <w:r w:rsidR="00B47CE9">
        <w:t xml:space="preserve">                                        </w:t>
      </w:r>
      <w:r w:rsidR="00513A63">
        <w:t>___</w:t>
      </w:r>
      <w:r w:rsidR="004D6906">
        <w:t>_</w:t>
      </w:r>
      <w:r w:rsidR="00513A63">
        <w:t>________</w:t>
      </w:r>
      <w:r w:rsidR="00B47CE9">
        <w:t xml:space="preserve">  </w:t>
      </w:r>
      <w:r>
        <w:t>Н.А.</w:t>
      </w:r>
      <w:r w:rsidR="00B47CE9">
        <w:t xml:space="preserve"> </w:t>
      </w:r>
      <w:r>
        <w:t>Царева</w:t>
      </w:r>
      <w:r w:rsidR="00B47CE9">
        <w:t xml:space="preserve"> </w:t>
      </w:r>
    </w:p>
    <w:p w:rsidR="006C2A4C" w:rsidRDefault="006C2A4C" w:rsidP="0067360E">
      <w:pPr>
        <w:widowControl w:val="0"/>
        <w:jc w:val="both"/>
      </w:pPr>
    </w:p>
    <w:p w:rsidR="006C2A4C" w:rsidRPr="004D6906" w:rsidRDefault="006C2A4C" w:rsidP="0067360E">
      <w:pPr>
        <w:widowControl w:val="0"/>
        <w:jc w:val="both"/>
      </w:pPr>
      <w:r w:rsidRPr="00902733">
        <w:t>Задание</w:t>
      </w:r>
      <w:r w:rsidR="00B47CE9">
        <w:t xml:space="preserve"> </w:t>
      </w:r>
      <w:r w:rsidRPr="00902733">
        <w:t>получил:</w:t>
      </w:r>
      <w:r w:rsidR="00B47CE9">
        <w:t xml:space="preserve"> </w:t>
      </w:r>
      <w:r w:rsidRPr="00902733">
        <w:tab/>
      </w:r>
      <w:r w:rsidR="00B47CE9">
        <w:t xml:space="preserve">                                                               </w:t>
      </w:r>
      <w:r w:rsidRPr="00902733">
        <w:t>______</w:t>
      </w:r>
      <w:r>
        <w:t>_</w:t>
      </w:r>
      <w:r w:rsidRPr="00902733">
        <w:t>_____</w:t>
      </w:r>
      <w:r w:rsidR="00B47CE9">
        <w:t xml:space="preserve">  </w:t>
      </w:r>
      <w:r w:rsidR="00180B3C">
        <w:t>Д.В.</w:t>
      </w:r>
      <w:r w:rsidR="00B47CE9">
        <w:t xml:space="preserve"> </w:t>
      </w:r>
      <w:r w:rsidR="00180B3C">
        <w:t>Штарк</w:t>
      </w:r>
    </w:p>
    <w:p w:rsidR="00D278E7" w:rsidRPr="00902733" w:rsidRDefault="00D278E7" w:rsidP="0067360E">
      <w:pPr>
        <w:widowControl w:val="0"/>
        <w:jc w:val="both"/>
      </w:pPr>
    </w:p>
    <w:p w:rsidR="006C2A4C" w:rsidRDefault="006C2A4C" w:rsidP="0067360E">
      <w:pPr>
        <w:widowControl w:val="0"/>
        <w:jc w:val="both"/>
      </w:pPr>
      <w:r>
        <w:t>Руководитель</w:t>
      </w:r>
      <w:r w:rsidR="00B47CE9">
        <w:t xml:space="preserve"> </w:t>
      </w:r>
      <w:r>
        <w:t>практики</w:t>
      </w:r>
      <w:r w:rsidR="00B47CE9">
        <w:t xml:space="preserve"> </w:t>
      </w:r>
      <w:r>
        <w:t>от</w:t>
      </w:r>
      <w:r w:rsidR="00B47CE9">
        <w:t xml:space="preserve"> </w:t>
      </w:r>
      <w:r>
        <w:t>организации</w:t>
      </w:r>
    </w:p>
    <w:p w:rsidR="00513A63" w:rsidRPr="00513A63" w:rsidRDefault="00513A63" w:rsidP="00513A63">
      <w:pPr>
        <w:rPr>
          <w:color w:val="000000"/>
        </w:rPr>
      </w:pPr>
      <w:r w:rsidRPr="00513A63">
        <w:t>Генеральный</w:t>
      </w:r>
      <w:r w:rsidR="00B47CE9">
        <w:t xml:space="preserve"> </w:t>
      </w:r>
      <w:r w:rsidRPr="00513A63">
        <w:t>директор</w:t>
      </w:r>
      <w:r w:rsidR="00B47CE9">
        <w:rPr>
          <w:color w:val="000000"/>
        </w:rPr>
        <w:t xml:space="preserve"> </w:t>
      </w:r>
    </w:p>
    <w:p w:rsidR="00513A63" w:rsidRPr="00513A63" w:rsidRDefault="000078F4" w:rsidP="00513A63">
      <w:r>
        <w:t>ООО</w:t>
      </w:r>
      <w:r w:rsidR="00B47CE9">
        <w:t xml:space="preserve"> </w:t>
      </w:r>
      <w:r>
        <w:t>«Алфавит</w:t>
      </w:r>
      <w:r w:rsidR="00B47CE9">
        <w:t xml:space="preserve"> </w:t>
      </w:r>
      <w:r>
        <w:t>вкуса»</w:t>
      </w:r>
      <w:r w:rsidR="00B47CE9">
        <w:t xml:space="preserve">                                                             </w:t>
      </w:r>
      <w:r w:rsidR="004D6906">
        <w:t>____</w:t>
      </w:r>
      <w:r w:rsidR="00513A63" w:rsidRPr="00513A63">
        <w:t>________</w:t>
      </w:r>
      <w:r w:rsidR="00B47CE9">
        <w:t xml:space="preserve"> </w:t>
      </w:r>
      <w:r w:rsidR="00F66C16">
        <w:t>С.Н.</w:t>
      </w:r>
      <w:r w:rsidR="00B47CE9">
        <w:t xml:space="preserve"> </w:t>
      </w:r>
      <w:r w:rsidR="00F66C16">
        <w:t>Комарова</w:t>
      </w:r>
      <w:r w:rsidR="00B47CE9">
        <w:t xml:space="preserve"> </w:t>
      </w:r>
    </w:p>
    <w:p w:rsidR="006C2A4C" w:rsidRDefault="006C2A4C">
      <w:pPr>
        <w:spacing w:after="200" w:line="276" w:lineRule="auto"/>
        <w:rPr>
          <w:b/>
          <w:bCs/>
          <w:szCs w:val="28"/>
        </w:rPr>
      </w:pPr>
    </w:p>
    <w:p w:rsidR="0067360E" w:rsidRDefault="0067360E">
      <w:pPr>
        <w:spacing w:after="200" w:line="276" w:lineRule="auto"/>
        <w:rPr>
          <w:b/>
          <w:bCs/>
          <w:szCs w:val="28"/>
        </w:rPr>
        <w:sectPr w:rsidR="0067360E" w:rsidSect="0067360E">
          <w:pgSz w:w="11906" w:h="16838"/>
          <w:pgMar w:top="851" w:right="567" w:bottom="1134" w:left="1701" w:header="709" w:footer="709" w:gutter="0"/>
          <w:pgNumType w:start="2"/>
          <w:cols w:space="708"/>
          <w:titlePg/>
          <w:docGrid w:linePitch="360"/>
        </w:sectPr>
      </w:pPr>
    </w:p>
    <w:p w:rsidR="00767919" w:rsidRDefault="00767919" w:rsidP="00767919">
      <w:pPr>
        <w:suppressAutoHyphens/>
        <w:ind w:left="780"/>
        <w:jc w:val="center"/>
        <w:rPr>
          <w:b/>
          <w:bCs/>
          <w:szCs w:val="28"/>
        </w:rPr>
      </w:pPr>
      <w:r>
        <w:rPr>
          <w:b/>
          <w:bCs/>
          <w:szCs w:val="28"/>
        </w:rPr>
        <w:lastRenderedPageBreak/>
        <w:t>РАБОЧИЙ</w:t>
      </w:r>
      <w:r w:rsidR="00B47CE9">
        <w:rPr>
          <w:b/>
          <w:bCs/>
          <w:szCs w:val="28"/>
        </w:rPr>
        <w:t xml:space="preserve"> </w:t>
      </w:r>
      <w:r>
        <w:rPr>
          <w:b/>
          <w:bCs/>
          <w:szCs w:val="28"/>
        </w:rPr>
        <w:t>ГРАФИК</w:t>
      </w:r>
      <w:r w:rsidR="00B47CE9">
        <w:rPr>
          <w:b/>
          <w:bCs/>
          <w:szCs w:val="28"/>
        </w:rPr>
        <w:t xml:space="preserve"> </w:t>
      </w:r>
      <w:r>
        <w:rPr>
          <w:b/>
          <w:bCs/>
          <w:szCs w:val="28"/>
        </w:rPr>
        <w:t>(ПЛАН)</w:t>
      </w:r>
    </w:p>
    <w:p w:rsidR="00767919" w:rsidRPr="00F25A02" w:rsidRDefault="00767919" w:rsidP="00767919">
      <w:pPr>
        <w:pStyle w:val="af8"/>
        <w:shd w:val="clear" w:color="auto" w:fill="FFFFFF"/>
        <w:tabs>
          <w:tab w:val="left" w:pos="6237"/>
        </w:tabs>
        <w:suppressAutoHyphens/>
        <w:spacing w:after="0" w:line="240" w:lineRule="auto"/>
        <w:ind w:left="780"/>
        <w:rPr>
          <w:rFonts w:ascii="Times New Roman" w:hAnsi="Times New Roman"/>
          <w:b/>
          <w:bCs/>
          <w:sz w:val="24"/>
          <w:szCs w:val="28"/>
        </w:rPr>
      </w:pPr>
    </w:p>
    <w:p w:rsidR="00767919" w:rsidRPr="00F66C16" w:rsidRDefault="00767919" w:rsidP="00767919">
      <w:pPr>
        <w:pStyle w:val="af8"/>
        <w:shd w:val="clear" w:color="auto" w:fill="FFFFFF"/>
        <w:tabs>
          <w:tab w:val="left" w:pos="6237"/>
        </w:tabs>
        <w:suppressAutoHyphens/>
        <w:spacing w:after="0" w:line="240" w:lineRule="auto"/>
        <w:ind w:left="780"/>
        <w:rPr>
          <w:rFonts w:ascii="Times New Roman" w:eastAsia="SimSun" w:hAnsi="Times New Roman"/>
          <w:sz w:val="24"/>
          <w:szCs w:val="24"/>
          <w:vertAlign w:val="superscript"/>
          <w:lang w:eastAsia="zh-CN"/>
        </w:rPr>
      </w:pPr>
      <w:r w:rsidRPr="00F66C16">
        <w:rPr>
          <w:rFonts w:ascii="Times New Roman" w:eastAsia="SimSun" w:hAnsi="Times New Roman"/>
          <w:sz w:val="24"/>
          <w:szCs w:val="24"/>
          <w:lang w:eastAsia="zh-CN"/>
        </w:rPr>
        <w:t>Студент</w:t>
      </w:r>
      <w:r w:rsidR="00B47CE9">
        <w:rPr>
          <w:rFonts w:ascii="Times New Roman" w:eastAsia="SimSun" w:hAnsi="Times New Roman"/>
          <w:sz w:val="24"/>
          <w:szCs w:val="24"/>
          <w:lang w:eastAsia="zh-CN"/>
        </w:rPr>
        <w:t xml:space="preserve"> </w:t>
      </w:r>
      <w:r w:rsidR="00390E28" w:rsidRPr="00F66C16">
        <w:rPr>
          <w:rFonts w:ascii="Times New Roman" w:hAnsi="Times New Roman"/>
          <w:sz w:val="24"/>
          <w:szCs w:val="24"/>
        </w:rPr>
        <w:t>Штарк</w:t>
      </w:r>
      <w:r w:rsidR="00B47CE9">
        <w:rPr>
          <w:rFonts w:ascii="Times New Roman" w:hAnsi="Times New Roman"/>
          <w:sz w:val="24"/>
          <w:szCs w:val="24"/>
        </w:rPr>
        <w:t xml:space="preserve"> </w:t>
      </w:r>
      <w:r w:rsidR="00390E28" w:rsidRPr="00F66C16">
        <w:rPr>
          <w:rFonts w:ascii="Times New Roman" w:hAnsi="Times New Roman"/>
          <w:sz w:val="24"/>
          <w:szCs w:val="24"/>
        </w:rPr>
        <w:t>Дмитрий</w:t>
      </w:r>
      <w:r w:rsidR="00B47CE9">
        <w:rPr>
          <w:rFonts w:ascii="Times New Roman" w:hAnsi="Times New Roman"/>
          <w:sz w:val="24"/>
          <w:szCs w:val="24"/>
        </w:rPr>
        <w:t xml:space="preserve"> </w:t>
      </w:r>
      <w:r w:rsidR="00390E28" w:rsidRPr="00F66C16">
        <w:rPr>
          <w:rFonts w:ascii="Times New Roman" w:hAnsi="Times New Roman"/>
          <w:sz w:val="24"/>
          <w:szCs w:val="24"/>
        </w:rPr>
        <w:t>Вадимович</w:t>
      </w:r>
    </w:p>
    <w:p w:rsidR="00767919" w:rsidRPr="00F66C16" w:rsidRDefault="00767919" w:rsidP="00767919">
      <w:pPr>
        <w:pStyle w:val="af8"/>
        <w:shd w:val="clear" w:color="auto" w:fill="FFFFFF"/>
        <w:tabs>
          <w:tab w:val="left" w:pos="3060"/>
          <w:tab w:val="left" w:pos="6237"/>
        </w:tabs>
        <w:suppressAutoHyphens/>
        <w:spacing w:after="0" w:line="240" w:lineRule="auto"/>
        <w:ind w:left="780"/>
        <w:rPr>
          <w:rFonts w:ascii="Times New Roman" w:eastAsia="SimSun" w:hAnsi="Times New Roman"/>
          <w:sz w:val="24"/>
          <w:szCs w:val="24"/>
          <w:lang w:eastAsia="zh-CN"/>
        </w:rPr>
      </w:pPr>
    </w:p>
    <w:p w:rsidR="00767919" w:rsidRPr="00F66C16" w:rsidRDefault="00767919" w:rsidP="00767919">
      <w:pPr>
        <w:pStyle w:val="af8"/>
        <w:shd w:val="clear" w:color="auto" w:fill="FFFFFF"/>
        <w:tabs>
          <w:tab w:val="left" w:pos="3060"/>
          <w:tab w:val="left" w:pos="6237"/>
        </w:tabs>
        <w:suppressAutoHyphens/>
        <w:spacing w:after="0" w:line="240" w:lineRule="auto"/>
        <w:ind w:left="780"/>
        <w:rPr>
          <w:rFonts w:ascii="Times New Roman" w:eastAsia="SimSun" w:hAnsi="Times New Roman"/>
          <w:sz w:val="24"/>
          <w:szCs w:val="24"/>
          <w:lang w:eastAsia="zh-CN"/>
        </w:rPr>
      </w:pPr>
      <w:r w:rsidRPr="00F66C16">
        <w:rPr>
          <w:rFonts w:ascii="Times New Roman" w:eastAsia="SimSun" w:hAnsi="Times New Roman"/>
          <w:sz w:val="24"/>
          <w:szCs w:val="24"/>
          <w:lang w:eastAsia="zh-CN"/>
        </w:rPr>
        <w:t>Кафедра</w:t>
      </w:r>
      <w:r w:rsidR="00B47CE9">
        <w:rPr>
          <w:rFonts w:ascii="Times New Roman" w:eastAsia="SimSun" w:hAnsi="Times New Roman"/>
          <w:sz w:val="24"/>
          <w:szCs w:val="24"/>
          <w:lang w:eastAsia="zh-CN"/>
        </w:rPr>
        <w:t xml:space="preserve"> </w:t>
      </w:r>
      <w:r w:rsidRPr="00F66C16">
        <w:rPr>
          <w:rFonts w:ascii="Times New Roman" w:eastAsia="SimSun" w:hAnsi="Times New Roman"/>
          <w:sz w:val="24"/>
          <w:szCs w:val="24"/>
          <w:lang w:eastAsia="zh-CN"/>
        </w:rPr>
        <w:t>экономики</w:t>
      </w:r>
      <w:r w:rsidR="00B47CE9">
        <w:rPr>
          <w:rFonts w:ascii="Times New Roman" w:eastAsia="SimSun" w:hAnsi="Times New Roman"/>
          <w:sz w:val="24"/>
          <w:szCs w:val="24"/>
          <w:lang w:eastAsia="zh-CN"/>
        </w:rPr>
        <w:t xml:space="preserve"> </w:t>
      </w:r>
      <w:r w:rsidRPr="00F66C16">
        <w:rPr>
          <w:rFonts w:ascii="Times New Roman" w:eastAsia="SimSun" w:hAnsi="Times New Roman"/>
          <w:sz w:val="24"/>
          <w:szCs w:val="24"/>
          <w:lang w:eastAsia="zh-CN"/>
        </w:rPr>
        <w:t>и</w:t>
      </w:r>
      <w:r w:rsidR="00B47CE9">
        <w:rPr>
          <w:rFonts w:ascii="Times New Roman" w:eastAsia="SimSun" w:hAnsi="Times New Roman"/>
          <w:sz w:val="24"/>
          <w:szCs w:val="24"/>
          <w:lang w:eastAsia="zh-CN"/>
        </w:rPr>
        <w:t xml:space="preserve"> </w:t>
      </w:r>
      <w:r w:rsidRPr="00F66C16">
        <w:rPr>
          <w:rFonts w:ascii="Times New Roman" w:eastAsia="SimSun" w:hAnsi="Times New Roman"/>
          <w:sz w:val="24"/>
          <w:szCs w:val="24"/>
          <w:lang w:eastAsia="zh-CN"/>
        </w:rPr>
        <w:t>управления</w:t>
      </w:r>
      <w:r w:rsidR="00B47CE9">
        <w:rPr>
          <w:rFonts w:ascii="Times New Roman" w:eastAsia="SimSun" w:hAnsi="Times New Roman"/>
          <w:sz w:val="24"/>
          <w:szCs w:val="24"/>
          <w:lang w:eastAsia="zh-CN"/>
        </w:rPr>
        <w:t xml:space="preserve"> </w:t>
      </w:r>
      <w:r w:rsidRPr="00F66C16">
        <w:rPr>
          <w:rFonts w:ascii="Times New Roman" w:eastAsia="SimSun" w:hAnsi="Times New Roman"/>
          <w:sz w:val="24"/>
          <w:szCs w:val="24"/>
          <w:lang w:eastAsia="zh-CN"/>
        </w:rPr>
        <w:t>гр.</w:t>
      </w:r>
      <w:r w:rsidR="00B47CE9">
        <w:rPr>
          <w:rFonts w:ascii="Times New Roman" w:eastAsia="SimSun" w:hAnsi="Times New Roman"/>
          <w:sz w:val="24"/>
          <w:szCs w:val="24"/>
          <w:lang w:eastAsia="zh-CN"/>
        </w:rPr>
        <w:t xml:space="preserve"> </w:t>
      </w:r>
      <w:r w:rsidR="00390E28" w:rsidRPr="00F66C16">
        <w:rPr>
          <w:rFonts w:ascii="Times New Roman" w:hAnsi="Times New Roman"/>
          <w:sz w:val="24"/>
          <w:szCs w:val="24"/>
        </w:rPr>
        <w:t>ВБМН-23-БЗ1</w:t>
      </w:r>
    </w:p>
    <w:p w:rsidR="00767919" w:rsidRPr="00F66C16" w:rsidRDefault="00767919" w:rsidP="00767919">
      <w:pPr>
        <w:pStyle w:val="af8"/>
        <w:spacing w:after="0" w:line="240" w:lineRule="auto"/>
        <w:ind w:left="780"/>
        <w:rPr>
          <w:rFonts w:ascii="Times New Roman" w:hAnsi="Times New Roman"/>
          <w:b/>
          <w:bCs/>
          <w:sz w:val="24"/>
          <w:szCs w:val="24"/>
        </w:rPr>
      </w:pPr>
    </w:p>
    <w:p w:rsidR="00767919" w:rsidRPr="00F66C16" w:rsidRDefault="00767919" w:rsidP="00767919">
      <w:pPr>
        <w:pStyle w:val="af8"/>
        <w:shd w:val="clear" w:color="auto" w:fill="FFFFFF"/>
        <w:tabs>
          <w:tab w:val="left" w:pos="6237"/>
        </w:tabs>
        <w:suppressAutoHyphens/>
        <w:spacing w:after="0" w:line="240" w:lineRule="auto"/>
        <w:ind w:left="780"/>
        <w:rPr>
          <w:rFonts w:ascii="Times New Roman" w:eastAsia="SimSun" w:hAnsi="Times New Roman"/>
          <w:sz w:val="24"/>
          <w:szCs w:val="24"/>
          <w:vertAlign w:val="superscript"/>
          <w:lang w:eastAsia="zh-CN"/>
        </w:rPr>
      </w:pPr>
      <w:r w:rsidRPr="00F66C16">
        <w:rPr>
          <w:rFonts w:ascii="Times New Roman" w:eastAsia="SimSun" w:hAnsi="Times New Roman"/>
          <w:sz w:val="24"/>
          <w:szCs w:val="24"/>
          <w:lang w:eastAsia="zh-CN"/>
        </w:rPr>
        <w:t>Руководитель</w:t>
      </w:r>
      <w:r w:rsidR="00B47CE9">
        <w:rPr>
          <w:rFonts w:ascii="Times New Roman" w:eastAsia="SimSun" w:hAnsi="Times New Roman"/>
          <w:sz w:val="24"/>
          <w:szCs w:val="24"/>
          <w:lang w:eastAsia="zh-CN"/>
        </w:rPr>
        <w:t xml:space="preserve"> </w:t>
      </w:r>
      <w:r w:rsidRPr="00F66C16">
        <w:rPr>
          <w:rFonts w:ascii="Times New Roman" w:eastAsia="SimSun" w:hAnsi="Times New Roman"/>
          <w:sz w:val="24"/>
          <w:szCs w:val="24"/>
          <w:lang w:eastAsia="zh-CN"/>
        </w:rPr>
        <w:t>практики</w:t>
      </w:r>
      <w:r w:rsidR="00B47CE9">
        <w:rPr>
          <w:rFonts w:ascii="Times New Roman" w:eastAsia="SimSun" w:hAnsi="Times New Roman"/>
          <w:sz w:val="24"/>
          <w:szCs w:val="24"/>
          <w:lang w:eastAsia="zh-CN"/>
        </w:rPr>
        <w:t xml:space="preserve"> </w:t>
      </w:r>
      <w:r w:rsidR="00F66C16" w:rsidRPr="00F66C16">
        <w:rPr>
          <w:rFonts w:ascii="Times New Roman" w:hAnsi="Times New Roman"/>
          <w:sz w:val="24"/>
          <w:szCs w:val="24"/>
          <w:u w:val="single"/>
        </w:rPr>
        <w:t>Н.А.</w:t>
      </w:r>
      <w:r w:rsidR="00B47CE9">
        <w:rPr>
          <w:rFonts w:ascii="Times New Roman" w:hAnsi="Times New Roman"/>
          <w:sz w:val="24"/>
          <w:szCs w:val="24"/>
          <w:u w:val="single"/>
        </w:rPr>
        <w:t xml:space="preserve"> </w:t>
      </w:r>
      <w:r w:rsidR="00F66C16" w:rsidRPr="00F66C16">
        <w:rPr>
          <w:rFonts w:ascii="Times New Roman" w:hAnsi="Times New Roman"/>
          <w:sz w:val="24"/>
          <w:szCs w:val="24"/>
          <w:u w:val="single"/>
        </w:rPr>
        <w:t>Царева</w:t>
      </w:r>
    </w:p>
    <w:p w:rsidR="00767919" w:rsidRPr="00392986" w:rsidRDefault="00767919" w:rsidP="00767919">
      <w:pPr>
        <w:pStyle w:val="af8"/>
        <w:suppressAutoHyphens/>
        <w:spacing w:after="0" w:line="240" w:lineRule="auto"/>
        <w:ind w:left="780"/>
        <w:rPr>
          <w:rFonts w:ascii="Times New Roman" w:eastAsia="SimSun" w:hAnsi="Times New Roman"/>
          <w:sz w:val="24"/>
          <w:szCs w:val="24"/>
          <w:lang w:eastAsia="zh-CN"/>
        </w:rPr>
      </w:pPr>
    </w:p>
    <w:p w:rsidR="00767919" w:rsidRPr="00F25A02" w:rsidRDefault="00767919" w:rsidP="00767919">
      <w:pPr>
        <w:pStyle w:val="af8"/>
        <w:suppressAutoHyphens/>
        <w:spacing w:after="0" w:line="240" w:lineRule="auto"/>
        <w:ind w:left="780"/>
        <w:rPr>
          <w:rStyle w:val="fontstyle01"/>
          <w:sz w:val="24"/>
          <w:szCs w:val="24"/>
        </w:rPr>
      </w:pPr>
      <w:r w:rsidRPr="00F25A02">
        <w:rPr>
          <w:rStyle w:val="fontstyle01"/>
          <w:sz w:val="24"/>
          <w:szCs w:val="24"/>
        </w:rPr>
        <w:t>Инструктаж</w:t>
      </w:r>
      <w:r w:rsidR="00B47CE9">
        <w:rPr>
          <w:rStyle w:val="fontstyle01"/>
          <w:sz w:val="24"/>
          <w:szCs w:val="24"/>
        </w:rPr>
        <w:t xml:space="preserve"> </w:t>
      </w:r>
      <w:r w:rsidRPr="00F25A02">
        <w:rPr>
          <w:rStyle w:val="fontstyle01"/>
          <w:sz w:val="24"/>
          <w:szCs w:val="24"/>
        </w:rPr>
        <w:t>по</w:t>
      </w:r>
      <w:r w:rsidR="00B47CE9">
        <w:rPr>
          <w:rStyle w:val="fontstyle01"/>
          <w:sz w:val="24"/>
          <w:szCs w:val="24"/>
        </w:rPr>
        <w:t xml:space="preserve"> </w:t>
      </w:r>
      <w:r w:rsidRPr="00F25A02">
        <w:rPr>
          <w:rStyle w:val="fontstyle01"/>
          <w:sz w:val="24"/>
          <w:szCs w:val="24"/>
        </w:rPr>
        <w:t>ознакомлению</w:t>
      </w:r>
      <w:r w:rsidR="00B47CE9">
        <w:rPr>
          <w:rStyle w:val="fontstyle01"/>
          <w:sz w:val="24"/>
          <w:szCs w:val="24"/>
        </w:rPr>
        <w:t xml:space="preserve"> </w:t>
      </w:r>
      <w:r w:rsidRPr="00F25A02">
        <w:rPr>
          <w:rStyle w:val="fontstyle01"/>
          <w:sz w:val="24"/>
          <w:szCs w:val="24"/>
        </w:rPr>
        <w:t>с</w:t>
      </w:r>
      <w:r w:rsidR="00B47CE9">
        <w:rPr>
          <w:rStyle w:val="fontstyle01"/>
          <w:sz w:val="24"/>
          <w:szCs w:val="24"/>
        </w:rPr>
        <w:t xml:space="preserve"> </w:t>
      </w:r>
      <w:r w:rsidRPr="00F25A02">
        <w:rPr>
          <w:rStyle w:val="fontstyle01"/>
          <w:sz w:val="24"/>
          <w:szCs w:val="24"/>
        </w:rPr>
        <w:t>требованиями</w:t>
      </w:r>
      <w:r w:rsidR="00B47CE9">
        <w:rPr>
          <w:rStyle w:val="fontstyle01"/>
          <w:sz w:val="24"/>
          <w:szCs w:val="24"/>
        </w:rPr>
        <w:t xml:space="preserve"> </w:t>
      </w:r>
      <w:r w:rsidRPr="00F25A02">
        <w:rPr>
          <w:rStyle w:val="fontstyle01"/>
          <w:sz w:val="24"/>
          <w:szCs w:val="24"/>
        </w:rPr>
        <w:t>охраны</w:t>
      </w:r>
      <w:r w:rsidR="00B47CE9">
        <w:rPr>
          <w:rStyle w:val="fontstyle01"/>
          <w:sz w:val="24"/>
          <w:szCs w:val="24"/>
        </w:rPr>
        <w:t xml:space="preserve"> </w:t>
      </w:r>
      <w:r w:rsidRPr="00F25A02">
        <w:rPr>
          <w:rStyle w:val="fontstyle01"/>
          <w:sz w:val="24"/>
          <w:szCs w:val="24"/>
        </w:rPr>
        <w:t>труда,</w:t>
      </w:r>
      <w:r w:rsidR="00B47CE9">
        <w:rPr>
          <w:rStyle w:val="fontstyle01"/>
          <w:sz w:val="24"/>
          <w:szCs w:val="24"/>
        </w:rPr>
        <w:t xml:space="preserve"> </w:t>
      </w:r>
      <w:r w:rsidRPr="00F25A02">
        <w:rPr>
          <w:rStyle w:val="fontstyle01"/>
          <w:sz w:val="24"/>
          <w:szCs w:val="24"/>
        </w:rPr>
        <w:t>техники</w:t>
      </w:r>
      <w:r w:rsidR="00B47CE9">
        <w:rPr>
          <w:rStyle w:val="fontstyle01"/>
          <w:sz w:val="24"/>
          <w:szCs w:val="24"/>
        </w:rPr>
        <w:t xml:space="preserve"> </w:t>
      </w:r>
      <w:r w:rsidRPr="00F25A02">
        <w:rPr>
          <w:rStyle w:val="fontstyle01"/>
          <w:sz w:val="24"/>
          <w:szCs w:val="24"/>
        </w:rPr>
        <w:t>безопасности,</w:t>
      </w:r>
      <w:r w:rsidR="00B47CE9">
        <w:rPr>
          <w:rStyle w:val="fontstyle01"/>
          <w:sz w:val="24"/>
          <w:szCs w:val="24"/>
        </w:rPr>
        <w:t xml:space="preserve"> </w:t>
      </w:r>
      <w:r w:rsidRPr="00F25A02">
        <w:rPr>
          <w:rStyle w:val="fontstyle01"/>
          <w:sz w:val="24"/>
          <w:szCs w:val="24"/>
        </w:rPr>
        <w:t>пожарной</w:t>
      </w:r>
      <w:r w:rsidR="00B47CE9">
        <w:rPr>
          <w:rStyle w:val="fontstyle01"/>
          <w:sz w:val="24"/>
          <w:szCs w:val="24"/>
        </w:rPr>
        <w:t xml:space="preserve"> </w:t>
      </w:r>
      <w:r w:rsidRPr="00F25A02">
        <w:rPr>
          <w:rStyle w:val="fontstyle01"/>
          <w:sz w:val="24"/>
          <w:szCs w:val="24"/>
        </w:rPr>
        <w:t>безопасности</w:t>
      </w:r>
      <w:r w:rsidR="00B47CE9">
        <w:rPr>
          <w:rStyle w:val="fontstyle01"/>
          <w:sz w:val="24"/>
          <w:szCs w:val="24"/>
        </w:rPr>
        <w:t xml:space="preserve"> </w:t>
      </w:r>
      <w:r w:rsidRPr="00F25A02">
        <w:rPr>
          <w:rStyle w:val="fontstyle01"/>
          <w:sz w:val="24"/>
          <w:szCs w:val="24"/>
        </w:rPr>
        <w:t>прошел</w:t>
      </w:r>
    </w:p>
    <w:p w:rsidR="00767919" w:rsidRPr="004D6906" w:rsidRDefault="00B47CE9" w:rsidP="00767919">
      <w:pPr>
        <w:pStyle w:val="af8"/>
        <w:suppressAutoHyphens/>
        <w:spacing w:after="0" w:line="240" w:lineRule="auto"/>
        <w:ind w:left="780"/>
        <w:jc w:val="center"/>
        <w:rPr>
          <w:rFonts w:ascii="Times New Roman" w:hAnsi="Times New Roman"/>
          <w:sz w:val="24"/>
          <w:szCs w:val="24"/>
        </w:rPr>
      </w:pPr>
      <w:r>
        <w:rPr>
          <w:rStyle w:val="fontstyle01"/>
          <w:sz w:val="24"/>
          <w:szCs w:val="24"/>
        </w:rPr>
        <w:t xml:space="preserve">                                                                        </w:t>
      </w:r>
      <w:r w:rsidR="00767919" w:rsidRPr="004D6906">
        <w:rPr>
          <w:rStyle w:val="fontstyle01"/>
          <w:sz w:val="24"/>
          <w:szCs w:val="24"/>
        </w:rPr>
        <w:t>____________________</w:t>
      </w:r>
      <w:r>
        <w:rPr>
          <w:rFonts w:ascii="Times New Roman" w:hAnsi="Times New Roman"/>
          <w:sz w:val="24"/>
          <w:szCs w:val="24"/>
        </w:rPr>
        <w:t xml:space="preserve"> </w:t>
      </w:r>
      <w:r w:rsidR="00F66C16">
        <w:rPr>
          <w:rFonts w:ascii="Times New Roman" w:hAnsi="Times New Roman"/>
          <w:sz w:val="24"/>
          <w:szCs w:val="24"/>
        </w:rPr>
        <w:t>С.Н.</w:t>
      </w:r>
      <w:r>
        <w:rPr>
          <w:rFonts w:ascii="Times New Roman" w:hAnsi="Times New Roman"/>
          <w:sz w:val="24"/>
          <w:szCs w:val="24"/>
        </w:rPr>
        <w:t xml:space="preserve"> </w:t>
      </w:r>
      <w:r w:rsidR="00F66C16">
        <w:rPr>
          <w:rFonts w:ascii="Times New Roman" w:hAnsi="Times New Roman"/>
          <w:sz w:val="24"/>
          <w:szCs w:val="24"/>
        </w:rPr>
        <w:t>Комарова</w:t>
      </w:r>
      <w:r>
        <w:rPr>
          <w:rFonts w:ascii="Times New Roman" w:hAnsi="Times New Roman"/>
          <w:sz w:val="24"/>
          <w:szCs w:val="24"/>
        </w:rPr>
        <w:t xml:space="preserve"> </w:t>
      </w:r>
    </w:p>
    <w:p w:rsidR="00767919" w:rsidRPr="004D6906" w:rsidRDefault="00767919" w:rsidP="00767919">
      <w:pPr>
        <w:pStyle w:val="af8"/>
        <w:suppressAutoHyphens/>
        <w:spacing w:after="0" w:line="240" w:lineRule="auto"/>
        <w:ind w:left="780"/>
        <w:jc w:val="right"/>
        <w:rPr>
          <w:rStyle w:val="fontstyle01"/>
          <w:sz w:val="24"/>
          <w:szCs w:val="24"/>
        </w:rPr>
      </w:pPr>
    </w:p>
    <w:p w:rsidR="00767919" w:rsidRPr="004D6906" w:rsidRDefault="00767919" w:rsidP="004D6906">
      <w:pPr>
        <w:autoSpaceDE w:val="0"/>
        <w:autoSpaceDN w:val="0"/>
        <w:adjustRightInd w:val="0"/>
        <w:jc w:val="center"/>
      </w:pPr>
      <w:r w:rsidRPr="004D6906">
        <w:rPr>
          <w:rStyle w:val="fontstyle01"/>
          <w:sz w:val="24"/>
        </w:rPr>
        <w:t>С</w:t>
      </w:r>
      <w:r w:rsidR="00B47CE9">
        <w:rPr>
          <w:rStyle w:val="fontstyle01"/>
          <w:sz w:val="24"/>
        </w:rPr>
        <w:t xml:space="preserve"> </w:t>
      </w:r>
      <w:r w:rsidRPr="004D6906">
        <w:rPr>
          <w:rStyle w:val="fontstyle01"/>
          <w:sz w:val="24"/>
        </w:rPr>
        <w:t>правилами</w:t>
      </w:r>
      <w:r w:rsidR="00B47CE9">
        <w:rPr>
          <w:rStyle w:val="fontstyle01"/>
          <w:sz w:val="24"/>
        </w:rPr>
        <w:t xml:space="preserve"> </w:t>
      </w:r>
      <w:r w:rsidRPr="004D6906">
        <w:rPr>
          <w:rStyle w:val="fontstyle01"/>
          <w:sz w:val="24"/>
        </w:rPr>
        <w:t>трудового</w:t>
      </w:r>
      <w:r w:rsidR="00B47CE9">
        <w:rPr>
          <w:rStyle w:val="fontstyle01"/>
          <w:sz w:val="24"/>
        </w:rPr>
        <w:t xml:space="preserve"> </w:t>
      </w:r>
      <w:r w:rsidRPr="004D6906">
        <w:rPr>
          <w:rStyle w:val="fontstyle01"/>
          <w:sz w:val="24"/>
        </w:rPr>
        <w:t>распорядка</w:t>
      </w:r>
      <w:r w:rsidR="00B47CE9">
        <w:rPr>
          <w:rStyle w:val="fontstyle01"/>
          <w:sz w:val="24"/>
        </w:rPr>
        <w:t xml:space="preserve"> </w:t>
      </w:r>
      <w:r w:rsidRPr="004D6906">
        <w:rPr>
          <w:rStyle w:val="fontstyle01"/>
          <w:sz w:val="24"/>
        </w:rPr>
        <w:t>ознакомлен</w:t>
      </w:r>
      <w:r w:rsidR="00B47CE9">
        <w:rPr>
          <w:rStyle w:val="fontstyle01"/>
          <w:sz w:val="24"/>
        </w:rPr>
        <w:t xml:space="preserve">  </w:t>
      </w:r>
      <w:r w:rsidRPr="004D6906">
        <w:rPr>
          <w:rStyle w:val="fontstyle01"/>
          <w:sz w:val="24"/>
        </w:rPr>
        <w:t>____</w:t>
      </w:r>
      <w:r w:rsidR="00C32498" w:rsidRPr="004D6906">
        <w:rPr>
          <w:rStyle w:val="fontstyle01"/>
          <w:sz w:val="24"/>
        </w:rPr>
        <w:t>_______</w:t>
      </w:r>
      <w:r w:rsidRPr="004D6906">
        <w:rPr>
          <w:rStyle w:val="fontstyle01"/>
          <w:sz w:val="24"/>
        </w:rPr>
        <w:t>___</w:t>
      </w:r>
      <w:r w:rsidR="00C32498" w:rsidRPr="004D6906">
        <w:rPr>
          <w:rStyle w:val="fontstyle01"/>
          <w:sz w:val="24"/>
        </w:rPr>
        <w:t>___</w:t>
      </w:r>
      <w:r w:rsidRPr="004D6906">
        <w:rPr>
          <w:rStyle w:val="fontstyle01"/>
          <w:sz w:val="24"/>
        </w:rPr>
        <w:t>__</w:t>
      </w:r>
      <w:r w:rsidR="00B47CE9">
        <w:rPr>
          <w:rStyle w:val="fontstyle01"/>
          <w:sz w:val="24"/>
        </w:rPr>
        <w:t xml:space="preserve"> </w:t>
      </w:r>
      <w:r w:rsidR="00180B3C">
        <w:t>Д.В.</w:t>
      </w:r>
      <w:r w:rsidR="00B47CE9">
        <w:t xml:space="preserve"> </w:t>
      </w:r>
      <w:r w:rsidR="00180B3C">
        <w:t>Штарк</w:t>
      </w:r>
    </w:p>
    <w:p w:rsidR="00767919" w:rsidRDefault="00B47CE9" w:rsidP="00767919">
      <w:pPr>
        <w:pStyle w:val="af8"/>
        <w:suppressAutoHyphens/>
        <w:spacing w:after="0" w:line="240" w:lineRule="auto"/>
        <w:ind w:left="780"/>
        <w:jc w:val="center"/>
        <w:rPr>
          <w:rStyle w:val="fontstyle01"/>
          <w:sz w:val="18"/>
          <w:szCs w:val="18"/>
        </w:rPr>
      </w:pPr>
      <w:r>
        <w:rPr>
          <w:rStyle w:val="fontstyle01"/>
          <w:sz w:val="18"/>
          <w:szCs w:val="18"/>
        </w:rPr>
        <w:t xml:space="preserve">                                                                             </w:t>
      </w:r>
      <w:r w:rsidR="00767919" w:rsidRPr="00F25A02">
        <w:rPr>
          <w:rStyle w:val="fontstyle01"/>
          <w:sz w:val="18"/>
          <w:szCs w:val="18"/>
        </w:rPr>
        <w:t>(подпись</w:t>
      </w:r>
      <w:r>
        <w:rPr>
          <w:rStyle w:val="fontstyle01"/>
          <w:sz w:val="18"/>
          <w:szCs w:val="18"/>
        </w:rPr>
        <w:t xml:space="preserve"> </w:t>
      </w:r>
      <w:r w:rsidR="00767919" w:rsidRPr="00F25A02">
        <w:rPr>
          <w:rStyle w:val="fontstyle01"/>
          <w:sz w:val="18"/>
          <w:szCs w:val="18"/>
        </w:rPr>
        <w:t>обучающегося)</w:t>
      </w:r>
    </w:p>
    <w:p w:rsidR="00C32498" w:rsidRPr="00F25A02" w:rsidRDefault="00C32498" w:rsidP="00767919">
      <w:pPr>
        <w:pStyle w:val="af8"/>
        <w:suppressAutoHyphens/>
        <w:spacing w:after="0" w:line="240" w:lineRule="auto"/>
        <w:ind w:left="780"/>
        <w:jc w:val="center"/>
        <w:rPr>
          <w:rFonts w:ascii="Times New Roman" w:eastAsia="SimSun" w:hAnsi="Times New Roman"/>
          <w:sz w:val="24"/>
          <w:szCs w:val="24"/>
          <w:lang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1"/>
        <w:gridCol w:w="3285"/>
        <w:gridCol w:w="2359"/>
        <w:gridCol w:w="2359"/>
      </w:tblGrid>
      <w:tr w:rsidR="00767919" w:rsidRPr="00ED07E7" w:rsidTr="00392986">
        <w:trPr>
          <w:trHeight w:val="1000"/>
        </w:trPr>
        <w:tc>
          <w:tcPr>
            <w:tcW w:w="939" w:type="pct"/>
            <w:vAlign w:val="center"/>
          </w:tcPr>
          <w:p w:rsidR="00767919" w:rsidRPr="009C6D7B" w:rsidRDefault="00767919" w:rsidP="00767919">
            <w:pPr>
              <w:tabs>
                <w:tab w:val="num" w:pos="643"/>
              </w:tabs>
              <w:jc w:val="center"/>
              <w:rPr>
                <w:color w:val="000000"/>
                <w:sz w:val="20"/>
                <w:szCs w:val="20"/>
              </w:rPr>
            </w:pPr>
            <w:r w:rsidRPr="009C6D7B">
              <w:rPr>
                <w:color w:val="000000"/>
                <w:sz w:val="20"/>
                <w:szCs w:val="20"/>
              </w:rPr>
              <w:t>Этапы</w:t>
            </w:r>
            <w:r w:rsidR="00B47CE9">
              <w:rPr>
                <w:color w:val="000000"/>
                <w:sz w:val="20"/>
                <w:szCs w:val="20"/>
              </w:rPr>
              <w:t xml:space="preserve"> </w:t>
            </w:r>
            <w:r w:rsidRPr="009C6D7B">
              <w:rPr>
                <w:color w:val="000000"/>
                <w:sz w:val="20"/>
                <w:szCs w:val="20"/>
              </w:rPr>
              <w:t>практики</w:t>
            </w:r>
          </w:p>
        </w:tc>
        <w:tc>
          <w:tcPr>
            <w:tcW w:w="1667" w:type="pct"/>
            <w:vAlign w:val="center"/>
          </w:tcPr>
          <w:p w:rsidR="00767919" w:rsidRPr="009C6D7B" w:rsidRDefault="00767919" w:rsidP="00767919">
            <w:pPr>
              <w:tabs>
                <w:tab w:val="num" w:pos="643"/>
              </w:tabs>
              <w:jc w:val="center"/>
              <w:rPr>
                <w:color w:val="000000"/>
                <w:sz w:val="20"/>
                <w:szCs w:val="20"/>
              </w:rPr>
            </w:pPr>
            <w:r w:rsidRPr="009C6D7B">
              <w:rPr>
                <w:color w:val="000000"/>
                <w:sz w:val="20"/>
                <w:szCs w:val="20"/>
              </w:rPr>
              <w:t>Виды</w:t>
            </w:r>
            <w:r w:rsidR="00B47CE9">
              <w:rPr>
                <w:color w:val="000000"/>
                <w:sz w:val="20"/>
                <w:szCs w:val="20"/>
              </w:rPr>
              <w:t xml:space="preserve"> </w:t>
            </w:r>
            <w:r w:rsidRPr="009C6D7B">
              <w:rPr>
                <w:color w:val="000000"/>
                <w:sz w:val="20"/>
                <w:szCs w:val="20"/>
              </w:rPr>
              <w:t>работ</w:t>
            </w:r>
            <w:r>
              <w:rPr>
                <w:color w:val="000000"/>
                <w:sz w:val="20"/>
                <w:szCs w:val="20"/>
              </w:rPr>
              <w:t>ы</w:t>
            </w:r>
            <w:r w:rsidR="00B47CE9">
              <w:rPr>
                <w:color w:val="000000"/>
                <w:sz w:val="20"/>
                <w:szCs w:val="20"/>
              </w:rPr>
              <w:t xml:space="preserve"> </w:t>
            </w:r>
          </w:p>
        </w:tc>
        <w:tc>
          <w:tcPr>
            <w:tcW w:w="1197" w:type="pct"/>
            <w:vAlign w:val="center"/>
          </w:tcPr>
          <w:p w:rsidR="00767919" w:rsidRPr="009C6D7B" w:rsidRDefault="00767919" w:rsidP="00767919">
            <w:pPr>
              <w:tabs>
                <w:tab w:val="num" w:pos="643"/>
              </w:tabs>
              <w:jc w:val="center"/>
              <w:rPr>
                <w:color w:val="000000"/>
                <w:sz w:val="20"/>
                <w:szCs w:val="20"/>
              </w:rPr>
            </w:pPr>
            <w:r>
              <w:rPr>
                <w:color w:val="000000"/>
                <w:sz w:val="20"/>
                <w:szCs w:val="20"/>
              </w:rPr>
              <w:t>Сроки</w:t>
            </w:r>
            <w:r w:rsidR="00B47CE9">
              <w:rPr>
                <w:color w:val="000000"/>
                <w:sz w:val="20"/>
                <w:szCs w:val="20"/>
              </w:rPr>
              <w:t xml:space="preserve"> </w:t>
            </w:r>
            <w:r>
              <w:rPr>
                <w:color w:val="000000"/>
                <w:sz w:val="20"/>
                <w:szCs w:val="20"/>
              </w:rPr>
              <w:t>прохождения</w:t>
            </w:r>
          </w:p>
        </w:tc>
        <w:tc>
          <w:tcPr>
            <w:tcW w:w="1197" w:type="pct"/>
            <w:vAlign w:val="center"/>
          </w:tcPr>
          <w:p w:rsidR="00767919" w:rsidRDefault="00767919" w:rsidP="00767919">
            <w:pPr>
              <w:tabs>
                <w:tab w:val="num" w:pos="643"/>
              </w:tabs>
              <w:jc w:val="center"/>
              <w:rPr>
                <w:color w:val="000000"/>
                <w:sz w:val="20"/>
                <w:szCs w:val="20"/>
              </w:rPr>
            </w:pPr>
            <w:r>
              <w:rPr>
                <w:color w:val="000000"/>
                <w:sz w:val="20"/>
                <w:szCs w:val="20"/>
              </w:rPr>
              <w:t>Отметка</w:t>
            </w:r>
            <w:r w:rsidR="00B47CE9">
              <w:rPr>
                <w:color w:val="000000"/>
                <w:sz w:val="20"/>
                <w:szCs w:val="20"/>
              </w:rPr>
              <w:t xml:space="preserve"> </w:t>
            </w:r>
            <w:r>
              <w:rPr>
                <w:color w:val="000000"/>
                <w:sz w:val="20"/>
                <w:szCs w:val="20"/>
              </w:rPr>
              <w:t>о</w:t>
            </w:r>
            <w:r w:rsidR="00B47CE9">
              <w:rPr>
                <w:color w:val="000000"/>
                <w:sz w:val="20"/>
                <w:szCs w:val="20"/>
              </w:rPr>
              <w:t xml:space="preserve"> </w:t>
            </w:r>
            <w:r>
              <w:rPr>
                <w:color w:val="000000"/>
                <w:sz w:val="20"/>
                <w:szCs w:val="20"/>
              </w:rPr>
              <w:t>выполнении</w:t>
            </w:r>
          </w:p>
        </w:tc>
      </w:tr>
      <w:tr w:rsidR="00392986" w:rsidRPr="00A064E6" w:rsidTr="00392986">
        <w:trPr>
          <w:trHeight w:val="368"/>
        </w:trPr>
        <w:tc>
          <w:tcPr>
            <w:tcW w:w="939" w:type="pct"/>
            <w:vMerge w:val="restart"/>
            <w:vAlign w:val="center"/>
          </w:tcPr>
          <w:p w:rsidR="00392986" w:rsidRPr="00A064E6" w:rsidRDefault="00392986" w:rsidP="00767919">
            <w:pPr>
              <w:pStyle w:val="Default"/>
              <w:rPr>
                <w:color w:val="auto"/>
                <w:sz w:val="20"/>
                <w:szCs w:val="20"/>
              </w:rPr>
            </w:pPr>
            <w:r w:rsidRPr="00A064E6">
              <w:rPr>
                <w:color w:val="auto"/>
                <w:sz w:val="20"/>
                <w:szCs w:val="20"/>
              </w:rPr>
              <w:t>1.</w:t>
            </w:r>
            <w:r w:rsidR="00B47CE9">
              <w:rPr>
                <w:color w:val="auto"/>
                <w:sz w:val="20"/>
                <w:szCs w:val="20"/>
              </w:rPr>
              <w:t xml:space="preserve"> </w:t>
            </w:r>
            <w:r w:rsidRPr="00A064E6">
              <w:rPr>
                <w:color w:val="auto"/>
                <w:sz w:val="20"/>
                <w:szCs w:val="20"/>
              </w:rPr>
              <w:t>Подготовительный</w:t>
            </w:r>
          </w:p>
        </w:tc>
        <w:tc>
          <w:tcPr>
            <w:tcW w:w="1667" w:type="pct"/>
            <w:vAlign w:val="center"/>
          </w:tcPr>
          <w:p w:rsidR="00392986" w:rsidRPr="00A064E6" w:rsidRDefault="00392986" w:rsidP="00767919">
            <w:pPr>
              <w:pStyle w:val="Default"/>
              <w:rPr>
                <w:color w:val="auto"/>
                <w:sz w:val="20"/>
                <w:szCs w:val="20"/>
              </w:rPr>
            </w:pPr>
            <w:r w:rsidRPr="00A064E6">
              <w:rPr>
                <w:color w:val="auto"/>
                <w:sz w:val="20"/>
                <w:szCs w:val="20"/>
              </w:rPr>
              <w:t>Организационное</w:t>
            </w:r>
            <w:r w:rsidR="00B47CE9">
              <w:rPr>
                <w:color w:val="auto"/>
                <w:sz w:val="20"/>
                <w:szCs w:val="20"/>
              </w:rPr>
              <w:t xml:space="preserve"> </w:t>
            </w:r>
            <w:r w:rsidRPr="00A064E6">
              <w:rPr>
                <w:color w:val="auto"/>
                <w:sz w:val="20"/>
                <w:szCs w:val="20"/>
              </w:rPr>
              <w:t>собрание</w:t>
            </w:r>
          </w:p>
        </w:tc>
        <w:tc>
          <w:tcPr>
            <w:tcW w:w="1197" w:type="pct"/>
            <w:vMerge w:val="restart"/>
          </w:tcPr>
          <w:p w:rsidR="00392986" w:rsidRDefault="00392986" w:rsidP="00392986">
            <w:pPr>
              <w:pStyle w:val="TableParagraph"/>
              <w:ind w:left="405"/>
            </w:pPr>
          </w:p>
        </w:tc>
        <w:tc>
          <w:tcPr>
            <w:tcW w:w="1197" w:type="pct"/>
            <w:vMerge w:val="restart"/>
            <w:vAlign w:val="center"/>
          </w:tcPr>
          <w:p w:rsidR="00392986" w:rsidRPr="00A064E6" w:rsidRDefault="00392986" w:rsidP="00392986">
            <w:pPr>
              <w:tabs>
                <w:tab w:val="num" w:pos="643"/>
              </w:tabs>
              <w:jc w:val="center"/>
              <w:rPr>
                <w:sz w:val="20"/>
                <w:szCs w:val="20"/>
              </w:rPr>
            </w:pPr>
            <w:r>
              <w:rPr>
                <w:sz w:val="20"/>
                <w:szCs w:val="20"/>
              </w:rPr>
              <w:t>Выполнено</w:t>
            </w:r>
            <w:r w:rsidR="00B47CE9">
              <w:rPr>
                <w:sz w:val="20"/>
                <w:szCs w:val="20"/>
              </w:rPr>
              <w:t xml:space="preserve"> </w:t>
            </w:r>
            <w:r>
              <w:rPr>
                <w:sz w:val="20"/>
                <w:szCs w:val="20"/>
              </w:rPr>
              <w:t>в</w:t>
            </w:r>
            <w:r w:rsidR="00B47CE9">
              <w:rPr>
                <w:sz w:val="20"/>
                <w:szCs w:val="20"/>
              </w:rPr>
              <w:t xml:space="preserve"> </w:t>
            </w:r>
            <w:r>
              <w:rPr>
                <w:sz w:val="20"/>
                <w:szCs w:val="20"/>
              </w:rPr>
              <w:t>полном</w:t>
            </w:r>
            <w:r w:rsidR="00B47CE9">
              <w:rPr>
                <w:sz w:val="20"/>
                <w:szCs w:val="20"/>
              </w:rPr>
              <w:t xml:space="preserve"> </w:t>
            </w:r>
            <w:r>
              <w:rPr>
                <w:sz w:val="20"/>
                <w:szCs w:val="20"/>
              </w:rPr>
              <w:t>объеме</w:t>
            </w:r>
          </w:p>
        </w:tc>
      </w:tr>
      <w:tr w:rsidR="00392986" w:rsidRPr="00A064E6" w:rsidTr="00392986">
        <w:trPr>
          <w:trHeight w:val="413"/>
        </w:trPr>
        <w:tc>
          <w:tcPr>
            <w:tcW w:w="939" w:type="pct"/>
            <w:vMerge/>
            <w:vAlign w:val="center"/>
          </w:tcPr>
          <w:p w:rsidR="00392986" w:rsidRPr="00A064E6" w:rsidRDefault="00392986" w:rsidP="00767919">
            <w:pPr>
              <w:pStyle w:val="Default"/>
              <w:rPr>
                <w:color w:val="auto"/>
                <w:sz w:val="20"/>
                <w:szCs w:val="20"/>
              </w:rPr>
            </w:pPr>
          </w:p>
        </w:tc>
        <w:tc>
          <w:tcPr>
            <w:tcW w:w="1667" w:type="pct"/>
            <w:vAlign w:val="center"/>
          </w:tcPr>
          <w:p w:rsidR="00392986" w:rsidRPr="00A064E6" w:rsidRDefault="00392986" w:rsidP="00767919">
            <w:pPr>
              <w:pStyle w:val="Default"/>
              <w:rPr>
                <w:color w:val="auto"/>
                <w:sz w:val="20"/>
                <w:szCs w:val="20"/>
              </w:rPr>
            </w:pPr>
            <w:r w:rsidRPr="00A064E6">
              <w:rPr>
                <w:color w:val="auto"/>
                <w:sz w:val="20"/>
                <w:szCs w:val="20"/>
              </w:rPr>
              <w:t>Инструктаж</w:t>
            </w:r>
            <w:r w:rsidR="00B47CE9">
              <w:rPr>
                <w:color w:val="auto"/>
                <w:sz w:val="20"/>
                <w:szCs w:val="20"/>
              </w:rPr>
              <w:t xml:space="preserve"> </w:t>
            </w:r>
            <w:r w:rsidRPr="00A064E6">
              <w:rPr>
                <w:color w:val="auto"/>
                <w:sz w:val="20"/>
                <w:szCs w:val="20"/>
              </w:rPr>
              <w:t>по</w:t>
            </w:r>
            <w:r w:rsidR="00B47CE9">
              <w:rPr>
                <w:color w:val="auto"/>
                <w:sz w:val="20"/>
                <w:szCs w:val="20"/>
              </w:rPr>
              <w:t xml:space="preserve"> </w:t>
            </w:r>
            <w:r w:rsidRPr="00A064E6">
              <w:rPr>
                <w:color w:val="auto"/>
                <w:sz w:val="20"/>
                <w:szCs w:val="20"/>
              </w:rPr>
              <w:t>технике</w:t>
            </w:r>
            <w:r w:rsidR="00B47CE9">
              <w:rPr>
                <w:color w:val="auto"/>
                <w:sz w:val="20"/>
                <w:szCs w:val="20"/>
              </w:rPr>
              <w:t xml:space="preserve"> </w:t>
            </w:r>
            <w:r w:rsidRPr="00A064E6">
              <w:rPr>
                <w:color w:val="auto"/>
                <w:sz w:val="20"/>
                <w:szCs w:val="20"/>
              </w:rPr>
              <w:t>без</w:t>
            </w:r>
            <w:r>
              <w:rPr>
                <w:color w:val="auto"/>
                <w:sz w:val="20"/>
                <w:szCs w:val="20"/>
              </w:rPr>
              <w:t>о</w:t>
            </w:r>
            <w:r w:rsidRPr="00A064E6">
              <w:rPr>
                <w:color w:val="auto"/>
                <w:sz w:val="20"/>
                <w:szCs w:val="20"/>
              </w:rPr>
              <w:t>пасности</w:t>
            </w:r>
          </w:p>
        </w:tc>
        <w:tc>
          <w:tcPr>
            <w:tcW w:w="1197" w:type="pct"/>
            <w:vMerge/>
          </w:tcPr>
          <w:p w:rsidR="00392986" w:rsidRDefault="00392986" w:rsidP="00767919">
            <w:pPr>
              <w:tabs>
                <w:tab w:val="num" w:pos="643"/>
              </w:tabs>
              <w:jc w:val="center"/>
              <w:rPr>
                <w:sz w:val="20"/>
                <w:szCs w:val="20"/>
              </w:rPr>
            </w:pPr>
          </w:p>
        </w:tc>
        <w:tc>
          <w:tcPr>
            <w:tcW w:w="1197" w:type="pct"/>
            <w:vMerge/>
            <w:vAlign w:val="center"/>
          </w:tcPr>
          <w:p w:rsidR="00392986" w:rsidRDefault="00392986" w:rsidP="00392986">
            <w:pPr>
              <w:jc w:val="center"/>
            </w:pPr>
          </w:p>
        </w:tc>
      </w:tr>
      <w:tr w:rsidR="00392986" w:rsidRPr="00A064E6" w:rsidTr="00392986">
        <w:trPr>
          <w:trHeight w:val="878"/>
        </w:trPr>
        <w:tc>
          <w:tcPr>
            <w:tcW w:w="939" w:type="pct"/>
            <w:vMerge w:val="restart"/>
            <w:vAlign w:val="center"/>
          </w:tcPr>
          <w:p w:rsidR="00392986" w:rsidRPr="00A064E6" w:rsidRDefault="00392986" w:rsidP="00767919">
            <w:pPr>
              <w:pStyle w:val="Default"/>
              <w:rPr>
                <w:color w:val="auto"/>
                <w:sz w:val="20"/>
                <w:szCs w:val="20"/>
              </w:rPr>
            </w:pPr>
            <w:r w:rsidRPr="00A064E6">
              <w:rPr>
                <w:color w:val="auto"/>
                <w:sz w:val="20"/>
                <w:szCs w:val="20"/>
              </w:rPr>
              <w:t>2.</w:t>
            </w:r>
            <w:r w:rsidR="00B47CE9">
              <w:rPr>
                <w:color w:val="auto"/>
                <w:sz w:val="20"/>
                <w:szCs w:val="20"/>
              </w:rPr>
              <w:t xml:space="preserve"> </w:t>
            </w:r>
            <w:r w:rsidRPr="00A064E6">
              <w:rPr>
                <w:color w:val="auto"/>
                <w:sz w:val="20"/>
                <w:szCs w:val="20"/>
              </w:rPr>
              <w:t>Практический</w:t>
            </w:r>
          </w:p>
        </w:tc>
        <w:tc>
          <w:tcPr>
            <w:tcW w:w="1667" w:type="pct"/>
          </w:tcPr>
          <w:p w:rsidR="00392986" w:rsidRDefault="00392986" w:rsidP="00392986">
            <w:pPr>
              <w:pStyle w:val="TableParagraph"/>
              <w:ind w:left="-8" w:right="133"/>
            </w:pPr>
            <w:r>
              <w:t>Изучение</w:t>
            </w:r>
            <w:r w:rsidR="00B47CE9">
              <w:t xml:space="preserve"> </w:t>
            </w:r>
            <w:r>
              <w:t>правил</w:t>
            </w:r>
            <w:r w:rsidR="00B47CE9">
              <w:t xml:space="preserve"> </w:t>
            </w:r>
            <w:r>
              <w:t>внутреннего</w:t>
            </w:r>
            <w:r w:rsidR="00B47CE9">
              <w:rPr>
                <w:spacing w:val="-52"/>
              </w:rPr>
              <w:t xml:space="preserve"> </w:t>
            </w:r>
            <w:r>
              <w:t>распорядка</w:t>
            </w:r>
            <w:r w:rsidR="00B47CE9">
              <w:rPr>
                <w:spacing w:val="1"/>
              </w:rPr>
              <w:t xml:space="preserve"> </w:t>
            </w:r>
            <w:r>
              <w:t>организации,</w:t>
            </w:r>
            <w:r w:rsidR="00B47CE9">
              <w:rPr>
                <w:spacing w:val="1"/>
              </w:rPr>
              <w:t xml:space="preserve"> </w:t>
            </w:r>
            <w:r>
              <w:t>требования</w:t>
            </w:r>
            <w:r w:rsidR="00B47CE9">
              <w:rPr>
                <w:spacing w:val="-4"/>
              </w:rPr>
              <w:t xml:space="preserve"> </w:t>
            </w:r>
            <w:r>
              <w:t>охраны</w:t>
            </w:r>
            <w:r w:rsidR="00B47CE9">
              <w:rPr>
                <w:spacing w:val="1"/>
              </w:rPr>
              <w:t xml:space="preserve"> </w:t>
            </w:r>
            <w:r>
              <w:t>труда</w:t>
            </w:r>
            <w:r w:rsidR="00B47CE9">
              <w:rPr>
                <w:spacing w:val="1"/>
              </w:rPr>
              <w:t xml:space="preserve"> </w:t>
            </w:r>
            <w:r>
              <w:t>и</w:t>
            </w:r>
          </w:p>
          <w:p w:rsidR="00392986" w:rsidRDefault="00392986" w:rsidP="00392986">
            <w:pPr>
              <w:pStyle w:val="TableParagraph"/>
              <w:spacing w:before="1" w:line="235" w:lineRule="exact"/>
              <w:ind w:left="-8"/>
            </w:pPr>
            <w:r>
              <w:t>пожарной</w:t>
            </w:r>
            <w:r w:rsidR="00B47CE9">
              <w:rPr>
                <w:spacing w:val="-3"/>
              </w:rPr>
              <w:t xml:space="preserve"> </w:t>
            </w:r>
            <w:r>
              <w:t>безопасности</w:t>
            </w:r>
          </w:p>
        </w:tc>
        <w:tc>
          <w:tcPr>
            <w:tcW w:w="1197" w:type="pct"/>
            <w:vMerge w:val="restart"/>
          </w:tcPr>
          <w:p w:rsidR="00392986" w:rsidRDefault="00392986" w:rsidP="00392986">
            <w:pPr>
              <w:pStyle w:val="TableParagraph"/>
              <w:ind w:left="405"/>
            </w:pPr>
          </w:p>
        </w:tc>
        <w:tc>
          <w:tcPr>
            <w:tcW w:w="1197" w:type="pct"/>
            <w:vMerge w:val="restart"/>
            <w:vAlign w:val="center"/>
          </w:tcPr>
          <w:p w:rsidR="00392986" w:rsidRDefault="00392986" w:rsidP="00392986">
            <w:pPr>
              <w:jc w:val="center"/>
            </w:pPr>
            <w:r w:rsidRPr="00D55E4E">
              <w:rPr>
                <w:sz w:val="20"/>
                <w:szCs w:val="20"/>
              </w:rPr>
              <w:t>Выполнено</w:t>
            </w:r>
            <w:r w:rsidR="00B47CE9">
              <w:rPr>
                <w:sz w:val="20"/>
                <w:szCs w:val="20"/>
              </w:rPr>
              <w:t xml:space="preserve"> </w:t>
            </w:r>
            <w:r w:rsidRPr="00D55E4E">
              <w:rPr>
                <w:sz w:val="20"/>
                <w:szCs w:val="20"/>
              </w:rPr>
              <w:t>в</w:t>
            </w:r>
            <w:r w:rsidR="00B47CE9">
              <w:rPr>
                <w:sz w:val="20"/>
                <w:szCs w:val="20"/>
              </w:rPr>
              <w:t xml:space="preserve"> </w:t>
            </w:r>
            <w:r w:rsidRPr="00D55E4E">
              <w:rPr>
                <w:sz w:val="20"/>
                <w:szCs w:val="20"/>
              </w:rPr>
              <w:t>полном</w:t>
            </w:r>
            <w:r w:rsidR="00B47CE9">
              <w:rPr>
                <w:sz w:val="20"/>
                <w:szCs w:val="20"/>
              </w:rPr>
              <w:t xml:space="preserve"> </w:t>
            </w:r>
            <w:r w:rsidRPr="00D55E4E">
              <w:rPr>
                <w:sz w:val="20"/>
                <w:szCs w:val="20"/>
              </w:rPr>
              <w:t>объеме</w:t>
            </w:r>
          </w:p>
        </w:tc>
      </w:tr>
      <w:tr w:rsidR="00392986" w:rsidRPr="00A064E6" w:rsidTr="00392986">
        <w:trPr>
          <w:trHeight w:val="94"/>
        </w:trPr>
        <w:tc>
          <w:tcPr>
            <w:tcW w:w="939" w:type="pct"/>
            <w:vMerge/>
            <w:vAlign w:val="center"/>
          </w:tcPr>
          <w:p w:rsidR="00392986" w:rsidRPr="00A064E6" w:rsidRDefault="00392986" w:rsidP="00767919">
            <w:pPr>
              <w:pStyle w:val="Default"/>
              <w:rPr>
                <w:color w:val="auto"/>
                <w:sz w:val="20"/>
                <w:szCs w:val="20"/>
              </w:rPr>
            </w:pPr>
          </w:p>
        </w:tc>
        <w:tc>
          <w:tcPr>
            <w:tcW w:w="1667" w:type="pct"/>
          </w:tcPr>
          <w:p w:rsidR="00392986" w:rsidRDefault="00392986" w:rsidP="00392986">
            <w:pPr>
              <w:pStyle w:val="TableParagraph"/>
              <w:ind w:left="-8" w:right="107"/>
            </w:pPr>
            <w:r>
              <w:t>Прохождение</w:t>
            </w:r>
            <w:r w:rsidR="00B47CE9">
              <w:t xml:space="preserve"> </w:t>
            </w:r>
            <w:r>
              <w:t>адаптационного</w:t>
            </w:r>
            <w:r w:rsidR="00B47CE9">
              <w:rPr>
                <w:spacing w:val="-52"/>
              </w:rPr>
              <w:t xml:space="preserve"> </w:t>
            </w:r>
            <w:r>
              <w:t>периода</w:t>
            </w:r>
            <w:r w:rsidR="00B47CE9">
              <w:t xml:space="preserve"> </w:t>
            </w:r>
            <w:r>
              <w:t>на</w:t>
            </w:r>
            <w:r w:rsidR="00B47CE9">
              <w:t xml:space="preserve"> </w:t>
            </w:r>
            <w:r>
              <w:t>рабочем</w:t>
            </w:r>
            <w:r w:rsidR="00B47CE9">
              <w:t xml:space="preserve"> </w:t>
            </w:r>
            <w:r>
              <w:t>месте</w:t>
            </w:r>
            <w:r w:rsidR="00B47CE9">
              <w:t xml:space="preserve"> </w:t>
            </w:r>
            <w:r>
              <w:t>в</w:t>
            </w:r>
            <w:r w:rsidR="00B47CE9">
              <w:rPr>
                <w:spacing w:val="1"/>
              </w:rPr>
              <w:t xml:space="preserve"> </w:t>
            </w:r>
            <w:r>
              <w:t>профильной</w:t>
            </w:r>
            <w:r w:rsidR="00B47CE9">
              <w:t xml:space="preserve"> </w:t>
            </w:r>
            <w:r>
              <w:t>организации</w:t>
            </w:r>
            <w:r w:rsidR="00B47CE9">
              <w:t xml:space="preserve"> </w:t>
            </w:r>
            <w:r>
              <w:t>или</w:t>
            </w:r>
            <w:r w:rsidR="00B47CE9">
              <w:rPr>
                <w:spacing w:val="1"/>
              </w:rPr>
              <w:t xml:space="preserve"> </w:t>
            </w:r>
            <w:r>
              <w:t>в</w:t>
            </w:r>
            <w:r w:rsidR="00B47CE9">
              <w:rPr>
                <w:spacing w:val="-4"/>
              </w:rPr>
              <w:t xml:space="preserve"> </w:t>
            </w:r>
            <w:r>
              <w:t>структурном</w:t>
            </w:r>
            <w:r w:rsidR="00B47CE9">
              <w:rPr>
                <w:spacing w:val="-3"/>
              </w:rPr>
              <w:t xml:space="preserve"> </w:t>
            </w:r>
            <w:r>
              <w:t>подразделении</w:t>
            </w:r>
          </w:p>
          <w:p w:rsidR="00392986" w:rsidRDefault="00392986" w:rsidP="00392986">
            <w:pPr>
              <w:pStyle w:val="TableParagraph"/>
              <w:spacing w:line="235" w:lineRule="exact"/>
              <w:ind w:left="-8"/>
            </w:pPr>
            <w:r>
              <w:t>университета</w:t>
            </w:r>
          </w:p>
        </w:tc>
        <w:tc>
          <w:tcPr>
            <w:tcW w:w="1197" w:type="pct"/>
            <w:vMerge/>
          </w:tcPr>
          <w:p w:rsidR="00392986" w:rsidRPr="00A064E6" w:rsidRDefault="00392986" w:rsidP="00767919">
            <w:pPr>
              <w:tabs>
                <w:tab w:val="num" w:pos="643"/>
              </w:tabs>
              <w:jc w:val="center"/>
              <w:rPr>
                <w:sz w:val="20"/>
                <w:szCs w:val="20"/>
              </w:rPr>
            </w:pPr>
          </w:p>
        </w:tc>
        <w:tc>
          <w:tcPr>
            <w:tcW w:w="1197" w:type="pct"/>
            <w:vMerge/>
            <w:vAlign w:val="center"/>
          </w:tcPr>
          <w:p w:rsidR="00392986" w:rsidRDefault="00392986" w:rsidP="00392986">
            <w:pPr>
              <w:jc w:val="center"/>
            </w:pPr>
          </w:p>
        </w:tc>
      </w:tr>
      <w:tr w:rsidR="00392986" w:rsidRPr="00A064E6" w:rsidTr="00392986">
        <w:trPr>
          <w:trHeight w:val="440"/>
        </w:trPr>
        <w:tc>
          <w:tcPr>
            <w:tcW w:w="939" w:type="pct"/>
            <w:vMerge/>
            <w:vAlign w:val="center"/>
          </w:tcPr>
          <w:p w:rsidR="00392986" w:rsidRPr="00A064E6" w:rsidRDefault="00392986" w:rsidP="00767919">
            <w:pPr>
              <w:pStyle w:val="Default"/>
              <w:rPr>
                <w:color w:val="auto"/>
                <w:sz w:val="20"/>
                <w:szCs w:val="20"/>
              </w:rPr>
            </w:pPr>
          </w:p>
        </w:tc>
        <w:tc>
          <w:tcPr>
            <w:tcW w:w="1667" w:type="pct"/>
          </w:tcPr>
          <w:p w:rsidR="00392986" w:rsidRDefault="00392986" w:rsidP="00392986">
            <w:pPr>
              <w:pStyle w:val="TableParagraph"/>
              <w:ind w:left="-8" w:right="692"/>
            </w:pPr>
            <w:r>
              <w:t>Участие</w:t>
            </w:r>
            <w:r w:rsidR="00B47CE9">
              <w:t xml:space="preserve"> </w:t>
            </w:r>
            <w:r>
              <w:t>в</w:t>
            </w:r>
            <w:r w:rsidR="00B47CE9">
              <w:t xml:space="preserve"> </w:t>
            </w:r>
            <w:r>
              <w:t>реализации</w:t>
            </w:r>
            <w:r w:rsidR="00B47CE9">
              <w:rPr>
                <w:spacing w:val="1"/>
              </w:rPr>
              <w:t xml:space="preserve"> </w:t>
            </w:r>
            <w:r>
              <w:t>социально-значимых</w:t>
            </w:r>
            <w:r w:rsidR="00B47CE9">
              <w:rPr>
                <w:spacing w:val="1"/>
              </w:rPr>
              <w:t xml:space="preserve"> </w:t>
            </w:r>
            <w:r>
              <w:t>мероприятий</w:t>
            </w:r>
            <w:r w:rsidR="00B47CE9">
              <w:rPr>
                <w:spacing w:val="-7"/>
              </w:rPr>
              <w:t xml:space="preserve"> </w:t>
            </w:r>
            <w:r>
              <w:t>(проектов)</w:t>
            </w:r>
          </w:p>
          <w:p w:rsidR="00392986" w:rsidRDefault="00392986" w:rsidP="00392986">
            <w:pPr>
              <w:pStyle w:val="TableParagraph"/>
              <w:spacing w:line="235" w:lineRule="exact"/>
              <w:ind w:left="-8"/>
            </w:pPr>
            <w:r>
              <w:t>организации</w:t>
            </w:r>
          </w:p>
        </w:tc>
        <w:tc>
          <w:tcPr>
            <w:tcW w:w="1197" w:type="pct"/>
            <w:vMerge/>
          </w:tcPr>
          <w:p w:rsidR="00392986" w:rsidRPr="00A064E6" w:rsidRDefault="00392986" w:rsidP="00767919">
            <w:pPr>
              <w:tabs>
                <w:tab w:val="num" w:pos="643"/>
              </w:tabs>
              <w:jc w:val="center"/>
              <w:rPr>
                <w:sz w:val="20"/>
                <w:szCs w:val="20"/>
              </w:rPr>
            </w:pPr>
          </w:p>
        </w:tc>
        <w:tc>
          <w:tcPr>
            <w:tcW w:w="1197" w:type="pct"/>
            <w:vMerge/>
            <w:vAlign w:val="center"/>
          </w:tcPr>
          <w:p w:rsidR="00392986" w:rsidRDefault="00392986" w:rsidP="00392986">
            <w:pPr>
              <w:jc w:val="center"/>
            </w:pPr>
          </w:p>
        </w:tc>
      </w:tr>
      <w:tr w:rsidR="00392986" w:rsidRPr="00A064E6" w:rsidTr="00392986">
        <w:trPr>
          <w:trHeight w:val="465"/>
        </w:trPr>
        <w:tc>
          <w:tcPr>
            <w:tcW w:w="939" w:type="pct"/>
            <w:vMerge/>
            <w:vAlign w:val="center"/>
          </w:tcPr>
          <w:p w:rsidR="00392986" w:rsidRPr="00A064E6" w:rsidRDefault="00392986" w:rsidP="00767919">
            <w:pPr>
              <w:pStyle w:val="Default"/>
              <w:rPr>
                <w:color w:val="auto"/>
                <w:sz w:val="20"/>
                <w:szCs w:val="20"/>
              </w:rPr>
            </w:pPr>
          </w:p>
        </w:tc>
        <w:tc>
          <w:tcPr>
            <w:tcW w:w="1667" w:type="pct"/>
          </w:tcPr>
          <w:p w:rsidR="00392986" w:rsidRPr="004D6906" w:rsidRDefault="00392986" w:rsidP="00392986">
            <w:pPr>
              <w:pStyle w:val="TableParagraph"/>
              <w:ind w:left="-8" w:right="331"/>
              <w:rPr>
                <w:sz w:val="24"/>
                <w:szCs w:val="24"/>
              </w:rPr>
            </w:pPr>
            <w:r w:rsidRPr="004D6906">
              <w:rPr>
                <w:sz w:val="24"/>
                <w:szCs w:val="24"/>
              </w:rPr>
              <w:t>Участие</w:t>
            </w:r>
            <w:r w:rsidR="00B47CE9">
              <w:rPr>
                <w:sz w:val="24"/>
                <w:szCs w:val="24"/>
              </w:rPr>
              <w:t xml:space="preserve"> </w:t>
            </w:r>
            <w:r w:rsidRPr="004D6906">
              <w:rPr>
                <w:sz w:val="24"/>
                <w:szCs w:val="24"/>
              </w:rPr>
              <w:t>в</w:t>
            </w:r>
            <w:r w:rsidR="00B47CE9">
              <w:rPr>
                <w:sz w:val="24"/>
                <w:szCs w:val="24"/>
              </w:rPr>
              <w:t xml:space="preserve"> </w:t>
            </w:r>
            <w:r w:rsidRPr="004D6906">
              <w:rPr>
                <w:sz w:val="24"/>
                <w:szCs w:val="24"/>
              </w:rPr>
              <w:t>мероприятиях</w:t>
            </w:r>
            <w:r w:rsidR="00B47CE9">
              <w:rPr>
                <w:sz w:val="24"/>
                <w:szCs w:val="24"/>
              </w:rPr>
              <w:t xml:space="preserve"> </w:t>
            </w:r>
            <w:r w:rsidRPr="004D6906">
              <w:rPr>
                <w:sz w:val="24"/>
                <w:szCs w:val="24"/>
              </w:rPr>
              <w:t>по</w:t>
            </w:r>
            <w:r w:rsidR="00B47CE9">
              <w:rPr>
                <w:spacing w:val="-52"/>
                <w:sz w:val="24"/>
                <w:szCs w:val="24"/>
              </w:rPr>
              <w:t xml:space="preserve"> </w:t>
            </w:r>
            <w:r w:rsidRPr="004D6906">
              <w:rPr>
                <w:sz w:val="24"/>
                <w:szCs w:val="24"/>
              </w:rPr>
              <w:t>профилактике</w:t>
            </w:r>
            <w:r w:rsidR="00B47CE9">
              <w:rPr>
                <w:spacing w:val="1"/>
                <w:sz w:val="24"/>
                <w:szCs w:val="24"/>
              </w:rPr>
              <w:t xml:space="preserve"> </w:t>
            </w:r>
            <w:r w:rsidRPr="004D6906">
              <w:rPr>
                <w:sz w:val="24"/>
                <w:szCs w:val="24"/>
              </w:rPr>
              <w:t>распространения</w:t>
            </w:r>
            <w:r w:rsidR="00B47CE9">
              <w:rPr>
                <w:sz w:val="24"/>
                <w:szCs w:val="24"/>
              </w:rPr>
              <w:t xml:space="preserve"> </w:t>
            </w:r>
            <w:r w:rsidRPr="004D6906">
              <w:rPr>
                <w:sz w:val="24"/>
                <w:szCs w:val="24"/>
              </w:rPr>
              <w:t>идеологии</w:t>
            </w:r>
            <w:r w:rsidR="00B47CE9">
              <w:rPr>
                <w:spacing w:val="-52"/>
                <w:sz w:val="24"/>
                <w:szCs w:val="24"/>
              </w:rPr>
              <w:t xml:space="preserve"> </w:t>
            </w:r>
            <w:r w:rsidRPr="004D6906">
              <w:rPr>
                <w:sz w:val="24"/>
                <w:szCs w:val="24"/>
              </w:rPr>
              <w:t>терроризма,</w:t>
            </w:r>
            <w:r w:rsidR="00B47CE9">
              <w:rPr>
                <w:spacing w:val="-1"/>
                <w:sz w:val="24"/>
                <w:szCs w:val="24"/>
              </w:rPr>
              <w:t xml:space="preserve"> </w:t>
            </w:r>
            <w:r w:rsidRPr="004D6906">
              <w:rPr>
                <w:sz w:val="24"/>
                <w:szCs w:val="24"/>
              </w:rPr>
              <w:t>национализма,</w:t>
            </w:r>
          </w:p>
          <w:p w:rsidR="00392986" w:rsidRPr="004D6906" w:rsidRDefault="00392986" w:rsidP="00392986">
            <w:pPr>
              <w:pStyle w:val="TableParagraph"/>
              <w:spacing w:line="233" w:lineRule="exact"/>
              <w:ind w:left="-8"/>
              <w:rPr>
                <w:sz w:val="24"/>
                <w:szCs w:val="24"/>
              </w:rPr>
            </w:pPr>
            <w:r w:rsidRPr="004D6906">
              <w:rPr>
                <w:sz w:val="24"/>
                <w:szCs w:val="24"/>
              </w:rPr>
              <w:t>экстремизма</w:t>
            </w:r>
          </w:p>
        </w:tc>
        <w:tc>
          <w:tcPr>
            <w:tcW w:w="1197" w:type="pct"/>
            <w:vMerge/>
          </w:tcPr>
          <w:p w:rsidR="00392986" w:rsidRDefault="00392986" w:rsidP="00767919">
            <w:pPr>
              <w:tabs>
                <w:tab w:val="num" w:pos="643"/>
              </w:tabs>
              <w:jc w:val="center"/>
              <w:rPr>
                <w:sz w:val="20"/>
                <w:szCs w:val="20"/>
              </w:rPr>
            </w:pPr>
          </w:p>
        </w:tc>
        <w:tc>
          <w:tcPr>
            <w:tcW w:w="1197" w:type="pct"/>
            <w:vMerge/>
            <w:vAlign w:val="center"/>
          </w:tcPr>
          <w:p w:rsidR="00392986" w:rsidRPr="00D55E4E" w:rsidRDefault="00392986" w:rsidP="00392986">
            <w:pPr>
              <w:jc w:val="center"/>
              <w:rPr>
                <w:sz w:val="20"/>
                <w:szCs w:val="20"/>
              </w:rPr>
            </w:pPr>
          </w:p>
        </w:tc>
      </w:tr>
      <w:tr w:rsidR="00392986" w:rsidRPr="00A064E6" w:rsidTr="00392986">
        <w:trPr>
          <w:trHeight w:val="354"/>
        </w:trPr>
        <w:tc>
          <w:tcPr>
            <w:tcW w:w="939" w:type="pct"/>
            <w:vAlign w:val="center"/>
          </w:tcPr>
          <w:p w:rsidR="00392986" w:rsidRPr="00A064E6" w:rsidRDefault="00392986" w:rsidP="00767919">
            <w:pPr>
              <w:pStyle w:val="Default"/>
              <w:rPr>
                <w:color w:val="auto"/>
                <w:sz w:val="20"/>
                <w:szCs w:val="20"/>
              </w:rPr>
            </w:pPr>
            <w:r w:rsidRPr="00A064E6">
              <w:rPr>
                <w:color w:val="auto"/>
                <w:sz w:val="20"/>
                <w:szCs w:val="20"/>
              </w:rPr>
              <w:t>3.</w:t>
            </w:r>
            <w:r w:rsidR="00B47CE9">
              <w:rPr>
                <w:color w:val="auto"/>
                <w:sz w:val="20"/>
                <w:szCs w:val="20"/>
              </w:rPr>
              <w:t xml:space="preserve"> </w:t>
            </w:r>
            <w:r w:rsidRPr="00A064E6">
              <w:rPr>
                <w:color w:val="auto"/>
                <w:sz w:val="20"/>
                <w:szCs w:val="20"/>
              </w:rPr>
              <w:t>Заключительный</w:t>
            </w:r>
          </w:p>
        </w:tc>
        <w:tc>
          <w:tcPr>
            <w:tcW w:w="1667" w:type="pct"/>
            <w:vAlign w:val="center"/>
          </w:tcPr>
          <w:p w:rsidR="00392986" w:rsidRPr="004D6906" w:rsidRDefault="00392986" w:rsidP="00767919">
            <w:pPr>
              <w:pStyle w:val="Default"/>
              <w:rPr>
                <w:color w:val="auto"/>
              </w:rPr>
            </w:pPr>
            <w:r w:rsidRPr="004D6906">
              <w:rPr>
                <w:color w:val="auto"/>
              </w:rPr>
              <w:t>Подготовка</w:t>
            </w:r>
            <w:r w:rsidR="00B47CE9">
              <w:rPr>
                <w:color w:val="auto"/>
              </w:rPr>
              <w:t xml:space="preserve"> </w:t>
            </w:r>
            <w:r w:rsidRPr="004D6906">
              <w:rPr>
                <w:color w:val="auto"/>
              </w:rPr>
              <w:t>и</w:t>
            </w:r>
            <w:r w:rsidR="00B47CE9">
              <w:rPr>
                <w:color w:val="auto"/>
              </w:rPr>
              <w:t xml:space="preserve"> </w:t>
            </w:r>
            <w:r w:rsidRPr="004D6906">
              <w:rPr>
                <w:color w:val="auto"/>
              </w:rPr>
              <w:t>сдача</w:t>
            </w:r>
            <w:r w:rsidR="00B47CE9">
              <w:rPr>
                <w:color w:val="auto"/>
              </w:rPr>
              <w:t xml:space="preserve"> </w:t>
            </w:r>
            <w:r w:rsidRPr="004D6906">
              <w:rPr>
                <w:color w:val="auto"/>
              </w:rPr>
              <w:t>отчета</w:t>
            </w:r>
          </w:p>
        </w:tc>
        <w:tc>
          <w:tcPr>
            <w:tcW w:w="1197" w:type="pct"/>
            <w:vAlign w:val="center"/>
          </w:tcPr>
          <w:p w:rsidR="00392986" w:rsidRPr="00A064E6" w:rsidRDefault="00392986" w:rsidP="00767919">
            <w:pPr>
              <w:tabs>
                <w:tab w:val="num" w:pos="643"/>
              </w:tabs>
              <w:jc w:val="center"/>
              <w:rPr>
                <w:sz w:val="20"/>
                <w:szCs w:val="20"/>
              </w:rPr>
            </w:pPr>
          </w:p>
        </w:tc>
        <w:tc>
          <w:tcPr>
            <w:tcW w:w="1197" w:type="pct"/>
            <w:vAlign w:val="center"/>
          </w:tcPr>
          <w:p w:rsidR="00392986" w:rsidRDefault="00392986" w:rsidP="00392986">
            <w:pPr>
              <w:jc w:val="center"/>
            </w:pPr>
            <w:r w:rsidRPr="00D55E4E">
              <w:rPr>
                <w:sz w:val="20"/>
                <w:szCs w:val="20"/>
              </w:rPr>
              <w:t>Выполнено</w:t>
            </w:r>
            <w:r w:rsidR="00B47CE9">
              <w:rPr>
                <w:sz w:val="20"/>
                <w:szCs w:val="20"/>
              </w:rPr>
              <w:t xml:space="preserve"> </w:t>
            </w:r>
            <w:r w:rsidRPr="00D55E4E">
              <w:rPr>
                <w:sz w:val="20"/>
                <w:szCs w:val="20"/>
              </w:rPr>
              <w:t>в</w:t>
            </w:r>
            <w:r w:rsidR="00B47CE9">
              <w:rPr>
                <w:sz w:val="20"/>
                <w:szCs w:val="20"/>
              </w:rPr>
              <w:t xml:space="preserve"> </w:t>
            </w:r>
            <w:r w:rsidRPr="00D55E4E">
              <w:rPr>
                <w:sz w:val="20"/>
                <w:szCs w:val="20"/>
              </w:rPr>
              <w:t>полном</w:t>
            </w:r>
            <w:r w:rsidR="00B47CE9">
              <w:rPr>
                <w:sz w:val="20"/>
                <w:szCs w:val="20"/>
              </w:rPr>
              <w:t xml:space="preserve"> </w:t>
            </w:r>
            <w:r w:rsidRPr="00D55E4E">
              <w:rPr>
                <w:sz w:val="20"/>
                <w:szCs w:val="20"/>
              </w:rPr>
              <w:t>объеме</w:t>
            </w:r>
          </w:p>
        </w:tc>
      </w:tr>
    </w:tbl>
    <w:p w:rsidR="00767919" w:rsidRDefault="00767919" w:rsidP="00767919">
      <w:pPr>
        <w:spacing w:after="160" w:line="259" w:lineRule="auto"/>
        <w:rPr>
          <w:rFonts w:ascii="Arial" w:hAnsi="Arial" w:cs="Arial"/>
          <w:b/>
        </w:rPr>
      </w:pPr>
    </w:p>
    <w:p w:rsidR="00767919" w:rsidRPr="008D0FA1" w:rsidRDefault="00767919" w:rsidP="00767919">
      <w:pPr>
        <w:jc w:val="both"/>
      </w:pPr>
      <w:r w:rsidRPr="008D0FA1">
        <w:t>Руководитель</w:t>
      </w:r>
      <w:r w:rsidR="00B47CE9">
        <w:t xml:space="preserve"> </w:t>
      </w:r>
      <w:r w:rsidRPr="008D0FA1">
        <w:t>учебной</w:t>
      </w:r>
      <w:r w:rsidR="00B47CE9">
        <w:t xml:space="preserve"> </w:t>
      </w:r>
      <w:r w:rsidRPr="008D0FA1">
        <w:t>практики</w:t>
      </w:r>
    </w:p>
    <w:p w:rsidR="00513A63" w:rsidRDefault="00180B3C" w:rsidP="00513A63">
      <w:pPr>
        <w:widowControl w:val="0"/>
        <w:spacing w:line="480" w:lineRule="auto"/>
        <w:jc w:val="both"/>
      </w:pPr>
      <w:r>
        <w:t>Доцент</w:t>
      </w:r>
      <w:r w:rsidR="00B47CE9">
        <w:t xml:space="preserve"> </w:t>
      </w:r>
      <w:r w:rsidR="00513A63">
        <w:t>кафедры</w:t>
      </w:r>
      <w:r w:rsidR="00B47CE9">
        <w:t xml:space="preserve"> </w:t>
      </w:r>
      <w:r w:rsidR="00513A63">
        <w:t>ЭУ</w:t>
      </w:r>
      <w:r w:rsidR="00513A63">
        <w:tab/>
      </w:r>
      <w:r w:rsidR="00513A63">
        <w:tab/>
      </w:r>
      <w:r w:rsidR="00513A63">
        <w:tab/>
      </w:r>
      <w:r w:rsidR="00B47CE9">
        <w:t xml:space="preserve">                                    </w:t>
      </w:r>
      <w:r w:rsidR="00513A63">
        <w:t>________</w:t>
      </w:r>
      <w:r w:rsidR="00F66C16">
        <w:t>_</w:t>
      </w:r>
      <w:r w:rsidR="00513A63">
        <w:t>___</w:t>
      </w:r>
      <w:r w:rsidR="00B47CE9">
        <w:t xml:space="preserve">  </w:t>
      </w:r>
      <w:r>
        <w:t>Н.А.</w:t>
      </w:r>
      <w:r w:rsidR="00B47CE9">
        <w:t xml:space="preserve"> </w:t>
      </w:r>
      <w:r>
        <w:t>Царева</w:t>
      </w:r>
      <w:r w:rsidR="00B47CE9">
        <w:t xml:space="preserve"> </w:t>
      </w:r>
    </w:p>
    <w:p w:rsidR="00767919" w:rsidRPr="008D0FA1" w:rsidRDefault="00767919" w:rsidP="00767919">
      <w:pPr>
        <w:spacing w:after="160"/>
      </w:pPr>
    </w:p>
    <w:p w:rsidR="00767919" w:rsidRPr="008D0FA1" w:rsidRDefault="00767919" w:rsidP="00767919">
      <w:pPr>
        <w:autoSpaceDE w:val="0"/>
        <w:autoSpaceDN w:val="0"/>
        <w:adjustRightInd w:val="0"/>
        <w:rPr>
          <w:color w:val="000000"/>
        </w:rPr>
      </w:pPr>
      <w:r>
        <w:rPr>
          <w:color w:val="000000"/>
        </w:rPr>
        <w:t>График</w:t>
      </w:r>
      <w:r w:rsidR="00B47CE9">
        <w:rPr>
          <w:color w:val="000000"/>
        </w:rPr>
        <w:t xml:space="preserve"> </w:t>
      </w:r>
      <w:r>
        <w:rPr>
          <w:color w:val="000000"/>
        </w:rPr>
        <w:t>согласован</w:t>
      </w:r>
      <w:r w:rsidR="00B47CE9">
        <w:rPr>
          <w:color w:val="000000"/>
        </w:rPr>
        <w:t xml:space="preserve"> </w:t>
      </w:r>
    </w:p>
    <w:p w:rsidR="004D6906" w:rsidRPr="00513A63" w:rsidRDefault="004D6906" w:rsidP="004D6906">
      <w:pPr>
        <w:rPr>
          <w:color w:val="000000"/>
        </w:rPr>
      </w:pPr>
      <w:r w:rsidRPr="00513A63">
        <w:t>Генеральный</w:t>
      </w:r>
      <w:r w:rsidR="00B47CE9">
        <w:t xml:space="preserve"> </w:t>
      </w:r>
      <w:r w:rsidRPr="00513A63">
        <w:t>директор</w:t>
      </w:r>
      <w:r w:rsidR="00B47CE9">
        <w:rPr>
          <w:color w:val="000000"/>
        </w:rPr>
        <w:t xml:space="preserve"> </w:t>
      </w:r>
    </w:p>
    <w:p w:rsidR="004D6906" w:rsidRPr="00513A63" w:rsidRDefault="000078F4" w:rsidP="004D6906">
      <w:r>
        <w:t>ООО</w:t>
      </w:r>
      <w:r w:rsidR="00B47CE9">
        <w:t xml:space="preserve"> </w:t>
      </w:r>
      <w:r>
        <w:t>«Алфавит</w:t>
      </w:r>
      <w:r w:rsidR="00B47CE9">
        <w:t xml:space="preserve"> </w:t>
      </w:r>
      <w:r>
        <w:t>вкуса»</w:t>
      </w:r>
      <w:r w:rsidR="00B47CE9">
        <w:t xml:space="preserve">                                                       </w:t>
      </w:r>
      <w:r w:rsidR="004D6906">
        <w:t>____</w:t>
      </w:r>
      <w:r w:rsidR="004D6906" w:rsidRPr="00513A63">
        <w:t>________</w:t>
      </w:r>
      <w:r w:rsidR="00B47CE9">
        <w:t xml:space="preserve"> </w:t>
      </w:r>
      <w:r w:rsidR="00F66C16">
        <w:t>С.Н.</w:t>
      </w:r>
      <w:r w:rsidR="00B47CE9">
        <w:t xml:space="preserve"> </w:t>
      </w:r>
      <w:r w:rsidR="00F66C16">
        <w:t>Комарова</w:t>
      </w:r>
      <w:r w:rsidR="00B47CE9">
        <w:t xml:space="preserve"> </w:t>
      </w:r>
    </w:p>
    <w:p w:rsidR="004D6906" w:rsidRDefault="004D6906" w:rsidP="004D6906">
      <w:pPr>
        <w:widowControl w:val="0"/>
        <w:jc w:val="both"/>
      </w:pPr>
    </w:p>
    <w:p w:rsidR="00767919" w:rsidRPr="00A62E75" w:rsidRDefault="00767919" w:rsidP="00767919">
      <w:pPr>
        <w:autoSpaceDE w:val="0"/>
        <w:autoSpaceDN w:val="0"/>
        <w:adjustRightInd w:val="0"/>
        <w:rPr>
          <w:color w:val="000000"/>
        </w:rPr>
      </w:pPr>
    </w:p>
    <w:p w:rsidR="00174DD1" w:rsidRDefault="00174DD1" w:rsidP="0015411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sectPr w:rsidR="00174DD1" w:rsidSect="0067360E">
          <w:pgSz w:w="11906" w:h="16838"/>
          <w:pgMar w:top="851" w:right="567" w:bottom="1134" w:left="1701" w:header="709" w:footer="709" w:gutter="0"/>
          <w:pgNumType w:start="2"/>
          <w:cols w:space="708"/>
          <w:titlePg/>
          <w:docGrid w:linePitch="360"/>
        </w:sectPr>
      </w:pPr>
    </w:p>
    <w:p w:rsidR="00174DD1" w:rsidRDefault="00174DD1" w:rsidP="00174DD1">
      <w:pPr>
        <w:jc w:val="center"/>
        <w:rPr>
          <w:rFonts w:ascii="Arial" w:hAnsi="Arial" w:cs="Arial"/>
          <w:b/>
        </w:rPr>
      </w:pPr>
      <w:r>
        <w:rPr>
          <w:rFonts w:ascii="Arial" w:hAnsi="Arial" w:cs="Arial"/>
          <w:b/>
        </w:rPr>
        <w:lastRenderedPageBreak/>
        <w:t>Чек-лист</w:t>
      </w:r>
      <w:r w:rsidR="00B47CE9">
        <w:rPr>
          <w:rFonts w:ascii="Arial" w:hAnsi="Arial" w:cs="Arial"/>
          <w:b/>
        </w:rPr>
        <w:t xml:space="preserve"> </w:t>
      </w:r>
      <w:r w:rsidR="00B56B04">
        <w:rPr>
          <w:rFonts w:ascii="Arial" w:hAnsi="Arial" w:cs="Arial"/>
          <w:b/>
        </w:rPr>
        <w:t>«</w:t>
      </w:r>
      <w:r>
        <w:rPr>
          <w:rFonts w:ascii="Arial" w:hAnsi="Arial" w:cs="Arial"/>
          <w:b/>
        </w:rPr>
        <w:t>Проверь</w:t>
      </w:r>
      <w:r w:rsidR="00B47CE9">
        <w:rPr>
          <w:rFonts w:ascii="Arial" w:hAnsi="Arial" w:cs="Arial"/>
          <w:b/>
        </w:rPr>
        <w:t xml:space="preserve"> </w:t>
      </w:r>
      <w:r>
        <w:rPr>
          <w:rFonts w:ascii="Arial" w:hAnsi="Arial" w:cs="Arial"/>
          <w:b/>
        </w:rPr>
        <w:t>себя</w:t>
      </w:r>
      <w:r w:rsidR="00B56B04">
        <w:rPr>
          <w:rFonts w:ascii="Arial" w:hAnsi="Arial" w:cs="Arial"/>
          <w:b/>
        </w:rPr>
        <w:t>»</w:t>
      </w:r>
    </w:p>
    <w:p w:rsidR="00174DD1" w:rsidRPr="00D3002C" w:rsidRDefault="00174DD1" w:rsidP="00174DD1">
      <w:pPr>
        <w:jc w:val="center"/>
        <w:rPr>
          <w:rFonts w:ascii="Arial" w:hAnsi="Arial" w:cs="Arial"/>
          <w:b/>
        </w:rPr>
      </w:pPr>
    </w:p>
    <w:p w:rsidR="00174DD1" w:rsidRDefault="00174DD1" w:rsidP="00174DD1">
      <w:pPr>
        <w:numPr>
          <w:ilvl w:val="0"/>
          <w:numId w:val="21"/>
        </w:numPr>
        <w:autoSpaceDE w:val="0"/>
        <w:autoSpaceDN w:val="0"/>
        <w:adjustRightInd w:val="0"/>
        <w:spacing w:after="240"/>
        <w:jc w:val="both"/>
      </w:pPr>
      <w:r>
        <w:t>Уважаемый</w:t>
      </w:r>
      <w:r w:rsidR="00B47CE9">
        <w:t xml:space="preserve"> </w:t>
      </w:r>
      <w:r>
        <w:t>студент,</w:t>
      </w:r>
      <w:r w:rsidR="00B47CE9">
        <w:t xml:space="preserve"> </w:t>
      </w:r>
      <w:r>
        <w:t>ответьте</w:t>
      </w:r>
      <w:r w:rsidR="00B47CE9">
        <w:t xml:space="preserve"> </w:t>
      </w:r>
      <w:r>
        <w:t>на</w:t>
      </w:r>
      <w:r w:rsidR="00B47CE9">
        <w:t xml:space="preserve"> </w:t>
      </w:r>
      <w:r>
        <w:t>следующие</w:t>
      </w:r>
      <w:r w:rsidR="00B47CE9">
        <w:t xml:space="preserve"> </w:t>
      </w:r>
      <w:r>
        <w:t>вопросы: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
        <w:gridCol w:w="7449"/>
        <w:gridCol w:w="952"/>
        <w:gridCol w:w="797"/>
      </w:tblGrid>
      <w:tr w:rsidR="00174DD1" w:rsidRPr="00397440" w:rsidTr="00835684">
        <w:tc>
          <w:tcPr>
            <w:tcW w:w="675" w:type="dxa"/>
            <w:vAlign w:val="center"/>
          </w:tcPr>
          <w:p w:rsidR="00174DD1" w:rsidRPr="00397440" w:rsidRDefault="00174DD1" w:rsidP="00835684">
            <w:pPr>
              <w:autoSpaceDE w:val="0"/>
              <w:autoSpaceDN w:val="0"/>
              <w:adjustRightInd w:val="0"/>
              <w:jc w:val="center"/>
            </w:pPr>
            <w:r w:rsidRPr="00397440">
              <w:t>№</w:t>
            </w:r>
          </w:p>
        </w:tc>
        <w:tc>
          <w:tcPr>
            <w:tcW w:w="7938" w:type="dxa"/>
            <w:vAlign w:val="center"/>
          </w:tcPr>
          <w:p w:rsidR="00174DD1" w:rsidRPr="00397440" w:rsidRDefault="00174DD1" w:rsidP="00835684">
            <w:pPr>
              <w:autoSpaceDE w:val="0"/>
              <w:autoSpaceDN w:val="0"/>
              <w:adjustRightInd w:val="0"/>
              <w:jc w:val="center"/>
            </w:pPr>
            <w:r w:rsidRPr="00397440">
              <w:t>Вопросы</w:t>
            </w:r>
          </w:p>
        </w:tc>
        <w:tc>
          <w:tcPr>
            <w:tcW w:w="993" w:type="dxa"/>
            <w:vAlign w:val="center"/>
          </w:tcPr>
          <w:p w:rsidR="00174DD1" w:rsidRPr="00397440" w:rsidRDefault="00174DD1" w:rsidP="00835684">
            <w:pPr>
              <w:autoSpaceDE w:val="0"/>
              <w:autoSpaceDN w:val="0"/>
              <w:adjustRightInd w:val="0"/>
              <w:jc w:val="center"/>
            </w:pPr>
            <w:r w:rsidRPr="00397440">
              <w:t>Да</w:t>
            </w:r>
          </w:p>
        </w:tc>
        <w:tc>
          <w:tcPr>
            <w:tcW w:w="815" w:type="dxa"/>
            <w:vAlign w:val="center"/>
          </w:tcPr>
          <w:p w:rsidR="00174DD1" w:rsidRPr="00397440" w:rsidRDefault="00174DD1" w:rsidP="00835684">
            <w:pPr>
              <w:autoSpaceDE w:val="0"/>
              <w:autoSpaceDN w:val="0"/>
              <w:adjustRightInd w:val="0"/>
              <w:jc w:val="center"/>
            </w:pPr>
            <w:r w:rsidRPr="00397440">
              <w:t>Нет</w:t>
            </w:r>
          </w:p>
        </w:tc>
      </w:tr>
      <w:tr w:rsidR="00174DD1" w:rsidRPr="00397440" w:rsidTr="00835684">
        <w:tc>
          <w:tcPr>
            <w:tcW w:w="675" w:type="dxa"/>
            <w:vAlign w:val="center"/>
          </w:tcPr>
          <w:p w:rsidR="00174DD1" w:rsidRPr="00397440" w:rsidRDefault="00174DD1" w:rsidP="00835684">
            <w:pPr>
              <w:numPr>
                <w:ilvl w:val="0"/>
                <w:numId w:val="20"/>
              </w:numPr>
              <w:autoSpaceDE w:val="0"/>
              <w:autoSpaceDN w:val="0"/>
              <w:adjustRightInd w:val="0"/>
              <w:ind w:left="357" w:hanging="357"/>
              <w:jc w:val="both"/>
            </w:pPr>
          </w:p>
        </w:tc>
        <w:tc>
          <w:tcPr>
            <w:tcW w:w="7938" w:type="dxa"/>
            <w:vAlign w:val="center"/>
          </w:tcPr>
          <w:p w:rsidR="00174DD1" w:rsidRPr="00397440" w:rsidRDefault="00174DD1" w:rsidP="00835684">
            <w:pPr>
              <w:autoSpaceDE w:val="0"/>
              <w:autoSpaceDN w:val="0"/>
              <w:adjustRightInd w:val="0"/>
              <w:jc w:val="both"/>
            </w:pPr>
            <w:r w:rsidRPr="001A0DEA">
              <w:t>Сообщена</w:t>
            </w:r>
            <w:r w:rsidR="00B47CE9">
              <w:t xml:space="preserve"> </w:t>
            </w:r>
            <w:r w:rsidRPr="001A0DEA">
              <w:t>ли</w:t>
            </w:r>
            <w:r w:rsidR="00B47CE9">
              <w:t xml:space="preserve"> </w:t>
            </w:r>
            <w:r w:rsidRPr="001A0DEA">
              <w:t>Вам</w:t>
            </w:r>
            <w:r w:rsidR="00B47CE9">
              <w:t xml:space="preserve"> </w:t>
            </w:r>
            <w:r w:rsidRPr="001A0DEA">
              <w:t>дата</w:t>
            </w:r>
            <w:r w:rsidR="00B47CE9">
              <w:t xml:space="preserve"> </w:t>
            </w:r>
            <w:r w:rsidRPr="001A0DEA">
              <w:t>начала</w:t>
            </w:r>
            <w:r w:rsidR="00B47CE9">
              <w:t xml:space="preserve"> </w:t>
            </w:r>
            <w:r w:rsidRPr="001A0DEA">
              <w:t>работы,</w:t>
            </w:r>
            <w:r w:rsidR="00B47CE9">
              <w:t xml:space="preserve"> </w:t>
            </w:r>
            <w:r w:rsidRPr="001A0DEA">
              <w:t>время</w:t>
            </w:r>
            <w:r w:rsidR="00B47CE9">
              <w:t xml:space="preserve"> </w:t>
            </w:r>
            <w:r w:rsidRPr="001A0DEA">
              <w:t>и</w:t>
            </w:r>
            <w:r w:rsidR="00B47CE9">
              <w:t xml:space="preserve"> </w:t>
            </w:r>
            <w:r w:rsidRPr="001A0DEA">
              <w:t>место</w:t>
            </w:r>
            <w:r w:rsidR="00B47CE9">
              <w:t xml:space="preserve"> </w:t>
            </w:r>
            <w:r w:rsidRPr="001A0DEA">
              <w:t>первого</w:t>
            </w:r>
            <w:r w:rsidR="00B47CE9">
              <w:t xml:space="preserve"> </w:t>
            </w:r>
            <w:r w:rsidRPr="001A0DEA">
              <w:t>рабочего</w:t>
            </w:r>
            <w:r w:rsidR="00B47CE9">
              <w:t xml:space="preserve"> </w:t>
            </w:r>
            <w:r w:rsidRPr="001A0DEA">
              <w:t>дня?</w:t>
            </w:r>
          </w:p>
        </w:tc>
        <w:tc>
          <w:tcPr>
            <w:tcW w:w="993" w:type="dxa"/>
            <w:vAlign w:val="center"/>
          </w:tcPr>
          <w:p w:rsidR="00174DD1" w:rsidRPr="00397440" w:rsidRDefault="00174DD1" w:rsidP="00835684">
            <w:pPr>
              <w:autoSpaceDE w:val="0"/>
              <w:autoSpaceDN w:val="0"/>
              <w:adjustRightInd w:val="0"/>
              <w:jc w:val="both"/>
            </w:pPr>
            <w:r>
              <w:t>+</w:t>
            </w:r>
          </w:p>
        </w:tc>
        <w:tc>
          <w:tcPr>
            <w:tcW w:w="815" w:type="dxa"/>
            <w:vAlign w:val="center"/>
          </w:tcPr>
          <w:p w:rsidR="00174DD1" w:rsidRPr="00397440" w:rsidRDefault="00174DD1" w:rsidP="00835684">
            <w:pPr>
              <w:autoSpaceDE w:val="0"/>
              <w:autoSpaceDN w:val="0"/>
              <w:adjustRightInd w:val="0"/>
              <w:jc w:val="both"/>
            </w:pPr>
          </w:p>
        </w:tc>
      </w:tr>
      <w:tr w:rsidR="00174DD1" w:rsidRPr="00397440" w:rsidTr="00835684">
        <w:tc>
          <w:tcPr>
            <w:tcW w:w="675" w:type="dxa"/>
            <w:vAlign w:val="center"/>
          </w:tcPr>
          <w:p w:rsidR="00174DD1" w:rsidRDefault="00174DD1" w:rsidP="00835684">
            <w:pPr>
              <w:numPr>
                <w:ilvl w:val="0"/>
                <w:numId w:val="20"/>
              </w:numPr>
              <w:autoSpaceDE w:val="0"/>
              <w:autoSpaceDN w:val="0"/>
              <w:adjustRightInd w:val="0"/>
              <w:ind w:left="357" w:hanging="357"/>
              <w:jc w:val="both"/>
            </w:pPr>
          </w:p>
        </w:tc>
        <w:tc>
          <w:tcPr>
            <w:tcW w:w="7938" w:type="dxa"/>
            <w:vAlign w:val="center"/>
          </w:tcPr>
          <w:p w:rsidR="00174DD1" w:rsidRPr="001A0DEA" w:rsidRDefault="00174DD1" w:rsidP="00835684">
            <w:pPr>
              <w:autoSpaceDE w:val="0"/>
              <w:autoSpaceDN w:val="0"/>
              <w:adjustRightInd w:val="0"/>
              <w:jc w:val="both"/>
            </w:pPr>
            <w:r>
              <w:t>Обеспечена</w:t>
            </w:r>
            <w:r w:rsidR="00B47CE9">
              <w:t xml:space="preserve"> </w:t>
            </w:r>
            <w:r>
              <w:t>ли</w:t>
            </w:r>
            <w:r w:rsidR="00B47CE9">
              <w:t xml:space="preserve"> </w:t>
            </w:r>
            <w:r>
              <w:t>ваша</w:t>
            </w:r>
            <w:r w:rsidR="00B47CE9">
              <w:t xml:space="preserve"> </w:t>
            </w:r>
            <w:r>
              <w:t>должность</w:t>
            </w:r>
            <w:r w:rsidR="00B47CE9">
              <w:t xml:space="preserve"> </w:t>
            </w:r>
            <w:r>
              <w:t>на</w:t>
            </w:r>
            <w:r w:rsidR="00B47CE9">
              <w:t xml:space="preserve"> </w:t>
            </w:r>
            <w:r>
              <w:t>практике</w:t>
            </w:r>
            <w:r w:rsidR="00B47CE9">
              <w:t xml:space="preserve"> </w:t>
            </w:r>
            <w:r>
              <w:t>должностными</w:t>
            </w:r>
            <w:r w:rsidR="00B47CE9">
              <w:t xml:space="preserve"> </w:t>
            </w:r>
            <w:r>
              <w:t>инструкциями?</w:t>
            </w:r>
          </w:p>
        </w:tc>
        <w:tc>
          <w:tcPr>
            <w:tcW w:w="993" w:type="dxa"/>
            <w:vAlign w:val="center"/>
          </w:tcPr>
          <w:p w:rsidR="00174DD1" w:rsidRPr="00397440" w:rsidRDefault="00174DD1" w:rsidP="00835684">
            <w:pPr>
              <w:autoSpaceDE w:val="0"/>
              <w:autoSpaceDN w:val="0"/>
              <w:adjustRightInd w:val="0"/>
              <w:jc w:val="both"/>
            </w:pPr>
            <w:r>
              <w:t>+</w:t>
            </w:r>
          </w:p>
        </w:tc>
        <w:tc>
          <w:tcPr>
            <w:tcW w:w="815" w:type="dxa"/>
            <w:vAlign w:val="center"/>
          </w:tcPr>
          <w:p w:rsidR="00174DD1" w:rsidRPr="00397440" w:rsidRDefault="00174DD1" w:rsidP="00835684">
            <w:pPr>
              <w:autoSpaceDE w:val="0"/>
              <w:autoSpaceDN w:val="0"/>
              <w:adjustRightInd w:val="0"/>
              <w:jc w:val="both"/>
            </w:pPr>
          </w:p>
        </w:tc>
      </w:tr>
      <w:tr w:rsidR="00174DD1" w:rsidRPr="00397440" w:rsidTr="00835684">
        <w:tc>
          <w:tcPr>
            <w:tcW w:w="675" w:type="dxa"/>
            <w:vAlign w:val="center"/>
          </w:tcPr>
          <w:p w:rsidR="00174DD1" w:rsidRPr="00397440" w:rsidRDefault="00174DD1" w:rsidP="00835684">
            <w:pPr>
              <w:numPr>
                <w:ilvl w:val="0"/>
                <w:numId w:val="20"/>
              </w:numPr>
              <w:autoSpaceDE w:val="0"/>
              <w:autoSpaceDN w:val="0"/>
              <w:adjustRightInd w:val="0"/>
              <w:ind w:left="357" w:hanging="357"/>
              <w:jc w:val="both"/>
            </w:pPr>
          </w:p>
        </w:tc>
        <w:tc>
          <w:tcPr>
            <w:tcW w:w="7938" w:type="dxa"/>
            <w:vAlign w:val="center"/>
          </w:tcPr>
          <w:p w:rsidR="00174DD1" w:rsidRPr="00397440" w:rsidRDefault="00174DD1" w:rsidP="00835684">
            <w:pPr>
              <w:autoSpaceDE w:val="0"/>
              <w:autoSpaceDN w:val="0"/>
              <w:adjustRightInd w:val="0"/>
              <w:jc w:val="both"/>
            </w:pPr>
            <w:r>
              <w:t>Ознакомились</w:t>
            </w:r>
            <w:r w:rsidR="00B47CE9">
              <w:t xml:space="preserve"> </w:t>
            </w:r>
            <w:r>
              <w:t>ли</w:t>
            </w:r>
            <w:r w:rsidR="00B47CE9">
              <w:t xml:space="preserve"> </w:t>
            </w:r>
            <w:r>
              <w:t>Вы</w:t>
            </w:r>
            <w:r w:rsidR="00B47CE9">
              <w:t xml:space="preserve"> </w:t>
            </w:r>
            <w:r>
              <w:t>с</w:t>
            </w:r>
            <w:r w:rsidR="00B47CE9">
              <w:t xml:space="preserve"> </w:t>
            </w:r>
            <w:r w:rsidRPr="001A0DEA">
              <w:t>должностны</w:t>
            </w:r>
            <w:r>
              <w:t>ми</w:t>
            </w:r>
            <w:r w:rsidR="00B47CE9">
              <w:t xml:space="preserve"> </w:t>
            </w:r>
            <w:r w:rsidRPr="001A0DEA">
              <w:t>обязанност</w:t>
            </w:r>
            <w:r>
              <w:t>ями?</w:t>
            </w:r>
          </w:p>
        </w:tc>
        <w:tc>
          <w:tcPr>
            <w:tcW w:w="993" w:type="dxa"/>
            <w:vAlign w:val="center"/>
          </w:tcPr>
          <w:p w:rsidR="00174DD1" w:rsidRPr="00397440" w:rsidRDefault="00174DD1" w:rsidP="00835684">
            <w:pPr>
              <w:autoSpaceDE w:val="0"/>
              <w:autoSpaceDN w:val="0"/>
              <w:adjustRightInd w:val="0"/>
              <w:jc w:val="both"/>
            </w:pPr>
            <w:r>
              <w:t>+</w:t>
            </w:r>
          </w:p>
        </w:tc>
        <w:tc>
          <w:tcPr>
            <w:tcW w:w="815" w:type="dxa"/>
            <w:vAlign w:val="center"/>
          </w:tcPr>
          <w:p w:rsidR="00174DD1" w:rsidRPr="00397440" w:rsidRDefault="00174DD1" w:rsidP="00835684">
            <w:pPr>
              <w:autoSpaceDE w:val="0"/>
              <w:autoSpaceDN w:val="0"/>
              <w:adjustRightInd w:val="0"/>
              <w:jc w:val="both"/>
            </w:pPr>
          </w:p>
        </w:tc>
      </w:tr>
      <w:tr w:rsidR="00174DD1" w:rsidRPr="00397440" w:rsidTr="00835684">
        <w:tc>
          <w:tcPr>
            <w:tcW w:w="675" w:type="dxa"/>
            <w:vAlign w:val="center"/>
          </w:tcPr>
          <w:p w:rsidR="00174DD1" w:rsidRPr="00397440" w:rsidRDefault="00174DD1" w:rsidP="00835684">
            <w:pPr>
              <w:numPr>
                <w:ilvl w:val="0"/>
                <w:numId w:val="20"/>
              </w:numPr>
              <w:autoSpaceDE w:val="0"/>
              <w:autoSpaceDN w:val="0"/>
              <w:adjustRightInd w:val="0"/>
              <w:ind w:left="357" w:hanging="357"/>
              <w:jc w:val="both"/>
            </w:pPr>
          </w:p>
        </w:tc>
        <w:tc>
          <w:tcPr>
            <w:tcW w:w="7938" w:type="dxa"/>
            <w:vAlign w:val="center"/>
          </w:tcPr>
          <w:p w:rsidR="00174DD1" w:rsidRPr="00397440" w:rsidRDefault="00174DD1" w:rsidP="00835684">
            <w:pPr>
              <w:autoSpaceDE w:val="0"/>
              <w:autoSpaceDN w:val="0"/>
              <w:adjustRightInd w:val="0"/>
              <w:jc w:val="both"/>
            </w:pPr>
            <w:r>
              <w:t>Ваш</w:t>
            </w:r>
            <w:r w:rsidR="00B47CE9">
              <w:t xml:space="preserve"> </w:t>
            </w:r>
            <w:r>
              <w:t>руководитель</w:t>
            </w:r>
            <w:r w:rsidR="00B47CE9">
              <w:t xml:space="preserve"> </w:t>
            </w:r>
            <w:r>
              <w:t>представил</w:t>
            </w:r>
            <w:r w:rsidR="00B47CE9">
              <w:t xml:space="preserve"> </w:t>
            </w:r>
            <w:r>
              <w:t>Вас</w:t>
            </w:r>
            <w:r w:rsidR="00B47CE9">
              <w:t xml:space="preserve"> </w:t>
            </w:r>
            <w:r>
              <w:t>трудовому</w:t>
            </w:r>
            <w:r w:rsidR="00B47CE9">
              <w:t xml:space="preserve"> </w:t>
            </w:r>
            <w:r>
              <w:t>коллективу?</w:t>
            </w:r>
          </w:p>
        </w:tc>
        <w:tc>
          <w:tcPr>
            <w:tcW w:w="993" w:type="dxa"/>
            <w:vAlign w:val="center"/>
          </w:tcPr>
          <w:p w:rsidR="00174DD1" w:rsidRPr="00397440" w:rsidRDefault="00174DD1" w:rsidP="00835684">
            <w:pPr>
              <w:autoSpaceDE w:val="0"/>
              <w:autoSpaceDN w:val="0"/>
              <w:adjustRightInd w:val="0"/>
              <w:jc w:val="both"/>
            </w:pPr>
            <w:r>
              <w:t>+</w:t>
            </w:r>
          </w:p>
        </w:tc>
        <w:tc>
          <w:tcPr>
            <w:tcW w:w="815" w:type="dxa"/>
            <w:vAlign w:val="center"/>
          </w:tcPr>
          <w:p w:rsidR="00174DD1" w:rsidRPr="00397440" w:rsidRDefault="00174DD1" w:rsidP="00835684">
            <w:pPr>
              <w:autoSpaceDE w:val="0"/>
              <w:autoSpaceDN w:val="0"/>
              <w:adjustRightInd w:val="0"/>
              <w:jc w:val="both"/>
            </w:pPr>
          </w:p>
        </w:tc>
      </w:tr>
      <w:tr w:rsidR="00174DD1" w:rsidRPr="00397440" w:rsidTr="00835684">
        <w:tc>
          <w:tcPr>
            <w:tcW w:w="675" w:type="dxa"/>
            <w:vAlign w:val="center"/>
          </w:tcPr>
          <w:p w:rsidR="00174DD1" w:rsidRPr="00397440" w:rsidRDefault="00174DD1" w:rsidP="00835684">
            <w:pPr>
              <w:numPr>
                <w:ilvl w:val="0"/>
                <w:numId w:val="20"/>
              </w:numPr>
              <w:autoSpaceDE w:val="0"/>
              <w:autoSpaceDN w:val="0"/>
              <w:adjustRightInd w:val="0"/>
              <w:ind w:left="357" w:hanging="357"/>
              <w:jc w:val="both"/>
            </w:pPr>
          </w:p>
        </w:tc>
        <w:tc>
          <w:tcPr>
            <w:tcW w:w="7938" w:type="dxa"/>
            <w:vAlign w:val="center"/>
          </w:tcPr>
          <w:p w:rsidR="00174DD1" w:rsidRPr="00397440" w:rsidRDefault="00174DD1" w:rsidP="00835684">
            <w:pPr>
              <w:autoSpaceDE w:val="0"/>
              <w:autoSpaceDN w:val="0"/>
              <w:adjustRightInd w:val="0"/>
              <w:jc w:val="both"/>
            </w:pPr>
            <w:r w:rsidRPr="001A0DEA">
              <w:t>Проведено</w:t>
            </w:r>
            <w:r w:rsidR="00B47CE9">
              <w:t xml:space="preserve"> </w:t>
            </w:r>
            <w:r w:rsidRPr="001A0DEA">
              <w:t>ли</w:t>
            </w:r>
            <w:r w:rsidR="00B47CE9">
              <w:t xml:space="preserve"> </w:t>
            </w:r>
            <w:r w:rsidRPr="001A0DEA">
              <w:t>ознакомление</w:t>
            </w:r>
            <w:r w:rsidR="00B47CE9">
              <w:t xml:space="preserve"> </w:t>
            </w:r>
            <w:r w:rsidRPr="001A0DEA">
              <w:t>со</w:t>
            </w:r>
            <w:r w:rsidR="00B47CE9">
              <w:t xml:space="preserve"> </w:t>
            </w:r>
            <w:r w:rsidRPr="001A0DEA">
              <w:t>зданием?</w:t>
            </w:r>
          </w:p>
        </w:tc>
        <w:tc>
          <w:tcPr>
            <w:tcW w:w="993" w:type="dxa"/>
            <w:vAlign w:val="center"/>
          </w:tcPr>
          <w:p w:rsidR="00174DD1" w:rsidRPr="00397440" w:rsidRDefault="00174DD1" w:rsidP="00835684">
            <w:pPr>
              <w:autoSpaceDE w:val="0"/>
              <w:autoSpaceDN w:val="0"/>
              <w:adjustRightInd w:val="0"/>
              <w:jc w:val="both"/>
            </w:pPr>
            <w:r>
              <w:t>+</w:t>
            </w:r>
          </w:p>
        </w:tc>
        <w:tc>
          <w:tcPr>
            <w:tcW w:w="815" w:type="dxa"/>
            <w:vAlign w:val="center"/>
          </w:tcPr>
          <w:p w:rsidR="00174DD1" w:rsidRPr="00397440" w:rsidRDefault="00174DD1" w:rsidP="00835684">
            <w:pPr>
              <w:autoSpaceDE w:val="0"/>
              <w:autoSpaceDN w:val="0"/>
              <w:adjustRightInd w:val="0"/>
              <w:jc w:val="both"/>
            </w:pPr>
          </w:p>
        </w:tc>
      </w:tr>
      <w:tr w:rsidR="00174DD1" w:rsidRPr="00397440" w:rsidTr="00835684">
        <w:tc>
          <w:tcPr>
            <w:tcW w:w="675" w:type="dxa"/>
            <w:vAlign w:val="center"/>
          </w:tcPr>
          <w:p w:rsidR="00174DD1" w:rsidRPr="00397440" w:rsidRDefault="00174DD1" w:rsidP="00835684">
            <w:pPr>
              <w:numPr>
                <w:ilvl w:val="0"/>
                <w:numId w:val="20"/>
              </w:numPr>
              <w:autoSpaceDE w:val="0"/>
              <w:autoSpaceDN w:val="0"/>
              <w:adjustRightInd w:val="0"/>
              <w:ind w:left="357" w:hanging="357"/>
              <w:jc w:val="both"/>
            </w:pPr>
          </w:p>
        </w:tc>
        <w:tc>
          <w:tcPr>
            <w:tcW w:w="7938" w:type="dxa"/>
            <w:vAlign w:val="center"/>
          </w:tcPr>
          <w:p w:rsidR="00174DD1" w:rsidRPr="00397440" w:rsidRDefault="00174DD1" w:rsidP="00835684">
            <w:pPr>
              <w:autoSpaceDE w:val="0"/>
              <w:autoSpaceDN w:val="0"/>
              <w:adjustRightInd w:val="0"/>
              <w:jc w:val="both"/>
            </w:pPr>
            <w:r w:rsidRPr="001A0DEA">
              <w:t>Проведен</w:t>
            </w:r>
            <w:r w:rsidR="00B47CE9">
              <w:t xml:space="preserve"> </w:t>
            </w:r>
            <w:r w:rsidRPr="001A0DEA">
              <w:t>ли</w:t>
            </w:r>
            <w:r w:rsidR="00B47CE9">
              <w:t xml:space="preserve"> </w:t>
            </w:r>
            <w:r w:rsidRPr="001A0DEA">
              <w:t>инструктаж</w:t>
            </w:r>
            <w:r w:rsidR="00B47CE9">
              <w:t xml:space="preserve"> </w:t>
            </w:r>
            <w:r w:rsidRPr="001A0DEA">
              <w:t>по</w:t>
            </w:r>
            <w:r w:rsidR="00B47CE9">
              <w:t xml:space="preserve"> </w:t>
            </w:r>
            <w:r w:rsidRPr="001A0DEA">
              <w:t>технике</w:t>
            </w:r>
            <w:r w:rsidR="00B47CE9">
              <w:t xml:space="preserve"> </w:t>
            </w:r>
            <w:r w:rsidRPr="001A0DEA">
              <w:t>безопасности?</w:t>
            </w:r>
          </w:p>
        </w:tc>
        <w:tc>
          <w:tcPr>
            <w:tcW w:w="993" w:type="dxa"/>
            <w:vAlign w:val="center"/>
          </w:tcPr>
          <w:p w:rsidR="00174DD1" w:rsidRPr="00397440" w:rsidRDefault="00174DD1" w:rsidP="00835684">
            <w:pPr>
              <w:autoSpaceDE w:val="0"/>
              <w:autoSpaceDN w:val="0"/>
              <w:adjustRightInd w:val="0"/>
              <w:jc w:val="both"/>
            </w:pPr>
            <w:r>
              <w:t>+</w:t>
            </w:r>
          </w:p>
        </w:tc>
        <w:tc>
          <w:tcPr>
            <w:tcW w:w="815" w:type="dxa"/>
            <w:vAlign w:val="center"/>
          </w:tcPr>
          <w:p w:rsidR="00174DD1" w:rsidRPr="00397440" w:rsidRDefault="00174DD1" w:rsidP="00835684">
            <w:pPr>
              <w:autoSpaceDE w:val="0"/>
              <w:autoSpaceDN w:val="0"/>
              <w:adjustRightInd w:val="0"/>
              <w:jc w:val="both"/>
            </w:pPr>
          </w:p>
        </w:tc>
      </w:tr>
      <w:tr w:rsidR="00174DD1" w:rsidRPr="00397440" w:rsidTr="00835684">
        <w:tc>
          <w:tcPr>
            <w:tcW w:w="675" w:type="dxa"/>
            <w:vAlign w:val="center"/>
          </w:tcPr>
          <w:p w:rsidR="00174DD1" w:rsidRPr="00397440" w:rsidRDefault="00174DD1" w:rsidP="00835684">
            <w:pPr>
              <w:numPr>
                <w:ilvl w:val="0"/>
                <w:numId w:val="20"/>
              </w:numPr>
              <w:autoSpaceDE w:val="0"/>
              <w:autoSpaceDN w:val="0"/>
              <w:adjustRightInd w:val="0"/>
              <w:ind w:left="357" w:hanging="357"/>
              <w:jc w:val="both"/>
            </w:pPr>
          </w:p>
        </w:tc>
        <w:tc>
          <w:tcPr>
            <w:tcW w:w="7938" w:type="dxa"/>
            <w:vAlign w:val="center"/>
          </w:tcPr>
          <w:p w:rsidR="00174DD1" w:rsidRPr="001A0DEA" w:rsidRDefault="00174DD1" w:rsidP="00835684">
            <w:pPr>
              <w:tabs>
                <w:tab w:val="left" w:pos="7075"/>
              </w:tabs>
            </w:pPr>
            <w:r w:rsidRPr="001A0DEA">
              <w:t>Ознакомлен</w:t>
            </w:r>
            <w:r>
              <w:t>ы</w:t>
            </w:r>
            <w:r w:rsidR="00B47CE9">
              <w:t xml:space="preserve"> </w:t>
            </w:r>
            <w:r w:rsidRPr="001A0DEA">
              <w:t>ли</w:t>
            </w:r>
            <w:r w:rsidR="00B47CE9">
              <w:t xml:space="preserve"> </w:t>
            </w:r>
            <w:r>
              <w:t>Вы</w:t>
            </w:r>
            <w:r w:rsidR="00B47CE9">
              <w:t xml:space="preserve"> </w:t>
            </w:r>
            <w:r w:rsidRPr="001A0DEA">
              <w:t>с</w:t>
            </w:r>
            <w:r w:rsidR="00B47CE9">
              <w:t xml:space="preserve"> </w:t>
            </w:r>
            <w:r w:rsidRPr="001A0DEA">
              <w:t>правилами</w:t>
            </w:r>
            <w:r w:rsidR="00B47CE9">
              <w:t xml:space="preserve"> </w:t>
            </w:r>
            <w:r w:rsidRPr="001A0DEA">
              <w:t>внутреннего</w:t>
            </w:r>
            <w:r w:rsidR="00B47CE9">
              <w:t xml:space="preserve"> </w:t>
            </w:r>
            <w:r w:rsidRPr="001A0DEA">
              <w:t>распорядка</w:t>
            </w:r>
            <w:r w:rsidR="00B47CE9">
              <w:t xml:space="preserve"> </w:t>
            </w:r>
            <w:r w:rsidRPr="001A0DEA">
              <w:t>в</w:t>
            </w:r>
            <w:r w:rsidR="00B47CE9">
              <w:t xml:space="preserve"> </w:t>
            </w:r>
            <w:r w:rsidRPr="001A0DEA">
              <w:t>организации?</w:t>
            </w:r>
          </w:p>
        </w:tc>
        <w:tc>
          <w:tcPr>
            <w:tcW w:w="993" w:type="dxa"/>
            <w:vAlign w:val="center"/>
          </w:tcPr>
          <w:p w:rsidR="00174DD1" w:rsidRPr="00397440" w:rsidRDefault="00174DD1" w:rsidP="00835684">
            <w:pPr>
              <w:autoSpaceDE w:val="0"/>
              <w:autoSpaceDN w:val="0"/>
              <w:adjustRightInd w:val="0"/>
              <w:jc w:val="both"/>
            </w:pPr>
            <w:r>
              <w:t>+</w:t>
            </w:r>
          </w:p>
        </w:tc>
        <w:tc>
          <w:tcPr>
            <w:tcW w:w="815" w:type="dxa"/>
            <w:vAlign w:val="center"/>
          </w:tcPr>
          <w:p w:rsidR="00174DD1" w:rsidRPr="00397440" w:rsidRDefault="00174DD1" w:rsidP="00835684">
            <w:pPr>
              <w:autoSpaceDE w:val="0"/>
              <w:autoSpaceDN w:val="0"/>
              <w:adjustRightInd w:val="0"/>
              <w:jc w:val="both"/>
            </w:pPr>
          </w:p>
        </w:tc>
      </w:tr>
      <w:tr w:rsidR="00174DD1" w:rsidRPr="00397440" w:rsidTr="00835684">
        <w:tc>
          <w:tcPr>
            <w:tcW w:w="675" w:type="dxa"/>
            <w:vAlign w:val="center"/>
          </w:tcPr>
          <w:p w:rsidR="00174DD1" w:rsidRPr="00397440" w:rsidRDefault="00174DD1" w:rsidP="00835684">
            <w:pPr>
              <w:numPr>
                <w:ilvl w:val="0"/>
                <w:numId w:val="20"/>
              </w:numPr>
              <w:autoSpaceDE w:val="0"/>
              <w:autoSpaceDN w:val="0"/>
              <w:adjustRightInd w:val="0"/>
              <w:ind w:left="357" w:hanging="357"/>
              <w:jc w:val="both"/>
            </w:pPr>
          </w:p>
        </w:tc>
        <w:tc>
          <w:tcPr>
            <w:tcW w:w="7938" w:type="dxa"/>
            <w:vAlign w:val="center"/>
          </w:tcPr>
          <w:p w:rsidR="00174DD1" w:rsidRPr="00397440" w:rsidRDefault="00174DD1" w:rsidP="00835684">
            <w:pPr>
              <w:autoSpaceDE w:val="0"/>
              <w:autoSpaceDN w:val="0"/>
              <w:adjustRightInd w:val="0"/>
              <w:jc w:val="both"/>
            </w:pPr>
            <w:r>
              <w:t>Вы</w:t>
            </w:r>
            <w:r w:rsidR="00B47CE9">
              <w:t xml:space="preserve"> </w:t>
            </w:r>
            <w:r>
              <w:t>знакомы</w:t>
            </w:r>
            <w:r w:rsidR="00B47CE9">
              <w:t xml:space="preserve"> </w:t>
            </w:r>
            <w:r>
              <w:t>с</w:t>
            </w:r>
            <w:r w:rsidR="00B47CE9">
              <w:t xml:space="preserve"> </w:t>
            </w:r>
            <w:r w:rsidRPr="001A0DEA">
              <w:t>истори</w:t>
            </w:r>
            <w:r>
              <w:t>ей</w:t>
            </w:r>
            <w:r w:rsidRPr="001A0DEA">
              <w:t>,</w:t>
            </w:r>
            <w:r w:rsidR="00B47CE9">
              <w:t xml:space="preserve"> </w:t>
            </w:r>
            <w:r w:rsidRPr="001A0DEA">
              <w:t>сфер</w:t>
            </w:r>
            <w:r>
              <w:t>ой</w:t>
            </w:r>
            <w:r w:rsidR="00B47CE9">
              <w:t xml:space="preserve"> </w:t>
            </w:r>
            <w:r w:rsidRPr="001A0DEA">
              <w:t>деятельности,</w:t>
            </w:r>
            <w:r w:rsidR="00B47CE9">
              <w:t xml:space="preserve"> </w:t>
            </w:r>
            <w:r w:rsidRPr="001A0DEA">
              <w:t>особенност</w:t>
            </w:r>
            <w:r>
              <w:t>ями</w:t>
            </w:r>
            <w:r w:rsidR="00B47CE9">
              <w:t xml:space="preserve"> </w:t>
            </w:r>
            <w:r w:rsidRPr="001A0DEA">
              <w:t>организации?</w:t>
            </w:r>
          </w:p>
        </w:tc>
        <w:tc>
          <w:tcPr>
            <w:tcW w:w="993" w:type="dxa"/>
            <w:vAlign w:val="center"/>
          </w:tcPr>
          <w:p w:rsidR="00174DD1" w:rsidRPr="00397440" w:rsidRDefault="00174DD1" w:rsidP="00835684">
            <w:pPr>
              <w:autoSpaceDE w:val="0"/>
              <w:autoSpaceDN w:val="0"/>
              <w:adjustRightInd w:val="0"/>
              <w:jc w:val="both"/>
            </w:pPr>
            <w:r>
              <w:t>+</w:t>
            </w:r>
          </w:p>
        </w:tc>
        <w:tc>
          <w:tcPr>
            <w:tcW w:w="815" w:type="dxa"/>
            <w:vAlign w:val="center"/>
          </w:tcPr>
          <w:p w:rsidR="00174DD1" w:rsidRPr="00397440" w:rsidRDefault="00174DD1" w:rsidP="00835684">
            <w:pPr>
              <w:autoSpaceDE w:val="0"/>
              <w:autoSpaceDN w:val="0"/>
              <w:adjustRightInd w:val="0"/>
              <w:jc w:val="both"/>
            </w:pPr>
          </w:p>
        </w:tc>
      </w:tr>
      <w:tr w:rsidR="00174DD1" w:rsidRPr="00397440" w:rsidTr="00835684">
        <w:tc>
          <w:tcPr>
            <w:tcW w:w="675" w:type="dxa"/>
            <w:vAlign w:val="center"/>
          </w:tcPr>
          <w:p w:rsidR="00174DD1" w:rsidRPr="00397440" w:rsidRDefault="00174DD1" w:rsidP="00835684">
            <w:pPr>
              <w:numPr>
                <w:ilvl w:val="0"/>
                <w:numId w:val="20"/>
              </w:numPr>
              <w:autoSpaceDE w:val="0"/>
              <w:autoSpaceDN w:val="0"/>
              <w:adjustRightInd w:val="0"/>
              <w:ind w:left="357" w:hanging="357"/>
              <w:jc w:val="both"/>
            </w:pPr>
          </w:p>
        </w:tc>
        <w:tc>
          <w:tcPr>
            <w:tcW w:w="7938" w:type="dxa"/>
            <w:vAlign w:val="center"/>
          </w:tcPr>
          <w:p w:rsidR="00174DD1" w:rsidRPr="00397440" w:rsidRDefault="00174DD1" w:rsidP="00835684">
            <w:pPr>
              <w:autoSpaceDE w:val="0"/>
              <w:autoSpaceDN w:val="0"/>
              <w:adjustRightInd w:val="0"/>
              <w:jc w:val="both"/>
            </w:pPr>
            <w:r>
              <w:t>Вы</w:t>
            </w:r>
            <w:r w:rsidR="00B47CE9">
              <w:t xml:space="preserve"> </w:t>
            </w:r>
            <w:r>
              <w:t>были</w:t>
            </w:r>
            <w:r w:rsidR="00B47CE9">
              <w:t xml:space="preserve"> </w:t>
            </w:r>
            <w:r>
              <w:t>ознакомлены</w:t>
            </w:r>
            <w:r w:rsidR="00B47CE9">
              <w:t xml:space="preserve"> </w:t>
            </w:r>
            <w:r w:rsidRPr="001A0DEA">
              <w:t>с</w:t>
            </w:r>
            <w:r w:rsidR="00B47CE9">
              <w:t xml:space="preserve"> </w:t>
            </w:r>
            <w:r w:rsidRPr="001A0DEA">
              <w:t>критериями</w:t>
            </w:r>
            <w:r w:rsidR="00B47CE9">
              <w:t xml:space="preserve"> </w:t>
            </w:r>
            <w:r w:rsidRPr="001A0DEA">
              <w:t>работы</w:t>
            </w:r>
            <w:r w:rsidR="00B47CE9">
              <w:t xml:space="preserve"> </w:t>
            </w:r>
            <w:r w:rsidRPr="001A0DEA">
              <w:t>и</w:t>
            </w:r>
            <w:r w:rsidR="00B47CE9">
              <w:t xml:space="preserve"> </w:t>
            </w:r>
            <w:r w:rsidRPr="001A0DEA">
              <w:t>показателями</w:t>
            </w:r>
            <w:r w:rsidR="00B47CE9">
              <w:t xml:space="preserve"> </w:t>
            </w:r>
            <w:r w:rsidRPr="001A0DEA">
              <w:t>деятельности?</w:t>
            </w:r>
          </w:p>
        </w:tc>
        <w:tc>
          <w:tcPr>
            <w:tcW w:w="993" w:type="dxa"/>
            <w:vAlign w:val="center"/>
          </w:tcPr>
          <w:p w:rsidR="00174DD1" w:rsidRPr="00397440" w:rsidRDefault="00174DD1" w:rsidP="00835684">
            <w:pPr>
              <w:autoSpaceDE w:val="0"/>
              <w:autoSpaceDN w:val="0"/>
              <w:adjustRightInd w:val="0"/>
              <w:jc w:val="both"/>
            </w:pPr>
            <w:r>
              <w:t>+</w:t>
            </w:r>
          </w:p>
        </w:tc>
        <w:tc>
          <w:tcPr>
            <w:tcW w:w="815" w:type="dxa"/>
            <w:vAlign w:val="center"/>
          </w:tcPr>
          <w:p w:rsidR="00174DD1" w:rsidRPr="00397440" w:rsidRDefault="00174DD1" w:rsidP="00835684">
            <w:pPr>
              <w:autoSpaceDE w:val="0"/>
              <w:autoSpaceDN w:val="0"/>
              <w:adjustRightInd w:val="0"/>
              <w:jc w:val="both"/>
            </w:pPr>
          </w:p>
        </w:tc>
      </w:tr>
      <w:tr w:rsidR="00174DD1" w:rsidRPr="00397440" w:rsidTr="00835684">
        <w:tc>
          <w:tcPr>
            <w:tcW w:w="675" w:type="dxa"/>
            <w:vAlign w:val="center"/>
          </w:tcPr>
          <w:p w:rsidR="00174DD1" w:rsidRPr="00397440" w:rsidRDefault="00174DD1" w:rsidP="00835684">
            <w:pPr>
              <w:numPr>
                <w:ilvl w:val="0"/>
                <w:numId w:val="20"/>
              </w:numPr>
              <w:autoSpaceDE w:val="0"/>
              <w:autoSpaceDN w:val="0"/>
              <w:adjustRightInd w:val="0"/>
              <w:ind w:left="357" w:hanging="357"/>
              <w:jc w:val="both"/>
            </w:pPr>
          </w:p>
        </w:tc>
        <w:tc>
          <w:tcPr>
            <w:tcW w:w="7938" w:type="dxa"/>
            <w:vAlign w:val="center"/>
          </w:tcPr>
          <w:p w:rsidR="00174DD1" w:rsidRDefault="00174DD1" w:rsidP="00835684">
            <w:pPr>
              <w:tabs>
                <w:tab w:val="left" w:pos="7075"/>
              </w:tabs>
            </w:pPr>
            <w:r>
              <w:t>Вы</w:t>
            </w:r>
            <w:r w:rsidR="00B47CE9">
              <w:t xml:space="preserve"> </w:t>
            </w:r>
            <w:r>
              <w:t>были</w:t>
            </w:r>
            <w:r w:rsidR="00B47CE9">
              <w:t xml:space="preserve"> </w:t>
            </w:r>
            <w:r>
              <w:t>ознакомлены</w:t>
            </w:r>
            <w:r w:rsidR="00B47CE9">
              <w:t xml:space="preserve"> </w:t>
            </w:r>
            <w:r>
              <w:t>с</w:t>
            </w:r>
            <w:r w:rsidR="00B47CE9">
              <w:t xml:space="preserve"> </w:t>
            </w:r>
            <w:r w:rsidRPr="001A0DEA">
              <w:t>условиями</w:t>
            </w:r>
            <w:r w:rsidR="00B47CE9">
              <w:t xml:space="preserve"> </w:t>
            </w:r>
            <w:r w:rsidRPr="001A0DEA">
              <w:t>работы:</w:t>
            </w:r>
            <w:r w:rsidR="00B47CE9">
              <w:t xml:space="preserve"> </w:t>
            </w:r>
            <w:r w:rsidRPr="001A0DEA">
              <w:t>рабочее</w:t>
            </w:r>
            <w:r w:rsidR="00B47CE9">
              <w:t xml:space="preserve"> </w:t>
            </w:r>
            <w:r w:rsidRPr="001A0DEA">
              <w:t>место,</w:t>
            </w:r>
            <w:r w:rsidR="00B47CE9">
              <w:t xml:space="preserve"> </w:t>
            </w:r>
            <w:r w:rsidRPr="001A0DEA">
              <w:t>рабочие</w:t>
            </w:r>
            <w:r w:rsidR="00B47CE9">
              <w:t xml:space="preserve"> </w:t>
            </w:r>
            <w:r>
              <w:t>часы</w:t>
            </w:r>
            <w:r w:rsidR="00B47CE9">
              <w:t xml:space="preserve"> </w:t>
            </w:r>
            <w:r>
              <w:t>и</w:t>
            </w:r>
            <w:r w:rsidR="00B47CE9">
              <w:t xml:space="preserve"> </w:t>
            </w:r>
            <w:r>
              <w:t>перерывы,</w:t>
            </w:r>
            <w:r w:rsidR="00B47CE9">
              <w:t xml:space="preserve"> </w:t>
            </w:r>
            <w:r>
              <w:t>нерабочие</w:t>
            </w:r>
            <w:r w:rsidR="00B47CE9">
              <w:t xml:space="preserve"> </w:t>
            </w:r>
            <w:r>
              <w:t>дни?</w:t>
            </w:r>
          </w:p>
        </w:tc>
        <w:tc>
          <w:tcPr>
            <w:tcW w:w="993" w:type="dxa"/>
            <w:vAlign w:val="center"/>
          </w:tcPr>
          <w:p w:rsidR="00174DD1" w:rsidRPr="00397440" w:rsidRDefault="00174DD1" w:rsidP="00835684">
            <w:pPr>
              <w:autoSpaceDE w:val="0"/>
              <w:autoSpaceDN w:val="0"/>
              <w:adjustRightInd w:val="0"/>
              <w:jc w:val="both"/>
            </w:pPr>
            <w:r>
              <w:t>+</w:t>
            </w:r>
          </w:p>
        </w:tc>
        <w:tc>
          <w:tcPr>
            <w:tcW w:w="815" w:type="dxa"/>
            <w:vAlign w:val="center"/>
          </w:tcPr>
          <w:p w:rsidR="00174DD1" w:rsidRPr="00397440" w:rsidRDefault="00174DD1" w:rsidP="00835684">
            <w:pPr>
              <w:autoSpaceDE w:val="0"/>
              <w:autoSpaceDN w:val="0"/>
              <w:adjustRightInd w:val="0"/>
              <w:jc w:val="both"/>
            </w:pPr>
          </w:p>
        </w:tc>
      </w:tr>
      <w:tr w:rsidR="00174DD1" w:rsidRPr="00397440" w:rsidTr="00835684">
        <w:tc>
          <w:tcPr>
            <w:tcW w:w="675" w:type="dxa"/>
            <w:vAlign w:val="center"/>
          </w:tcPr>
          <w:p w:rsidR="00174DD1" w:rsidRPr="00397440" w:rsidRDefault="00174DD1" w:rsidP="00835684">
            <w:pPr>
              <w:numPr>
                <w:ilvl w:val="0"/>
                <w:numId w:val="20"/>
              </w:numPr>
              <w:autoSpaceDE w:val="0"/>
              <w:autoSpaceDN w:val="0"/>
              <w:adjustRightInd w:val="0"/>
              <w:ind w:left="357" w:hanging="357"/>
              <w:jc w:val="both"/>
            </w:pPr>
          </w:p>
        </w:tc>
        <w:tc>
          <w:tcPr>
            <w:tcW w:w="7938" w:type="dxa"/>
            <w:vAlign w:val="center"/>
          </w:tcPr>
          <w:p w:rsidR="00174DD1" w:rsidRPr="00397440" w:rsidRDefault="00174DD1" w:rsidP="00835684">
            <w:pPr>
              <w:tabs>
                <w:tab w:val="left" w:pos="7075"/>
              </w:tabs>
            </w:pPr>
            <w:r>
              <w:t>Вы</w:t>
            </w:r>
            <w:r w:rsidR="00B47CE9">
              <w:t xml:space="preserve"> </w:t>
            </w:r>
            <w:r>
              <w:t>знакомы</w:t>
            </w:r>
            <w:r w:rsidR="00B47CE9">
              <w:t xml:space="preserve"> </w:t>
            </w:r>
            <w:r w:rsidRPr="001A0DEA">
              <w:t>с</w:t>
            </w:r>
            <w:r w:rsidR="00B47CE9">
              <w:t xml:space="preserve"> </w:t>
            </w:r>
            <w:r w:rsidRPr="001A0DEA">
              <w:t>корпоративной</w:t>
            </w:r>
            <w:r w:rsidR="00B47CE9">
              <w:t xml:space="preserve"> </w:t>
            </w:r>
            <w:r w:rsidRPr="001A0DEA">
              <w:t>культурой,</w:t>
            </w:r>
            <w:r w:rsidR="00B47CE9">
              <w:t xml:space="preserve"> </w:t>
            </w:r>
            <w:r w:rsidRPr="001A0DEA">
              <w:t>миссией</w:t>
            </w:r>
            <w:r w:rsidR="00B47CE9">
              <w:t xml:space="preserve"> </w:t>
            </w:r>
            <w:r w:rsidRPr="001A0DEA">
              <w:t>и</w:t>
            </w:r>
            <w:r w:rsidR="00B47CE9">
              <w:t xml:space="preserve"> </w:t>
            </w:r>
            <w:r w:rsidRPr="001A0DEA">
              <w:t>философией</w:t>
            </w:r>
            <w:r w:rsidR="00B47CE9">
              <w:t xml:space="preserve"> </w:t>
            </w:r>
            <w:r w:rsidRPr="001A0DEA">
              <w:t>организации</w:t>
            </w:r>
            <w:r w:rsidR="00B47CE9">
              <w:t xml:space="preserve"> </w:t>
            </w:r>
            <w:r>
              <w:t>–</w:t>
            </w:r>
            <w:r w:rsidR="00B47CE9">
              <w:t xml:space="preserve"> </w:t>
            </w:r>
            <w:r>
              <w:t>базы</w:t>
            </w:r>
            <w:r w:rsidR="00B47CE9">
              <w:t xml:space="preserve"> </w:t>
            </w:r>
            <w:r>
              <w:t>практики</w:t>
            </w:r>
            <w:r w:rsidRPr="001A0DEA">
              <w:t>?</w:t>
            </w:r>
          </w:p>
        </w:tc>
        <w:tc>
          <w:tcPr>
            <w:tcW w:w="993" w:type="dxa"/>
            <w:vAlign w:val="center"/>
          </w:tcPr>
          <w:p w:rsidR="00174DD1" w:rsidRPr="00397440" w:rsidRDefault="00174DD1" w:rsidP="00835684">
            <w:pPr>
              <w:autoSpaceDE w:val="0"/>
              <w:autoSpaceDN w:val="0"/>
              <w:adjustRightInd w:val="0"/>
              <w:jc w:val="both"/>
            </w:pPr>
            <w:r>
              <w:t>+</w:t>
            </w:r>
          </w:p>
        </w:tc>
        <w:tc>
          <w:tcPr>
            <w:tcW w:w="815" w:type="dxa"/>
            <w:vAlign w:val="center"/>
          </w:tcPr>
          <w:p w:rsidR="00174DD1" w:rsidRPr="00397440" w:rsidRDefault="00174DD1" w:rsidP="00835684">
            <w:pPr>
              <w:autoSpaceDE w:val="0"/>
              <w:autoSpaceDN w:val="0"/>
              <w:adjustRightInd w:val="0"/>
              <w:jc w:val="both"/>
            </w:pPr>
          </w:p>
        </w:tc>
      </w:tr>
      <w:tr w:rsidR="00174DD1" w:rsidRPr="00397440" w:rsidTr="00835684">
        <w:tc>
          <w:tcPr>
            <w:tcW w:w="675" w:type="dxa"/>
            <w:vAlign w:val="center"/>
          </w:tcPr>
          <w:p w:rsidR="00174DD1" w:rsidRPr="00397440" w:rsidRDefault="00174DD1" w:rsidP="00835684">
            <w:pPr>
              <w:numPr>
                <w:ilvl w:val="0"/>
                <w:numId w:val="20"/>
              </w:numPr>
              <w:autoSpaceDE w:val="0"/>
              <w:autoSpaceDN w:val="0"/>
              <w:adjustRightInd w:val="0"/>
              <w:ind w:left="357" w:hanging="357"/>
              <w:jc w:val="both"/>
            </w:pPr>
          </w:p>
        </w:tc>
        <w:tc>
          <w:tcPr>
            <w:tcW w:w="7938" w:type="dxa"/>
            <w:vAlign w:val="center"/>
          </w:tcPr>
          <w:p w:rsidR="00174DD1" w:rsidRDefault="00174DD1" w:rsidP="00835684">
            <w:pPr>
              <w:tabs>
                <w:tab w:val="left" w:pos="7075"/>
              </w:tabs>
            </w:pPr>
            <w:r w:rsidRPr="0096600C">
              <w:t>Вы</w:t>
            </w:r>
            <w:r w:rsidR="00B47CE9">
              <w:t xml:space="preserve"> </w:t>
            </w:r>
            <w:r w:rsidRPr="0096600C">
              <w:t>принимали</w:t>
            </w:r>
            <w:r w:rsidR="00B47CE9">
              <w:t xml:space="preserve"> </w:t>
            </w:r>
            <w:r w:rsidRPr="0096600C">
              <w:t>участие</w:t>
            </w:r>
            <w:r w:rsidR="00B47CE9">
              <w:t xml:space="preserve"> </w:t>
            </w:r>
            <w:r w:rsidRPr="0096600C">
              <w:t>в</w:t>
            </w:r>
            <w:r w:rsidR="00B47CE9">
              <w:t xml:space="preserve"> </w:t>
            </w:r>
            <w:r w:rsidRPr="0096600C">
              <w:t>мероприятиях</w:t>
            </w:r>
            <w:r w:rsidR="00B47CE9">
              <w:t xml:space="preserve"> </w:t>
            </w:r>
            <w:r w:rsidRPr="0096600C">
              <w:t>по</w:t>
            </w:r>
            <w:r w:rsidR="00B47CE9">
              <w:t xml:space="preserve"> </w:t>
            </w:r>
            <w:r w:rsidRPr="0096600C">
              <w:t>профилактике</w:t>
            </w:r>
            <w:r w:rsidR="00B47CE9">
              <w:t xml:space="preserve"> </w:t>
            </w:r>
            <w:r w:rsidRPr="0096600C">
              <w:t>распространения</w:t>
            </w:r>
            <w:r w:rsidR="00B47CE9">
              <w:t xml:space="preserve"> </w:t>
            </w:r>
            <w:r w:rsidRPr="0096600C">
              <w:t>идеологии</w:t>
            </w:r>
            <w:r w:rsidR="00B47CE9">
              <w:t xml:space="preserve"> </w:t>
            </w:r>
            <w:r w:rsidRPr="0096600C">
              <w:t>терроризма,</w:t>
            </w:r>
            <w:r w:rsidR="00B47CE9">
              <w:t xml:space="preserve"> </w:t>
            </w:r>
            <w:r w:rsidRPr="0096600C">
              <w:t>национализма,</w:t>
            </w:r>
            <w:r w:rsidR="00B47CE9">
              <w:t xml:space="preserve"> </w:t>
            </w:r>
            <w:r w:rsidRPr="0096600C">
              <w:t>экстремизма</w:t>
            </w:r>
          </w:p>
        </w:tc>
        <w:tc>
          <w:tcPr>
            <w:tcW w:w="993" w:type="dxa"/>
            <w:vAlign w:val="center"/>
          </w:tcPr>
          <w:p w:rsidR="00174DD1" w:rsidRPr="00397440" w:rsidRDefault="00174DD1" w:rsidP="00835684">
            <w:pPr>
              <w:autoSpaceDE w:val="0"/>
              <w:autoSpaceDN w:val="0"/>
              <w:adjustRightInd w:val="0"/>
              <w:jc w:val="both"/>
            </w:pPr>
          </w:p>
        </w:tc>
        <w:tc>
          <w:tcPr>
            <w:tcW w:w="815" w:type="dxa"/>
            <w:vAlign w:val="center"/>
          </w:tcPr>
          <w:p w:rsidR="00174DD1" w:rsidRPr="00397440" w:rsidRDefault="00174DD1" w:rsidP="00835684">
            <w:pPr>
              <w:autoSpaceDE w:val="0"/>
              <w:autoSpaceDN w:val="0"/>
              <w:adjustRightInd w:val="0"/>
              <w:jc w:val="both"/>
            </w:pPr>
            <w:r>
              <w:t>+</w:t>
            </w:r>
          </w:p>
        </w:tc>
      </w:tr>
    </w:tbl>
    <w:p w:rsidR="00174DD1" w:rsidRDefault="00174DD1" w:rsidP="00174DD1">
      <w:pPr>
        <w:autoSpaceDE w:val="0"/>
        <w:autoSpaceDN w:val="0"/>
        <w:adjustRightInd w:val="0"/>
        <w:spacing w:after="240"/>
        <w:ind w:left="720"/>
        <w:jc w:val="both"/>
      </w:pPr>
    </w:p>
    <w:p w:rsidR="00174DD1" w:rsidRDefault="00174DD1" w:rsidP="00174DD1">
      <w:pPr>
        <w:numPr>
          <w:ilvl w:val="0"/>
          <w:numId w:val="21"/>
        </w:numPr>
        <w:autoSpaceDE w:val="0"/>
        <w:autoSpaceDN w:val="0"/>
        <w:adjustRightInd w:val="0"/>
        <w:spacing w:after="240"/>
        <w:jc w:val="both"/>
      </w:pPr>
      <w:r>
        <w:t>Уважаемый</w:t>
      </w:r>
      <w:r w:rsidR="00B47CE9">
        <w:t xml:space="preserve"> </w:t>
      </w:r>
      <w:r>
        <w:t>студент,</w:t>
      </w:r>
      <w:r w:rsidR="00B47CE9">
        <w:t xml:space="preserve"> </w:t>
      </w:r>
      <w:r>
        <w:t>оцените</w:t>
      </w:r>
      <w:r w:rsidR="00B47CE9">
        <w:t xml:space="preserve"> </w:t>
      </w:r>
      <w:r>
        <w:t>свои</w:t>
      </w:r>
      <w:r w:rsidR="00B47CE9">
        <w:t xml:space="preserve"> </w:t>
      </w:r>
      <w:r>
        <w:t>умения</w:t>
      </w:r>
      <w:r w:rsidR="00B47CE9">
        <w:t xml:space="preserve"> </w:t>
      </w:r>
      <w:r>
        <w:t>и</w:t>
      </w:r>
      <w:r w:rsidR="00B47CE9">
        <w:t xml:space="preserve"> </w:t>
      </w:r>
      <w:r>
        <w:t>навыки</w:t>
      </w:r>
      <w:r w:rsidR="00B47CE9">
        <w:t xml:space="preserve"> </w:t>
      </w:r>
      <w:r>
        <w:t>на</w:t>
      </w:r>
      <w:r w:rsidR="00B47CE9">
        <w:t xml:space="preserve"> </w:t>
      </w:r>
      <w:r>
        <w:t>практике: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
        <w:gridCol w:w="7463"/>
        <w:gridCol w:w="944"/>
        <w:gridCol w:w="794"/>
      </w:tblGrid>
      <w:tr w:rsidR="00174DD1" w:rsidRPr="00397440" w:rsidTr="00835684">
        <w:tc>
          <w:tcPr>
            <w:tcW w:w="675" w:type="dxa"/>
            <w:vAlign w:val="center"/>
          </w:tcPr>
          <w:p w:rsidR="00174DD1" w:rsidRPr="00397440" w:rsidRDefault="00174DD1" w:rsidP="00835684">
            <w:pPr>
              <w:autoSpaceDE w:val="0"/>
              <w:autoSpaceDN w:val="0"/>
              <w:adjustRightInd w:val="0"/>
              <w:spacing w:line="360" w:lineRule="auto"/>
              <w:jc w:val="center"/>
            </w:pPr>
            <w:r w:rsidRPr="00397440">
              <w:t>№</w:t>
            </w:r>
          </w:p>
        </w:tc>
        <w:tc>
          <w:tcPr>
            <w:tcW w:w="7938" w:type="dxa"/>
            <w:vAlign w:val="center"/>
          </w:tcPr>
          <w:p w:rsidR="00174DD1" w:rsidRPr="00397440" w:rsidRDefault="00174DD1" w:rsidP="00835684">
            <w:pPr>
              <w:autoSpaceDE w:val="0"/>
              <w:autoSpaceDN w:val="0"/>
              <w:adjustRightInd w:val="0"/>
              <w:spacing w:line="360" w:lineRule="auto"/>
              <w:jc w:val="center"/>
            </w:pPr>
            <w:r w:rsidRPr="00397440">
              <w:t>Вопросы</w:t>
            </w:r>
          </w:p>
        </w:tc>
        <w:tc>
          <w:tcPr>
            <w:tcW w:w="993" w:type="dxa"/>
            <w:vAlign w:val="center"/>
          </w:tcPr>
          <w:p w:rsidR="00174DD1" w:rsidRPr="00397440" w:rsidRDefault="00174DD1" w:rsidP="00835684">
            <w:pPr>
              <w:autoSpaceDE w:val="0"/>
              <w:autoSpaceDN w:val="0"/>
              <w:adjustRightInd w:val="0"/>
              <w:spacing w:line="360" w:lineRule="auto"/>
              <w:jc w:val="center"/>
            </w:pPr>
            <w:r w:rsidRPr="00397440">
              <w:t>Да</w:t>
            </w:r>
          </w:p>
        </w:tc>
        <w:tc>
          <w:tcPr>
            <w:tcW w:w="815" w:type="dxa"/>
            <w:vAlign w:val="center"/>
          </w:tcPr>
          <w:p w:rsidR="00174DD1" w:rsidRPr="00397440" w:rsidRDefault="00174DD1" w:rsidP="00835684">
            <w:pPr>
              <w:autoSpaceDE w:val="0"/>
              <w:autoSpaceDN w:val="0"/>
              <w:adjustRightInd w:val="0"/>
              <w:spacing w:line="360" w:lineRule="auto"/>
              <w:jc w:val="center"/>
            </w:pPr>
            <w:r w:rsidRPr="00397440">
              <w:t>Нет</w:t>
            </w:r>
          </w:p>
        </w:tc>
      </w:tr>
      <w:tr w:rsidR="00174DD1" w:rsidRPr="00397440" w:rsidTr="00835684">
        <w:tc>
          <w:tcPr>
            <w:tcW w:w="675" w:type="dxa"/>
            <w:vAlign w:val="center"/>
          </w:tcPr>
          <w:p w:rsidR="00174DD1" w:rsidRPr="00397440" w:rsidRDefault="00174DD1" w:rsidP="00835684">
            <w:pPr>
              <w:numPr>
                <w:ilvl w:val="0"/>
                <w:numId w:val="22"/>
              </w:numPr>
              <w:autoSpaceDE w:val="0"/>
              <w:autoSpaceDN w:val="0"/>
              <w:adjustRightInd w:val="0"/>
              <w:spacing w:line="360" w:lineRule="auto"/>
              <w:ind w:left="357" w:hanging="357"/>
              <w:jc w:val="both"/>
            </w:pPr>
          </w:p>
        </w:tc>
        <w:tc>
          <w:tcPr>
            <w:tcW w:w="7938" w:type="dxa"/>
            <w:vAlign w:val="center"/>
          </w:tcPr>
          <w:p w:rsidR="00174DD1" w:rsidRPr="001A0DEA" w:rsidRDefault="00174DD1" w:rsidP="00835684">
            <w:pPr>
              <w:tabs>
                <w:tab w:val="left" w:pos="7075"/>
              </w:tabs>
              <w:jc w:val="both"/>
            </w:pPr>
            <w:r w:rsidRPr="001A0DEA">
              <w:t>Коммуникативные</w:t>
            </w:r>
            <w:r w:rsidR="00B47CE9">
              <w:t xml:space="preserve"> </w:t>
            </w:r>
            <w:r w:rsidRPr="001A0DEA">
              <w:t>навыки</w:t>
            </w:r>
          </w:p>
          <w:p w:rsidR="00174DD1" w:rsidRPr="00397440" w:rsidRDefault="00174DD1" w:rsidP="00835684">
            <w:pPr>
              <w:tabs>
                <w:tab w:val="left" w:pos="7075"/>
              </w:tabs>
              <w:jc w:val="both"/>
            </w:pPr>
            <w:r>
              <w:t>Были</w:t>
            </w:r>
            <w:r w:rsidR="00B47CE9">
              <w:t xml:space="preserve"> </w:t>
            </w:r>
            <w:r>
              <w:t>ли</w:t>
            </w:r>
            <w:r w:rsidR="00B47CE9">
              <w:t xml:space="preserve"> </w:t>
            </w:r>
            <w:r>
              <w:t>у</w:t>
            </w:r>
            <w:r w:rsidR="00B47CE9">
              <w:t xml:space="preserve"> </w:t>
            </w:r>
            <w:r>
              <w:t>вас</w:t>
            </w:r>
            <w:r w:rsidR="00B47CE9">
              <w:t xml:space="preserve"> </w:t>
            </w:r>
            <w:r>
              <w:t>конфликты</w:t>
            </w:r>
            <w:r w:rsidR="00B47CE9">
              <w:t xml:space="preserve"> </w:t>
            </w:r>
            <w:r>
              <w:t>в</w:t>
            </w:r>
            <w:r w:rsidR="00B47CE9">
              <w:t xml:space="preserve"> </w:t>
            </w:r>
            <w:r>
              <w:t>период</w:t>
            </w:r>
            <w:r w:rsidR="00B47CE9">
              <w:t xml:space="preserve"> </w:t>
            </w:r>
            <w:r>
              <w:t>прохождения</w:t>
            </w:r>
            <w:r w:rsidR="00B47CE9">
              <w:t xml:space="preserve"> </w:t>
            </w:r>
            <w:r>
              <w:t>практики</w:t>
            </w:r>
            <w:r w:rsidR="00B47CE9">
              <w:t xml:space="preserve"> </w:t>
            </w:r>
            <w:r w:rsidRPr="001A0DEA">
              <w:t>с</w:t>
            </w:r>
            <w:r w:rsidR="00B47CE9">
              <w:t xml:space="preserve"> </w:t>
            </w:r>
            <w:r w:rsidRPr="001A0DEA">
              <w:t>коллегами,</w:t>
            </w:r>
            <w:r w:rsidR="00B47CE9">
              <w:t xml:space="preserve"> </w:t>
            </w:r>
            <w:r w:rsidRPr="001A0DEA">
              <w:t>с</w:t>
            </w:r>
            <w:r w:rsidR="00B47CE9">
              <w:t xml:space="preserve"> </w:t>
            </w:r>
            <w:r w:rsidRPr="001A0DEA">
              <w:t>окружающими</w:t>
            </w:r>
            <w:r w:rsidR="00B47CE9">
              <w:t xml:space="preserve"> </w:t>
            </w:r>
            <w:r w:rsidRPr="001A0DEA">
              <w:t>людьми</w:t>
            </w:r>
            <w:r>
              <w:t>?</w:t>
            </w:r>
          </w:p>
        </w:tc>
        <w:tc>
          <w:tcPr>
            <w:tcW w:w="993" w:type="dxa"/>
            <w:vAlign w:val="center"/>
          </w:tcPr>
          <w:p w:rsidR="00174DD1" w:rsidRPr="00397440" w:rsidRDefault="00174DD1" w:rsidP="00835684">
            <w:pPr>
              <w:autoSpaceDE w:val="0"/>
              <w:autoSpaceDN w:val="0"/>
              <w:adjustRightInd w:val="0"/>
              <w:spacing w:line="360" w:lineRule="auto"/>
              <w:jc w:val="both"/>
            </w:pPr>
          </w:p>
        </w:tc>
        <w:tc>
          <w:tcPr>
            <w:tcW w:w="815" w:type="dxa"/>
            <w:vAlign w:val="center"/>
          </w:tcPr>
          <w:p w:rsidR="00174DD1" w:rsidRPr="00397440" w:rsidRDefault="00174DD1" w:rsidP="00835684">
            <w:pPr>
              <w:autoSpaceDE w:val="0"/>
              <w:autoSpaceDN w:val="0"/>
              <w:adjustRightInd w:val="0"/>
              <w:spacing w:line="360" w:lineRule="auto"/>
              <w:jc w:val="both"/>
            </w:pPr>
            <w:r>
              <w:t>+</w:t>
            </w:r>
          </w:p>
        </w:tc>
      </w:tr>
      <w:tr w:rsidR="00174DD1" w:rsidRPr="00397440" w:rsidTr="00835684">
        <w:tc>
          <w:tcPr>
            <w:tcW w:w="675" w:type="dxa"/>
            <w:vAlign w:val="center"/>
          </w:tcPr>
          <w:p w:rsidR="00174DD1" w:rsidRDefault="00174DD1" w:rsidP="00835684">
            <w:pPr>
              <w:numPr>
                <w:ilvl w:val="0"/>
                <w:numId w:val="22"/>
              </w:numPr>
              <w:autoSpaceDE w:val="0"/>
              <w:autoSpaceDN w:val="0"/>
              <w:adjustRightInd w:val="0"/>
              <w:spacing w:line="360" w:lineRule="auto"/>
              <w:ind w:left="357" w:hanging="357"/>
              <w:jc w:val="both"/>
            </w:pPr>
          </w:p>
        </w:tc>
        <w:tc>
          <w:tcPr>
            <w:tcW w:w="7938" w:type="dxa"/>
            <w:vAlign w:val="center"/>
          </w:tcPr>
          <w:p w:rsidR="00174DD1" w:rsidRPr="001A0DEA" w:rsidRDefault="00174DD1" w:rsidP="00835684">
            <w:pPr>
              <w:tabs>
                <w:tab w:val="left" w:pos="7075"/>
              </w:tabs>
              <w:jc w:val="both"/>
            </w:pPr>
            <w:r w:rsidRPr="001A0DEA">
              <w:t>Принятие</w:t>
            </w:r>
            <w:r w:rsidR="00B47CE9">
              <w:t xml:space="preserve"> </w:t>
            </w:r>
            <w:r w:rsidRPr="001A0DEA">
              <w:t>решений</w:t>
            </w:r>
          </w:p>
          <w:p w:rsidR="00174DD1" w:rsidRPr="001A0DEA" w:rsidRDefault="00174DD1" w:rsidP="00835684">
            <w:pPr>
              <w:tabs>
                <w:tab w:val="left" w:pos="7075"/>
              </w:tabs>
              <w:jc w:val="both"/>
            </w:pPr>
            <w:r>
              <w:t>В</w:t>
            </w:r>
            <w:r w:rsidR="00B47CE9">
              <w:t xml:space="preserve"> </w:t>
            </w:r>
            <w:r>
              <w:t>период</w:t>
            </w:r>
            <w:r w:rsidR="00B47CE9">
              <w:t xml:space="preserve"> </w:t>
            </w:r>
            <w:r>
              <w:t>прохождения</w:t>
            </w:r>
            <w:r w:rsidR="00B47CE9">
              <w:t xml:space="preserve"> </w:t>
            </w:r>
            <w:r>
              <w:t>практики</w:t>
            </w:r>
            <w:r w:rsidR="00B47CE9">
              <w:t xml:space="preserve"> </w:t>
            </w:r>
            <w:r>
              <w:t>вы</w:t>
            </w:r>
            <w:r w:rsidR="00B47CE9">
              <w:t xml:space="preserve"> </w:t>
            </w:r>
            <w:r>
              <w:t>принимали</w:t>
            </w:r>
            <w:r w:rsidR="00B47CE9">
              <w:t xml:space="preserve"> </w:t>
            </w:r>
            <w:r>
              <w:t>самостоятельно</w:t>
            </w:r>
            <w:r w:rsidR="00B47CE9">
              <w:t xml:space="preserve"> </w:t>
            </w:r>
            <w:r w:rsidRPr="001A0DEA">
              <w:t>решения</w:t>
            </w:r>
            <w:r w:rsidR="00B47CE9">
              <w:t xml:space="preserve"> </w:t>
            </w:r>
            <w:r w:rsidRPr="001A0DEA">
              <w:t>по</w:t>
            </w:r>
            <w:r w:rsidR="00B47CE9">
              <w:t xml:space="preserve"> </w:t>
            </w:r>
            <w:r w:rsidRPr="001A0DEA">
              <w:t>вопросам,</w:t>
            </w:r>
            <w:r w:rsidR="00B47CE9">
              <w:t xml:space="preserve"> </w:t>
            </w:r>
            <w:r w:rsidRPr="001A0DEA">
              <w:t>относящимся</w:t>
            </w:r>
            <w:r w:rsidR="00B47CE9">
              <w:t xml:space="preserve"> </w:t>
            </w:r>
            <w:r w:rsidRPr="001A0DEA">
              <w:t>к</w:t>
            </w:r>
            <w:r w:rsidR="00B47CE9">
              <w:t xml:space="preserve"> </w:t>
            </w:r>
            <w:r w:rsidRPr="001A0DEA">
              <w:t>сфере</w:t>
            </w:r>
            <w:r w:rsidR="00B47CE9">
              <w:t xml:space="preserve"> </w:t>
            </w:r>
            <w:r>
              <w:t>Ваших</w:t>
            </w:r>
            <w:r w:rsidR="00B47CE9">
              <w:t xml:space="preserve"> </w:t>
            </w:r>
            <w:r w:rsidRPr="001A0DEA">
              <w:t>компетенции</w:t>
            </w:r>
            <w:r>
              <w:t>.</w:t>
            </w:r>
          </w:p>
        </w:tc>
        <w:tc>
          <w:tcPr>
            <w:tcW w:w="993" w:type="dxa"/>
            <w:vAlign w:val="center"/>
          </w:tcPr>
          <w:p w:rsidR="00174DD1" w:rsidRPr="00397440" w:rsidRDefault="00174DD1" w:rsidP="00835684">
            <w:pPr>
              <w:autoSpaceDE w:val="0"/>
              <w:autoSpaceDN w:val="0"/>
              <w:adjustRightInd w:val="0"/>
              <w:spacing w:line="360" w:lineRule="auto"/>
              <w:jc w:val="both"/>
            </w:pPr>
            <w:r>
              <w:t>+</w:t>
            </w:r>
          </w:p>
        </w:tc>
        <w:tc>
          <w:tcPr>
            <w:tcW w:w="815" w:type="dxa"/>
            <w:vAlign w:val="center"/>
          </w:tcPr>
          <w:p w:rsidR="00174DD1" w:rsidRPr="00397440" w:rsidRDefault="00174DD1" w:rsidP="00835684">
            <w:pPr>
              <w:autoSpaceDE w:val="0"/>
              <w:autoSpaceDN w:val="0"/>
              <w:adjustRightInd w:val="0"/>
              <w:spacing w:line="360" w:lineRule="auto"/>
              <w:jc w:val="both"/>
            </w:pPr>
          </w:p>
        </w:tc>
      </w:tr>
      <w:tr w:rsidR="00174DD1" w:rsidRPr="00397440" w:rsidTr="00835684">
        <w:tc>
          <w:tcPr>
            <w:tcW w:w="675" w:type="dxa"/>
            <w:vAlign w:val="center"/>
          </w:tcPr>
          <w:p w:rsidR="00174DD1" w:rsidRPr="00397440" w:rsidRDefault="00174DD1" w:rsidP="00835684">
            <w:pPr>
              <w:numPr>
                <w:ilvl w:val="0"/>
                <w:numId w:val="22"/>
              </w:numPr>
              <w:autoSpaceDE w:val="0"/>
              <w:autoSpaceDN w:val="0"/>
              <w:adjustRightInd w:val="0"/>
              <w:spacing w:line="360" w:lineRule="auto"/>
              <w:ind w:left="357" w:hanging="357"/>
              <w:jc w:val="both"/>
            </w:pPr>
          </w:p>
        </w:tc>
        <w:tc>
          <w:tcPr>
            <w:tcW w:w="7938" w:type="dxa"/>
            <w:vAlign w:val="center"/>
          </w:tcPr>
          <w:p w:rsidR="00174DD1" w:rsidRPr="001A0DEA" w:rsidRDefault="00174DD1" w:rsidP="00835684">
            <w:pPr>
              <w:tabs>
                <w:tab w:val="left" w:pos="7075"/>
              </w:tabs>
              <w:jc w:val="both"/>
            </w:pPr>
            <w:r w:rsidRPr="001A0DEA">
              <w:t>Управление</w:t>
            </w:r>
            <w:r w:rsidR="00B47CE9">
              <w:t xml:space="preserve"> </w:t>
            </w:r>
            <w:r w:rsidRPr="001A0DEA">
              <w:t>временем</w:t>
            </w:r>
          </w:p>
          <w:p w:rsidR="00174DD1" w:rsidRPr="00397440" w:rsidRDefault="00174DD1" w:rsidP="00835684">
            <w:pPr>
              <w:tabs>
                <w:tab w:val="left" w:pos="7075"/>
              </w:tabs>
              <w:jc w:val="both"/>
            </w:pPr>
            <w:r w:rsidRPr="001A0DEA">
              <w:t>Конструктивное</w:t>
            </w:r>
            <w:r w:rsidR="00B47CE9">
              <w:t xml:space="preserve"> </w:t>
            </w:r>
            <w:r w:rsidRPr="001A0DEA">
              <w:t>использование</w:t>
            </w:r>
            <w:r w:rsidR="00B47CE9">
              <w:t xml:space="preserve"> </w:t>
            </w:r>
            <w:r w:rsidRPr="001A0DEA">
              <w:t>рабочего</w:t>
            </w:r>
            <w:r w:rsidR="00B47CE9">
              <w:t xml:space="preserve"> </w:t>
            </w:r>
            <w:r w:rsidRPr="001A0DEA">
              <w:t>дня</w:t>
            </w:r>
            <w:r>
              <w:t>:</w:t>
            </w:r>
            <w:r w:rsidR="00B47CE9">
              <w:t xml:space="preserve"> </w:t>
            </w:r>
            <w:r>
              <w:t>вы</w:t>
            </w:r>
            <w:r w:rsidR="00B47CE9">
              <w:t xml:space="preserve"> </w:t>
            </w:r>
            <w:r>
              <w:t>успеваете</w:t>
            </w:r>
            <w:r w:rsidR="00B47CE9">
              <w:t xml:space="preserve"> </w:t>
            </w:r>
            <w:r>
              <w:t>решить</w:t>
            </w:r>
            <w:r w:rsidR="00B47CE9">
              <w:t xml:space="preserve"> </w:t>
            </w:r>
            <w:r>
              <w:t>все</w:t>
            </w:r>
            <w:r w:rsidR="00B47CE9">
              <w:t xml:space="preserve"> </w:t>
            </w:r>
            <w:r>
              <w:t>операционные</w:t>
            </w:r>
            <w:r w:rsidR="00B47CE9">
              <w:t xml:space="preserve"> </w:t>
            </w:r>
            <w:r>
              <w:t>задачи</w:t>
            </w:r>
            <w:r w:rsidR="00B47CE9">
              <w:t xml:space="preserve"> </w:t>
            </w:r>
            <w:r>
              <w:t>в</w:t>
            </w:r>
            <w:r w:rsidR="00B47CE9">
              <w:t xml:space="preserve"> </w:t>
            </w:r>
            <w:r>
              <w:t>текущий</w:t>
            </w:r>
            <w:r w:rsidR="00B47CE9">
              <w:t xml:space="preserve"> </w:t>
            </w:r>
            <w:r>
              <w:t>рабочий</w:t>
            </w:r>
            <w:r w:rsidR="00B47CE9">
              <w:t xml:space="preserve"> </w:t>
            </w:r>
            <w:r>
              <w:t>день?</w:t>
            </w:r>
          </w:p>
        </w:tc>
        <w:tc>
          <w:tcPr>
            <w:tcW w:w="993" w:type="dxa"/>
            <w:vAlign w:val="center"/>
          </w:tcPr>
          <w:p w:rsidR="00174DD1" w:rsidRPr="00397440" w:rsidRDefault="00174DD1" w:rsidP="00835684">
            <w:pPr>
              <w:autoSpaceDE w:val="0"/>
              <w:autoSpaceDN w:val="0"/>
              <w:adjustRightInd w:val="0"/>
              <w:spacing w:line="360" w:lineRule="auto"/>
              <w:jc w:val="both"/>
            </w:pPr>
            <w:r>
              <w:t>+</w:t>
            </w:r>
          </w:p>
        </w:tc>
        <w:tc>
          <w:tcPr>
            <w:tcW w:w="815" w:type="dxa"/>
            <w:vAlign w:val="center"/>
          </w:tcPr>
          <w:p w:rsidR="00174DD1" w:rsidRPr="00397440" w:rsidRDefault="00174DD1" w:rsidP="00835684">
            <w:pPr>
              <w:autoSpaceDE w:val="0"/>
              <w:autoSpaceDN w:val="0"/>
              <w:adjustRightInd w:val="0"/>
              <w:spacing w:line="360" w:lineRule="auto"/>
              <w:jc w:val="both"/>
            </w:pPr>
          </w:p>
        </w:tc>
      </w:tr>
      <w:tr w:rsidR="00174DD1" w:rsidRPr="00397440" w:rsidTr="00835684">
        <w:tc>
          <w:tcPr>
            <w:tcW w:w="675" w:type="dxa"/>
            <w:vAlign w:val="center"/>
          </w:tcPr>
          <w:p w:rsidR="00174DD1" w:rsidRPr="00397440" w:rsidRDefault="00174DD1" w:rsidP="00835684">
            <w:pPr>
              <w:numPr>
                <w:ilvl w:val="0"/>
                <w:numId w:val="22"/>
              </w:numPr>
              <w:autoSpaceDE w:val="0"/>
              <w:autoSpaceDN w:val="0"/>
              <w:adjustRightInd w:val="0"/>
              <w:spacing w:line="360" w:lineRule="auto"/>
              <w:ind w:left="357" w:hanging="357"/>
              <w:jc w:val="both"/>
            </w:pPr>
          </w:p>
        </w:tc>
        <w:tc>
          <w:tcPr>
            <w:tcW w:w="7938" w:type="dxa"/>
            <w:vAlign w:val="center"/>
          </w:tcPr>
          <w:p w:rsidR="00174DD1" w:rsidRPr="001A0DEA" w:rsidRDefault="00174DD1" w:rsidP="00835684">
            <w:pPr>
              <w:tabs>
                <w:tab w:val="left" w:pos="7075"/>
              </w:tabs>
              <w:jc w:val="both"/>
            </w:pPr>
            <w:r w:rsidRPr="001A0DEA">
              <w:t>Организация/планирование</w:t>
            </w:r>
          </w:p>
          <w:p w:rsidR="00174DD1" w:rsidRPr="00397440" w:rsidRDefault="00174DD1" w:rsidP="00835684">
            <w:pPr>
              <w:tabs>
                <w:tab w:val="left" w:pos="7075"/>
              </w:tabs>
              <w:jc w:val="both"/>
            </w:pPr>
            <w:r>
              <w:t>Соответствуют</w:t>
            </w:r>
            <w:r w:rsidR="00B47CE9">
              <w:t xml:space="preserve"> </w:t>
            </w:r>
            <w:r>
              <w:t>запланированные</w:t>
            </w:r>
            <w:r w:rsidR="00B47CE9">
              <w:t xml:space="preserve"> </w:t>
            </w:r>
            <w:r>
              <w:t>результаты</w:t>
            </w:r>
            <w:r w:rsidR="00B47CE9">
              <w:t xml:space="preserve"> </w:t>
            </w:r>
            <w:r>
              <w:t>работы</w:t>
            </w:r>
            <w:r w:rsidR="00B47CE9">
              <w:t xml:space="preserve"> </w:t>
            </w:r>
            <w:r>
              <w:t>фактически</w:t>
            </w:r>
            <w:r w:rsidR="00B47CE9">
              <w:t xml:space="preserve"> </w:t>
            </w:r>
            <w:r>
              <w:t>достигнутым?</w:t>
            </w:r>
            <w:r w:rsidR="00B47CE9">
              <w:t xml:space="preserve"> </w:t>
            </w:r>
          </w:p>
        </w:tc>
        <w:tc>
          <w:tcPr>
            <w:tcW w:w="993" w:type="dxa"/>
            <w:vAlign w:val="center"/>
          </w:tcPr>
          <w:p w:rsidR="00174DD1" w:rsidRPr="00397440" w:rsidRDefault="00174DD1" w:rsidP="00835684">
            <w:pPr>
              <w:autoSpaceDE w:val="0"/>
              <w:autoSpaceDN w:val="0"/>
              <w:adjustRightInd w:val="0"/>
              <w:spacing w:line="360" w:lineRule="auto"/>
              <w:jc w:val="both"/>
            </w:pPr>
            <w:r>
              <w:t>+</w:t>
            </w:r>
          </w:p>
        </w:tc>
        <w:tc>
          <w:tcPr>
            <w:tcW w:w="815" w:type="dxa"/>
            <w:vAlign w:val="center"/>
          </w:tcPr>
          <w:p w:rsidR="00174DD1" w:rsidRPr="00397440" w:rsidRDefault="00174DD1" w:rsidP="00835684">
            <w:pPr>
              <w:autoSpaceDE w:val="0"/>
              <w:autoSpaceDN w:val="0"/>
              <w:adjustRightInd w:val="0"/>
              <w:spacing w:line="360" w:lineRule="auto"/>
              <w:jc w:val="both"/>
            </w:pPr>
          </w:p>
        </w:tc>
      </w:tr>
      <w:tr w:rsidR="00174DD1" w:rsidRPr="00397440" w:rsidTr="00835684">
        <w:tc>
          <w:tcPr>
            <w:tcW w:w="675" w:type="dxa"/>
            <w:vAlign w:val="center"/>
          </w:tcPr>
          <w:p w:rsidR="00174DD1" w:rsidRPr="00397440" w:rsidRDefault="00174DD1" w:rsidP="00835684">
            <w:pPr>
              <w:numPr>
                <w:ilvl w:val="0"/>
                <w:numId w:val="22"/>
              </w:numPr>
              <w:autoSpaceDE w:val="0"/>
              <w:autoSpaceDN w:val="0"/>
              <w:adjustRightInd w:val="0"/>
              <w:spacing w:line="360" w:lineRule="auto"/>
              <w:ind w:left="357" w:hanging="357"/>
              <w:jc w:val="both"/>
            </w:pPr>
          </w:p>
        </w:tc>
        <w:tc>
          <w:tcPr>
            <w:tcW w:w="7938" w:type="dxa"/>
            <w:vAlign w:val="center"/>
          </w:tcPr>
          <w:p w:rsidR="00174DD1" w:rsidRPr="001A0DEA" w:rsidRDefault="00174DD1" w:rsidP="00835684">
            <w:pPr>
              <w:tabs>
                <w:tab w:val="left" w:pos="7075"/>
              </w:tabs>
              <w:jc w:val="both"/>
            </w:pPr>
            <w:r w:rsidRPr="001A0DEA">
              <w:t>Пунктуальность</w:t>
            </w:r>
          </w:p>
          <w:p w:rsidR="00174DD1" w:rsidRPr="00E35284" w:rsidRDefault="00174DD1" w:rsidP="00835684">
            <w:pPr>
              <w:tabs>
                <w:tab w:val="left" w:pos="7075"/>
              </w:tabs>
              <w:jc w:val="both"/>
            </w:pPr>
            <w:r w:rsidRPr="00E35284">
              <w:t>Имелись</w:t>
            </w:r>
            <w:r w:rsidR="00B47CE9">
              <w:t xml:space="preserve"> </w:t>
            </w:r>
            <w:r w:rsidRPr="00E35284">
              <w:t>ли</w:t>
            </w:r>
            <w:r w:rsidR="00B47CE9">
              <w:t xml:space="preserve"> </w:t>
            </w:r>
            <w:r w:rsidRPr="00E35284">
              <w:t>случаи</w:t>
            </w:r>
            <w:r w:rsidR="00B47CE9">
              <w:t xml:space="preserve"> </w:t>
            </w:r>
            <w:r w:rsidRPr="00E35284">
              <w:t>несвоевременного</w:t>
            </w:r>
            <w:r w:rsidR="00B47CE9">
              <w:t xml:space="preserve"> </w:t>
            </w:r>
            <w:r w:rsidRPr="00E35284">
              <w:t>выполнения</w:t>
            </w:r>
            <w:r w:rsidR="00B47CE9">
              <w:t xml:space="preserve"> </w:t>
            </w:r>
            <w:r w:rsidRPr="00E35284">
              <w:t>поставленных</w:t>
            </w:r>
            <w:r w:rsidR="00B47CE9">
              <w:t xml:space="preserve"> </w:t>
            </w:r>
            <w:r w:rsidRPr="00E35284">
              <w:t>задач</w:t>
            </w:r>
            <w:r w:rsidR="00B47CE9">
              <w:t xml:space="preserve"> </w:t>
            </w:r>
            <w:r w:rsidRPr="00E35284">
              <w:t>в</w:t>
            </w:r>
            <w:r w:rsidR="00B47CE9">
              <w:t xml:space="preserve"> </w:t>
            </w:r>
            <w:r w:rsidRPr="00E35284">
              <w:t>период</w:t>
            </w:r>
            <w:r w:rsidR="00B47CE9">
              <w:t xml:space="preserve"> </w:t>
            </w:r>
            <w:r w:rsidRPr="00E35284">
              <w:t>прохождения</w:t>
            </w:r>
            <w:r w:rsidR="00B47CE9">
              <w:t xml:space="preserve"> </w:t>
            </w:r>
            <w:r w:rsidRPr="00E35284">
              <w:t>практики?</w:t>
            </w:r>
          </w:p>
        </w:tc>
        <w:tc>
          <w:tcPr>
            <w:tcW w:w="993" w:type="dxa"/>
            <w:vAlign w:val="center"/>
          </w:tcPr>
          <w:p w:rsidR="00174DD1" w:rsidRPr="00397440" w:rsidRDefault="00174DD1" w:rsidP="00835684">
            <w:pPr>
              <w:autoSpaceDE w:val="0"/>
              <w:autoSpaceDN w:val="0"/>
              <w:adjustRightInd w:val="0"/>
              <w:spacing w:line="360" w:lineRule="auto"/>
              <w:jc w:val="both"/>
            </w:pPr>
          </w:p>
        </w:tc>
        <w:tc>
          <w:tcPr>
            <w:tcW w:w="815" w:type="dxa"/>
            <w:vAlign w:val="center"/>
          </w:tcPr>
          <w:p w:rsidR="00174DD1" w:rsidRPr="00397440" w:rsidRDefault="00174DD1" w:rsidP="00835684">
            <w:pPr>
              <w:autoSpaceDE w:val="0"/>
              <w:autoSpaceDN w:val="0"/>
              <w:adjustRightInd w:val="0"/>
              <w:spacing w:line="360" w:lineRule="auto"/>
              <w:jc w:val="both"/>
            </w:pPr>
            <w:r>
              <w:t>+</w:t>
            </w:r>
          </w:p>
        </w:tc>
      </w:tr>
      <w:tr w:rsidR="00174DD1" w:rsidRPr="00397440" w:rsidTr="00835684">
        <w:tc>
          <w:tcPr>
            <w:tcW w:w="675" w:type="dxa"/>
            <w:vAlign w:val="center"/>
          </w:tcPr>
          <w:p w:rsidR="00174DD1" w:rsidRPr="00397440" w:rsidRDefault="00174DD1" w:rsidP="00835684">
            <w:pPr>
              <w:numPr>
                <w:ilvl w:val="0"/>
                <w:numId w:val="22"/>
              </w:numPr>
              <w:autoSpaceDE w:val="0"/>
              <w:autoSpaceDN w:val="0"/>
              <w:adjustRightInd w:val="0"/>
              <w:spacing w:line="360" w:lineRule="auto"/>
              <w:ind w:left="357" w:hanging="357"/>
              <w:jc w:val="both"/>
            </w:pPr>
          </w:p>
        </w:tc>
        <w:tc>
          <w:tcPr>
            <w:tcW w:w="7938" w:type="dxa"/>
            <w:vAlign w:val="center"/>
          </w:tcPr>
          <w:p w:rsidR="00174DD1" w:rsidRPr="001A0DEA" w:rsidRDefault="00174DD1" w:rsidP="00835684">
            <w:pPr>
              <w:tabs>
                <w:tab w:val="left" w:pos="7075"/>
              </w:tabs>
              <w:jc w:val="both"/>
            </w:pPr>
            <w:r w:rsidRPr="001A0DEA">
              <w:t>Качество</w:t>
            </w:r>
            <w:r w:rsidR="00B47CE9">
              <w:t xml:space="preserve"> </w:t>
            </w:r>
            <w:r w:rsidRPr="001A0DEA">
              <w:t>работы</w:t>
            </w:r>
          </w:p>
          <w:p w:rsidR="00174DD1" w:rsidRPr="00397440" w:rsidRDefault="00174DD1" w:rsidP="00835684">
            <w:pPr>
              <w:tabs>
                <w:tab w:val="left" w:pos="7075"/>
              </w:tabs>
              <w:jc w:val="both"/>
            </w:pPr>
            <w:r>
              <w:t>Соответствует</w:t>
            </w:r>
            <w:r w:rsidR="00B47CE9">
              <w:t xml:space="preserve"> </w:t>
            </w:r>
            <w:r>
              <w:t>ли</w:t>
            </w:r>
            <w:r w:rsidR="00B47CE9">
              <w:t xml:space="preserve"> </w:t>
            </w:r>
            <w:r>
              <w:t>выполненная</w:t>
            </w:r>
            <w:r w:rsidR="00B47CE9">
              <w:t xml:space="preserve"> </w:t>
            </w:r>
            <w:r>
              <w:t>работа</w:t>
            </w:r>
            <w:r w:rsidR="00B47CE9">
              <w:t xml:space="preserve"> </w:t>
            </w:r>
            <w:r w:rsidRPr="001A0DEA">
              <w:t>стандартам</w:t>
            </w:r>
            <w:r w:rsidR="00B47CE9">
              <w:t xml:space="preserve"> </w:t>
            </w:r>
            <w:r w:rsidRPr="001A0DEA">
              <w:t>и</w:t>
            </w:r>
            <w:r w:rsidR="00B47CE9">
              <w:t xml:space="preserve"> </w:t>
            </w:r>
            <w:r w:rsidRPr="001A0DEA">
              <w:t>требования</w:t>
            </w:r>
            <w:r>
              <w:t>м</w:t>
            </w:r>
            <w:r w:rsidR="00B47CE9">
              <w:t xml:space="preserve"> </w:t>
            </w:r>
            <w:r>
              <w:t>организации</w:t>
            </w:r>
            <w:r w:rsidR="00B47CE9">
              <w:t xml:space="preserve"> </w:t>
            </w:r>
            <w:r w:rsidRPr="001A0DEA">
              <w:t>к</w:t>
            </w:r>
            <w:r w:rsidR="00B47CE9">
              <w:t xml:space="preserve"> </w:t>
            </w:r>
            <w:r w:rsidRPr="001A0DEA">
              <w:t>ее</w:t>
            </w:r>
            <w:r w:rsidR="00B47CE9">
              <w:t xml:space="preserve"> </w:t>
            </w:r>
            <w:r w:rsidRPr="001A0DEA">
              <w:t>выполнению.</w:t>
            </w:r>
          </w:p>
        </w:tc>
        <w:tc>
          <w:tcPr>
            <w:tcW w:w="993" w:type="dxa"/>
            <w:vAlign w:val="center"/>
          </w:tcPr>
          <w:p w:rsidR="00174DD1" w:rsidRPr="00397440" w:rsidRDefault="00174DD1" w:rsidP="00835684">
            <w:pPr>
              <w:autoSpaceDE w:val="0"/>
              <w:autoSpaceDN w:val="0"/>
              <w:adjustRightInd w:val="0"/>
              <w:spacing w:line="360" w:lineRule="auto"/>
              <w:jc w:val="both"/>
            </w:pPr>
            <w:r>
              <w:t>+</w:t>
            </w:r>
          </w:p>
        </w:tc>
        <w:tc>
          <w:tcPr>
            <w:tcW w:w="815" w:type="dxa"/>
            <w:vAlign w:val="center"/>
          </w:tcPr>
          <w:p w:rsidR="00174DD1" w:rsidRPr="00397440" w:rsidRDefault="00174DD1" w:rsidP="00835684">
            <w:pPr>
              <w:autoSpaceDE w:val="0"/>
              <w:autoSpaceDN w:val="0"/>
              <w:adjustRightInd w:val="0"/>
              <w:spacing w:line="360" w:lineRule="auto"/>
              <w:jc w:val="both"/>
            </w:pPr>
          </w:p>
        </w:tc>
      </w:tr>
    </w:tbl>
    <w:p w:rsidR="00174DD1" w:rsidRDefault="00174DD1" w:rsidP="00174DD1">
      <w:pPr>
        <w:shd w:val="clear" w:color="auto" w:fill="FFFFFF"/>
        <w:suppressAutoHyphens/>
        <w:spacing w:before="120" w:after="120"/>
        <w:jc w:val="center"/>
        <w:rPr>
          <w:rFonts w:ascii="Arial" w:hAnsi="Arial" w:cs="Arial"/>
          <w:b/>
        </w:rPr>
      </w:pPr>
    </w:p>
    <w:p w:rsidR="00B56B04" w:rsidRDefault="00B56B04" w:rsidP="00174DD1">
      <w:pPr>
        <w:shd w:val="clear" w:color="auto" w:fill="FFFFFF"/>
        <w:suppressAutoHyphens/>
        <w:spacing w:before="120" w:after="120"/>
        <w:jc w:val="center"/>
        <w:rPr>
          <w:rFonts w:ascii="Arial" w:hAnsi="Arial" w:cs="Arial"/>
          <w:b/>
        </w:rPr>
        <w:sectPr w:rsidR="00B56B04" w:rsidSect="0067360E">
          <w:pgSz w:w="11906" w:h="16838"/>
          <w:pgMar w:top="851" w:right="567" w:bottom="1134" w:left="1701" w:header="709" w:footer="709" w:gutter="0"/>
          <w:pgNumType w:start="2"/>
          <w:cols w:space="708"/>
          <w:titlePg/>
          <w:docGrid w:linePitch="360"/>
        </w:sectPr>
      </w:pPr>
    </w:p>
    <w:p w:rsidR="00174DD1" w:rsidRDefault="00174DD1" w:rsidP="00174DD1">
      <w:pPr>
        <w:shd w:val="clear" w:color="auto" w:fill="FFFFFF"/>
        <w:suppressAutoHyphens/>
        <w:spacing w:before="120" w:after="120"/>
        <w:jc w:val="center"/>
        <w:rPr>
          <w:rFonts w:ascii="Arial" w:hAnsi="Arial" w:cs="Arial"/>
          <w:b/>
        </w:rPr>
      </w:pPr>
      <w:r>
        <w:rPr>
          <w:rFonts w:ascii="Arial" w:hAnsi="Arial" w:cs="Arial"/>
          <w:b/>
        </w:rPr>
        <w:lastRenderedPageBreak/>
        <w:t>Анкета</w:t>
      </w:r>
      <w:r w:rsidR="00B47CE9">
        <w:rPr>
          <w:rFonts w:ascii="Arial" w:hAnsi="Arial" w:cs="Arial"/>
          <w:b/>
        </w:rPr>
        <w:t xml:space="preserve"> </w:t>
      </w:r>
      <w:r w:rsidR="00B56B04">
        <w:rPr>
          <w:rFonts w:ascii="Arial" w:hAnsi="Arial" w:cs="Arial"/>
          <w:b/>
        </w:rPr>
        <w:t>«</w:t>
      </w:r>
      <w:r w:rsidRPr="00E35284">
        <w:rPr>
          <w:rFonts w:ascii="Arial" w:hAnsi="Arial" w:cs="Arial"/>
          <w:b/>
        </w:rPr>
        <w:t>Адаптационный</w:t>
      </w:r>
      <w:r w:rsidR="00B47CE9">
        <w:rPr>
          <w:rFonts w:ascii="Arial" w:hAnsi="Arial" w:cs="Arial"/>
          <w:b/>
        </w:rPr>
        <w:t xml:space="preserve"> </w:t>
      </w:r>
      <w:r w:rsidRPr="00E35284">
        <w:rPr>
          <w:rFonts w:ascii="Arial" w:hAnsi="Arial" w:cs="Arial"/>
          <w:b/>
        </w:rPr>
        <w:t>период</w:t>
      </w:r>
      <w:r w:rsidR="00B56B04">
        <w:rPr>
          <w:rFonts w:ascii="Arial" w:hAnsi="Arial" w:cs="Arial"/>
          <w:b/>
        </w:rPr>
        <w:t>»</w:t>
      </w:r>
    </w:p>
    <w:p w:rsidR="00174DD1" w:rsidRPr="00E35284" w:rsidRDefault="00174DD1" w:rsidP="00174DD1">
      <w:pPr>
        <w:shd w:val="clear" w:color="auto" w:fill="FFFFFF"/>
        <w:suppressAutoHyphens/>
        <w:spacing w:before="120" w:after="120"/>
        <w:jc w:val="center"/>
        <w:rPr>
          <w:rFonts w:ascii="Arial" w:hAnsi="Arial" w:cs="Arial"/>
          <w:b/>
        </w:rPr>
      </w:pPr>
    </w:p>
    <w:p w:rsidR="00174DD1" w:rsidRPr="00E35284" w:rsidRDefault="00174DD1" w:rsidP="00174DD1">
      <w:pPr>
        <w:numPr>
          <w:ilvl w:val="0"/>
          <w:numId w:val="23"/>
        </w:numPr>
        <w:spacing w:line="360" w:lineRule="auto"/>
        <w:ind w:left="1211"/>
        <w:jc w:val="both"/>
      </w:pPr>
      <w:r w:rsidRPr="00E35284">
        <w:t>В</w:t>
      </w:r>
      <w:r w:rsidR="00B47CE9">
        <w:t xml:space="preserve"> </w:t>
      </w:r>
      <w:r w:rsidRPr="00E35284">
        <w:t>какие</w:t>
      </w:r>
      <w:r w:rsidR="00B47CE9">
        <w:t xml:space="preserve"> </w:t>
      </w:r>
      <w:r w:rsidRPr="00E35284">
        <w:t>периоды</w:t>
      </w:r>
      <w:r w:rsidR="00B47CE9">
        <w:t xml:space="preserve"> </w:t>
      </w:r>
      <w:r w:rsidRPr="00E35284">
        <w:t>Вам</w:t>
      </w:r>
      <w:r w:rsidR="00B47CE9">
        <w:t xml:space="preserve"> </w:t>
      </w:r>
      <w:r w:rsidRPr="00E35284">
        <w:t>наиболее</w:t>
      </w:r>
      <w:r w:rsidR="00B47CE9">
        <w:t xml:space="preserve"> </w:t>
      </w:r>
      <w:r w:rsidRPr="00E35284">
        <w:t>необходима</w:t>
      </w:r>
      <w:r w:rsidR="00B47CE9">
        <w:t xml:space="preserve"> </w:t>
      </w:r>
      <w:r w:rsidRPr="00E35284">
        <w:t>была</w:t>
      </w:r>
      <w:r w:rsidR="00B47CE9">
        <w:t xml:space="preserve"> </w:t>
      </w:r>
      <w:r w:rsidRPr="00E35284">
        <w:t>помощь</w:t>
      </w:r>
      <w:r w:rsidR="00B47CE9">
        <w:t xml:space="preserve"> </w:t>
      </w:r>
      <w:r w:rsidRPr="00E35284">
        <w:t>руководителя?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3"/>
        <w:gridCol w:w="2463"/>
        <w:gridCol w:w="2464"/>
        <w:gridCol w:w="2464"/>
      </w:tblGrid>
      <w:tr w:rsidR="00174DD1" w:rsidRPr="00E35284" w:rsidTr="00835684">
        <w:tc>
          <w:tcPr>
            <w:tcW w:w="1250" w:type="pct"/>
            <w:vAlign w:val="center"/>
          </w:tcPr>
          <w:p w:rsidR="00174DD1" w:rsidRPr="00E35284" w:rsidRDefault="00174DD1" w:rsidP="00835684">
            <w:pPr>
              <w:jc w:val="center"/>
            </w:pPr>
            <w:r w:rsidRPr="00E35284">
              <w:t>Первая</w:t>
            </w:r>
            <w:r w:rsidR="00B47CE9">
              <w:t xml:space="preserve"> </w:t>
            </w:r>
            <w:r w:rsidRPr="00EC67FF">
              <w:t>день</w:t>
            </w:r>
          </w:p>
        </w:tc>
        <w:tc>
          <w:tcPr>
            <w:tcW w:w="1250" w:type="pct"/>
            <w:vAlign w:val="center"/>
          </w:tcPr>
          <w:p w:rsidR="00174DD1" w:rsidRPr="00E35284" w:rsidRDefault="00174DD1" w:rsidP="00835684">
            <w:pPr>
              <w:jc w:val="center"/>
            </w:pPr>
            <w:r w:rsidRPr="00EC67FF">
              <w:t>Первая</w:t>
            </w:r>
            <w:r w:rsidR="00B47CE9">
              <w:t xml:space="preserve"> </w:t>
            </w:r>
            <w:r w:rsidRPr="00EC67FF">
              <w:t>неделя</w:t>
            </w:r>
          </w:p>
        </w:tc>
        <w:tc>
          <w:tcPr>
            <w:tcW w:w="1250" w:type="pct"/>
            <w:vAlign w:val="center"/>
          </w:tcPr>
          <w:p w:rsidR="00174DD1" w:rsidRPr="00E35284" w:rsidRDefault="00174DD1" w:rsidP="00835684">
            <w:pPr>
              <w:jc w:val="center"/>
            </w:pPr>
            <w:r w:rsidRPr="00EC67FF">
              <w:t>До</w:t>
            </w:r>
            <w:r w:rsidR="00B47CE9">
              <w:t xml:space="preserve"> </w:t>
            </w:r>
            <w:r w:rsidRPr="00EC67FF">
              <w:t>10</w:t>
            </w:r>
            <w:r w:rsidR="00B47CE9">
              <w:t xml:space="preserve"> </w:t>
            </w:r>
            <w:r w:rsidRPr="00EC67FF">
              <w:t>дней</w:t>
            </w:r>
          </w:p>
        </w:tc>
        <w:tc>
          <w:tcPr>
            <w:tcW w:w="1250" w:type="pct"/>
            <w:vAlign w:val="center"/>
          </w:tcPr>
          <w:p w:rsidR="00174DD1" w:rsidRPr="00E35284" w:rsidRDefault="00174DD1" w:rsidP="00835684">
            <w:pPr>
              <w:jc w:val="center"/>
            </w:pPr>
            <w:r w:rsidRPr="00EC67FF">
              <w:t>Две</w:t>
            </w:r>
            <w:r w:rsidR="00B47CE9">
              <w:t xml:space="preserve"> </w:t>
            </w:r>
            <w:r w:rsidRPr="00EC67FF">
              <w:t>недели</w:t>
            </w:r>
          </w:p>
        </w:tc>
      </w:tr>
      <w:tr w:rsidR="00174DD1" w:rsidRPr="00E35284" w:rsidTr="00835684">
        <w:tc>
          <w:tcPr>
            <w:tcW w:w="1250" w:type="pct"/>
            <w:vAlign w:val="center"/>
          </w:tcPr>
          <w:p w:rsidR="00174DD1" w:rsidRPr="00E35284" w:rsidRDefault="00174DD1" w:rsidP="00835684">
            <w:pPr>
              <w:jc w:val="center"/>
            </w:pPr>
            <w:r>
              <w:t>+</w:t>
            </w:r>
          </w:p>
        </w:tc>
        <w:tc>
          <w:tcPr>
            <w:tcW w:w="1250" w:type="pct"/>
            <w:vAlign w:val="center"/>
          </w:tcPr>
          <w:p w:rsidR="00174DD1" w:rsidRPr="00E35284" w:rsidRDefault="00174DD1" w:rsidP="00835684">
            <w:pPr>
              <w:jc w:val="center"/>
            </w:pPr>
            <w:r>
              <w:t>+</w:t>
            </w:r>
          </w:p>
        </w:tc>
        <w:tc>
          <w:tcPr>
            <w:tcW w:w="1250" w:type="pct"/>
            <w:vAlign w:val="center"/>
          </w:tcPr>
          <w:p w:rsidR="00174DD1" w:rsidRPr="00E35284" w:rsidRDefault="00174DD1" w:rsidP="00835684">
            <w:pPr>
              <w:jc w:val="center"/>
            </w:pPr>
          </w:p>
        </w:tc>
        <w:tc>
          <w:tcPr>
            <w:tcW w:w="1250" w:type="pct"/>
            <w:vAlign w:val="center"/>
          </w:tcPr>
          <w:p w:rsidR="00174DD1" w:rsidRPr="00E35284" w:rsidRDefault="00174DD1" w:rsidP="00835684">
            <w:pPr>
              <w:jc w:val="center"/>
            </w:pPr>
          </w:p>
        </w:tc>
      </w:tr>
    </w:tbl>
    <w:p w:rsidR="00174DD1" w:rsidRPr="00E35284" w:rsidRDefault="00174DD1" w:rsidP="00174DD1">
      <w:pPr>
        <w:spacing w:line="360" w:lineRule="auto"/>
        <w:ind w:firstLine="709"/>
        <w:jc w:val="center"/>
      </w:pPr>
    </w:p>
    <w:p w:rsidR="00174DD1" w:rsidRPr="00E35284" w:rsidRDefault="00174DD1" w:rsidP="00174DD1">
      <w:pPr>
        <w:numPr>
          <w:ilvl w:val="0"/>
          <w:numId w:val="23"/>
        </w:numPr>
        <w:spacing w:line="360" w:lineRule="auto"/>
        <w:ind w:left="1211"/>
        <w:jc w:val="both"/>
      </w:pPr>
      <w:r w:rsidRPr="00E35284">
        <w:t>В</w:t>
      </w:r>
      <w:r w:rsidR="00B47CE9">
        <w:t xml:space="preserve"> </w:t>
      </w:r>
      <w:r w:rsidRPr="00E35284">
        <w:t>какой</w:t>
      </w:r>
      <w:r w:rsidR="00B47CE9">
        <w:t xml:space="preserve"> </w:t>
      </w:r>
      <w:r w:rsidRPr="00E35284">
        <w:t>период</w:t>
      </w:r>
      <w:r w:rsidR="00B47CE9">
        <w:t xml:space="preserve"> </w:t>
      </w:r>
      <w:r w:rsidRPr="00E35284">
        <w:t>Вам</w:t>
      </w:r>
      <w:r w:rsidR="00B47CE9">
        <w:t xml:space="preserve"> </w:t>
      </w:r>
      <w:r w:rsidRPr="00E35284">
        <w:t>была</w:t>
      </w:r>
      <w:r w:rsidR="00B47CE9">
        <w:t xml:space="preserve"> </w:t>
      </w:r>
      <w:r w:rsidRPr="00E35284">
        <w:t>нужна</w:t>
      </w:r>
      <w:r w:rsidR="00B47CE9">
        <w:t xml:space="preserve"> </w:t>
      </w:r>
      <w:r w:rsidRPr="00E35284">
        <w:t>помощь</w:t>
      </w:r>
      <w:r w:rsidR="00B47CE9">
        <w:t xml:space="preserve"> </w:t>
      </w:r>
      <w:r w:rsidRPr="00E35284">
        <w:t>коллег?</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3"/>
        <w:gridCol w:w="2463"/>
        <w:gridCol w:w="2464"/>
        <w:gridCol w:w="2464"/>
      </w:tblGrid>
      <w:tr w:rsidR="00174DD1" w:rsidRPr="00E35284" w:rsidTr="00835684">
        <w:tc>
          <w:tcPr>
            <w:tcW w:w="1250" w:type="pct"/>
            <w:vAlign w:val="center"/>
          </w:tcPr>
          <w:p w:rsidR="00174DD1" w:rsidRPr="00E35284" w:rsidRDefault="00174DD1" w:rsidP="00835684">
            <w:pPr>
              <w:jc w:val="center"/>
            </w:pPr>
            <w:r w:rsidRPr="00E35284">
              <w:t>Первая</w:t>
            </w:r>
            <w:r w:rsidR="00B47CE9">
              <w:t xml:space="preserve"> </w:t>
            </w:r>
            <w:r w:rsidRPr="00EC67FF">
              <w:t>день</w:t>
            </w:r>
          </w:p>
        </w:tc>
        <w:tc>
          <w:tcPr>
            <w:tcW w:w="1250" w:type="pct"/>
            <w:vAlign w:val="center"/>
          </w:tcPr>
          <w:p w:rsidR="00174DD1" w:rsidRPr="00E35284" w:rsidRDefault="00174DD1" w:rsidP="00835684">
            <w:pPr>
              <w:jc w:val="center"/>
            </w:pPr>
            <w:r w:rsidRPr="00EC67FF">
              <w:t>Первая</w:t>
            </w:r>
            <w:r w:rsidR="00B47CE9">
              <w:t xml:space="preserve"> </w:t>
            </w:r>
            <w:r w:rsidRPr="00EC67FF">
              <w:t>неделя</w:t>
            </w:r>
          </w:p>
        </w:tc>
        <w:tc>
          <w:tcPr>
            <w:tcW w:w="1250" w:type="pct"/>
            <w:vAlign w:val="center"/>
          </w:tcPr>
          <w:p w:rsidR="00174DD1" w:rsidRPr="00E35284" w:rsidRDefault="00174DD1" w:rsidP="00835684">
            <w:pPr>
              <w:jc w:val="center"/>
            </w:pPr>
            <w:r w:rsidRPr="00EC67FF">
              <w:t>До</w:t>
            </w:r>
            <w:r w:rsidR="00B47CE9">
              <w:t xml:space="preserve"> </w:t>
            </w:r>
            <w:r w:rsidRPr="00EC67FF">
              <w:t>10</w:t>
            </w:r>
            <w:r w:rsidR="00B47CE9">
              <w:t xml:space="preserve"> </w:t>
            </w:r>
            <w:r w:rsidRPr="00EC67FF">
              <w:t>дней</w:t>
            </w:r>
          </w:p>
        </w:tc>
        <w:tc>
          <w:tcPr>
            <w:tcW w:w="1250" w:type="pct"/>
            <w:vAlign w:val="center"/>
          </w:tcPr>
          <w:p w:rsidR="00174DD1" w:rsidRPr="00E35284" w:rsidRDefault="00174DD1" w:rsidP="00835684">
            <w:pPr>
              <w:jc w:val="center"/>
            </w:pPr>
            <w:r w:rsidRPr="00EC67FF">
              <w:t>Две</w:t>
            </w:r>
            <w:r w:rsidR="00B47CE9">
              <w:t xml:space="preserve"> </w:t>
            </w:r>
            <w:r w:rsidRPr="00EC67FF">
              <w:t>недели</w:t>
            </w:r>
          </w:p>
        </w:tc>
      </w:tr>
      <w:tr w:rsidR="00174DD1" w:rsidRPr="00E35284" w:rsidTr="00835684">
        <w:tc>
          <w:tcPr>
            <w:tcW w:w="1250" w:type="pct"/>
            <w:vAlign w:val="center"/>
          </w:tcPr>
          <w:p w:rsidR="00174DD1" w:rsidRPr="00E35284" w:rsidRDefault="00174DD1" w:rsidP="00835684">
            <w:pPr>
              <w:jc w:val="center"/>
            </w:pPr>
            <w:r>
              <w:t>+</w:t>
            </w:r>
          </w:p>
        </w:tc>
        <w:tc>
          <w:tcPr>
            <w:tcW w:w="1250" w:type="pct"/>
            <w:vAlign w:val="center"/>
          </w:tcPr>
          <w:p w:rsidR="00174DD1" w:rsidRPr="00E35284" w:rsidRDefault="00174DD1" w:rsidP="00835684">
            <w:pPr>
              <w:jc w:val="center"/>
            </w:pPr>
            <w:r>
              <w:t>+</w:t>
            </w:r>
          </w:p>
        </w:tc>
        <w:tc>
          <w:tcPr>
            <w:tcW w:w="1250" w:type="pct"/>
            <w:vAlign w:val="center"/>
          </w:tcPr>
          <w:p w:rsidR="00174DD1" w:rsidRPr="00E35284" w:rsidRDefault="00174DD1" w:rsidP="00835684">
            <w:pPr>
              <w:jc w:val="center"/>
            </w:pPr>
          </w:p>
        </w:tc>
        <w:tc>
          <w:tcPr>
            <w:tcW w:w="1250" w:type="pct"/>
            <w:vAlign w:val="center"/>
          </w:tcPr>
          <w:p w:rsidR="00174DD1" w:rsidRPr="00E35284" w:rsidRDefault="00174DD1" w:rsidP="00835684">
            <w:pPr>
              <w:jc w:val="center"/>
            </w:pPr>
          </w:p>
        </w:tc>
      </w:tr>
    </w:tbl>
    <w:p w:rsidR="00174DD1" w:rsidRPr="00E35284" w:rsidRDefault="00174DD1" w:rsidP="00174DD1">
      <w:pPr>
        <w:spacing w:line="360" w:lineRule="auto"/>
        <w:ind w:firstLine="709"/>
        <w:jc w:val="center"/>
      </w:pPr>
    </w:p>
    <w:p w:rsidR="00174DD1" w:rsidRPr="00E35284" w:rsidRDefault="00174DD1" w:rsidP="00174DD1">
      <w:pPr>
        <w:numPr>
          <w:ilvl w:val="0"/>
          <w:numId w:val="23"/>
        </w:numPr>
        <w:ind w:left="1211"/>
        <w:jc w:val="both"/>
      </w:pPr>
      <w:r w:rsidRPr="00E35284">
        <w:t>В</w:t>
      </w:r>
      <w:r w:rsidR="00B47CE9">
        <w:t xml:space="preserve"> </w:t>
      </w:r>
      <w:r w:rsidRPr="00E35284">
        <w:t>какой</w:t>
      </w:r>
      <w:r w:rsidR="00B47CE9">
        <w:t xml:space="preserve"> </w:t>
      </w:r>
      <w:r w:rsidRPr="00E35284">
        <w:t>период</w:t>
      </w:r>
      <w:r w:rsidR="00B47CE9">
        <w:t xml:space="preserve"> </w:t>
      </w:r>
      <w:r w:rsidRPr="00E35284">
        <w:t>деятельности</w:t>
      </w:r>
      <w:r w:rsidR="00B47CE9">
        <w:t xml:space="preserve"> </w:t>
      </w:r>
      <w:r w:rsidRPr="00E35284">
        <w:t>Вы</w:t>
      </w:r>
      <w:r w:rsidR="00B47CE9">
        <w:t xml:space="preserve"> </w:t>
      </w:r>
      <w:r w:rsidRPr="00E35284">
        <w:t>почувствовали</w:t>
      </w:r>
      <w:r w:rsidR="00B47CE9">
        <w:t xml:space="preserve"> </w:t>
      </w:r>
      <w:r w:rsidRPr="00E35284">
        <w:t>в</w:t>
      </w:r>
      <w:r w:rsidR="00B47CE9">
        <w:t xml:space="preserve"> </w:t>
      </w:r>
      <w:r w:rsidRPr="00E35284">
        <w:t>себе</w:t>
      </w:r>
      <w:r w:rsidR="00B47CE9">
        <w:t xml:space="preserve"> </w:t>
      </w:r>
      <w:r w:rsidRPr="00E35284">
        <w:t>уверенность</w:t>
      </w:r>
      <w:r w:rsidR="00B47CE9">
        <w:t xml:space="preserve"> </w:t>
      </w:r>
      <w:r w:rsidRPr="00E35284">
        <w:t>в</w:t>
      </w:r>
      <w:r w:rsidR="00B47CE9">
        <w:t xml:space="preserve"> </w:t>
      </w:r>
      <w:r w:rsidRPr="00E35284">
        <w:t>работе?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3"/>
        <w:gridCol w:w="2463"/>
        <w:gridCol w:w="2464"/>
        <w:gridCol w:w="2464"/>
      </w:tblGrid>
      <w:tr w:rsidR="00174DD1" w:rsidRPr="00E35284" w:rsidTr="00835684">
        <w:tc>
          <w:tcPr>
            <w:tcW w:w="1250" w:type="pct"/>
            <w:vAlign w:val="center"/>
          </w:tcPr>
          <w:p w:rsidR="00174DD1" w:rsidRPr="00E35284" w:rsidRDefault="00174DD1" w:rsidP="00835684">
            <w:pPr>
              <w:jc w:val="center"/>
            </w:pPr>
            <w:r w:rsidRPr="00E35284">
              <w:t>Первая</w:t>
            </w:r>
            <w:r w:rsidR="00B47CE9">
              <w:t xml:space="preserve"> </w:t>
            </w:r>
            <w:r w:rsidRPr="00EC67FF">
              <w:t>день</w:t>
            </w:r>
          </w:p>
        </w:tc>
        <w:tc>
          <w:tcPr>
            <w:tcW w:w="1250" w:type="pct"/>
            <w:vAlign w:val="center"/>
          </w:tcPr>
          <w:p w:rsidR="00174DD1" w:rsidRPr="00E35284" w:rsidRDefault="00174DD1" w:rsidP="00835684">
            <w:pPr>
              <w:jc w:val="center"/>
            </w:pPr>
            <w:r w:rsidRPr="00EC67FF">
              <w:t>Первая</w:t>
            </w:r>
            <w:r w:rsidR="00B47CE9">
              <w:t xml:space="preserve"> </w:t>
            </w:r>
            <w:r w:rsidRPr="00EC67FF">
              <w:t>неделя</w:t>
            </w:r>
          </w:p>
        </w:tc>
        <w:tc>
          <w:tcPr>
            <w:tcW w:w="1250" w:type="pct"/>
            <w:vAlign w:val="center"/>
          </w:tcPr>
          <w:p w:rsidR="00174DD1" w:rsidRPr="00E35284" w:rsidRDefault="00174DD1" w:rsidP="00835684">
            <w:pPr>
              <w:jc w:val="center"/>
            </w:pPr>
            <w:r w:rsidRPr="00EC67FF">
              <w:t>До</w:t>
            </w:r>
            <w:r w:rsidR="00B47CE9">
              <w:t xml:space="preserve"> </w:t>
            </w:r>
            <w:r w:rsidRPr="00EC67FF">
              <w:t>10</w:t>
            </w:r>
            <w:r w:rsidR="00B47CE9">
              <w:t xml:space="preserve"> </w:t>
            </w:r>
            <w:r w:rsidRPr="00EC67FF">
              <w:t>дней</w:t>
            </w:r>
          </w:p>
        </w:tc>
        <w:tc>
          <w:tcPr>
            <w:tcW w:w="1250" w:type="pct"/>
            <w:vAlign w:val="center"/>
          </w:tcPr>
          <w:p w:rsidR="00174DD1" w:rsidRPr="00E35284" w:rsidRDefault="00174DD1" w:rsidP="00835684">
            <w:pPr>
              <w:jc w:val="center"/>
            </w:pPr>
            <w:r w:rsidRPr="00EC67FF">
              <w:t>Две</w:t>
            </w:r>
            <w:r w:rsidR="00B47CE9">
              <w:t xml:space="preserve"> </w:t>
            </w:r>
            <w:r w:rsidRPr="00EC67FF">
              <w:t>недели</w:t>
            </w:r>
          </w:p>
        </w:tc>
      </w:tr>
      <w:tr w:rsidR="00174DD1" w:rsidRPr="00E35284" w:rsidTr="00835684">
        <w:tc>
          <w:tcPr>
            <w:tcW w:w="1250" w:type="pct"/>
            <w:vAlign w:val="center"/>
          </w:tcPr>
          <w:p w:rsidR="00174DD1" w:rsidRPr="00E35284" w:rsidRDefault="00174DD1" w:rsidP="00835684">
            <w:pPr>
              <w:jc w:val="center"/>
            </w:pPr>
          </w:p>
        </w:tc>
        <w:tc>
          <w:tcPr>
            <w:tcW w:w="1250" w:type="pct"/>
            <w:vAlign w:val="center"/>
          </w:tcPr>
          <w:p w:rsidR="00174DD1" w:rsidRPr="00E35284" w:rsidRDefault="00174DD1" w:rsidP="00835684">
            <w:pPr>
              <w:jc w:val="center"/>
            </w:pPr>
          </w:p>
        </w:tc>
        <w:tc>
          <w:tcPr>
            <w:tcW w:w="1250" w:type="pct"/>
            <w:vAlign w:val="center"/>
          </w:tcPr>
          <w:p w:rsidR="00174DD1" w:rsidRPr="00E35284" w:rsidRDefault="00174DD1" w:rsidP="00835684">
            <w:pPr>
              <w:jc w:val="center"/>
            </w:pPr>
            <w:r>
              <w:t>+</w:t>
            </w:r>
          </w:p>
        </w:tc>
        <w:tc>
          <w:tcPr>
            <w:tcW w:w="1250" w:type="pct"/>
            <w:vAlign w:val="center"/>
          </w:tcPr>
          <w:p w:rsidR="00174DD1" w:rsidRPr="00E35284" w:rsidRDefault="00174DD1" w:rsidP="00835684">
            <w:pPr>
              <w:jc w:val="center"/>
            </w:pPr>
            <w:r>
              <w:t>+</w:t>
            </w:r>
          </w:p>
        </w:tc>
      </w:tr>
    </w:tbl>
    <w:p w:rsidR="00174DD1" w:rsidRPr="00E35284" w:rsidRDefault="00174DD1" w:rsidP="00174DD1">
      <w:pPr>
        <w:spacing w:line="360" w:lineRule="auto"/>
        <w:ind w:firstLine="709"/>
        <w:jc w:val="center"/>
      </w:pPr>
    </w:p>
    <w:p w:rsidR="00174DD1" w:rsidRPr="00E35284" w:rsidRDefault="00174DD1" w:rsidP="00174DD1">
      <w:pPr>
        <w:numPr>
          <w:ilvl w:val="0"/>
          <w:numId w:val="23"/>
        </w:numPr>
        <w:spacing w:line="360" w:lineRule="auto"/>
        <w:ind w:left="1066" w:hanging="357"/>
        <w:jc w:val="both"/>
      </w:pPr>
      <w:r w:rsidRPr="00E35284">
        <w:t>В</w:t>
      </w:r>
      <w:r w:rsidR="00B47CE9">
        <w:t xml:space="preserve"> </w:t>
      </w:r>
      <w:r w:rsidRPr="00E35284">
        <w:t>какой</w:t>
      </w:r>
      <w:r w:rsidR="00B47CE9">
        <w:t xml:space="preserve"> </w:t>
      </w:r>
      <w:r w:rsidRPr="00E35284">
        <w:t>период</w:t>
      </w:r>
      <w:r w:rsidR="00B47CE9">
        <w:t xml:space="preserve"> </w:t>
      </w:r>
      <w:r w:rsidRPr="00E35284">
        <w:t>Вам</w:t>
      </w:r>
      <w:r w:rsidR="00B47CE9">
        <w:t xml:space="preserve"> </w:t>
      </w:r>
      <w:r w:rsidRPr="00E35284">
        <w:t>почувствовали,</w:t>
      </w:r>
      <w:r w:rsidR="00B47CE9">
        <w:t xml:space="preserve"> </w:t>
      </w:r>
      <w:r w:rsidRPr="00E35284">
        <w:t>что</w:t>
      </w:r>
      <w:r w:rsidR="00B47CE9">
        <w:t xml:space="preserve"> </w:t>
      </w:r>
      <w:r w:rsidRPr="00E35284">
        <w:t>вошли</w:t>
      </w:r>
      <w:r w:rsidR="00B47CE9">
        <w:t xml:space="preserve"> </w:t>
      </w:r>
      <w:r w:rsidRPr="00E35284">
        <w:t>в</w:t>
      </w:r>
      <w:r w:rsidR="00B47CE9">
        <w:t xml:space="preserve"> </w:t>
      </w:r>
      <w:r w:rsidRPr="00E35284">
        <w:t>коллектив?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3"/>
        <w:gridCol w:w="2463"/>
        <w:gridCol w:w="2464"/>
        <w:gridCol w:w="2464"/>
      </w:tblGrid>
      <w:tr w:rsidR="00174DD1" w:rsidRPr="00E35284" w:rsidTr="00835684">
        <w:tc>
          <w:tcPr>
            <w:tcW w:w="1250" w:type="pct"/>
            <w:vAlign w:val="center"/>
          </w:tcPr>
          <w:p w:rsidR="00174DD1" w:rsidRPr="00E35284" w:rsidRDefault="00174DD1" w:rsidP="00835684">
            <w:pPr>
              <w:jc w:val="center"/>
            </w:pPr>
            <w:r w:rsidRPr="00E35284">
              <w:t>Первая</w:t>
            </w:r>
            <w:r w:rsidR="00B47CE9">
              <w:t xml:space="preserve"> </w:t>
            </w:r>
            <w:r w:rsidRPr="00EC67FF">
              <w:t>день</w:t>
            </w:r>
          </w:p>
        </w:tc>
        <w:tc>
          <w:tcPr>
            <w:tcW w:w="1250" w:type="pct"/>
            <w:vAlign w:val="center"/>
          </w:tcPr>
          <w:p w:rsidR="00174DD1" w:rsidRPr="00E35284" w:rsidRDefault="00174DD1" w:rsidP="00835684">
            <w:pPr>
              <w:jc w:val="center"/>
            </w:pPr>
            <w:r w:rsidRPr="00EC67FF">
              <w:t>Первая</w:t>
            </w:r>
            <w:r w:rsidR="00B47CE9">
              <w:t xml:space="preserve"> </w:t>
            </w:r>
            <w:r w:rsidRPr="00EC67FF">
              <w:t>неделя</w:t>
            </w:r>
          </w:p>
        </w:tc>
        <w:tc>
          <w:tcPr>
            <w:tcW w:w="1250" w:type="pct"/>
            <w:vAlign w:val="center"/>
          </w:tcPr>
          <w:p w:rsidR="00174DD1" w:rsidRPr="00E35284" w:rsidRDefault="00174DD1" w:rsidP="00835684">
            <w:pPr>
              <w:jc w:val="center"/>
            </w:pPr>
            <w:r w:rsidRPr="00EC67FF">
              <w:t>До</w:t>
            </w:r>
            <w:r w:rsidR="00B47CE9">
              <w:t xml:space="preserve"> </w:t>
            </w:r>
            <w:r w:rsidRPr="00EC67FF">
              <w:t>10</w:t>
            </w:r>
            <w:r w:rsidR="00B47CE9">
              <w:t xml:space="preserve"> </w:t>
            </w:r>
            <w:r w:rsidRPr="00EC67FF">
              <w:t>дней</w:t>
            </w:r>
          </w:p>
        </w:tc>
        <w:tc>
          <w:tcPr>
            <w:tcW w:w="1250" w:type="pct"/>
            <w:vAlign w:val="center"/>
          </w:tcPr>
          <w:p w:rsidR="00174DD1" w:rsidRPr="00E35284" w:rsidRDefault="00174DD1" w:rsidP="00835684">
            <w:pPr>
              <w:jc w:val="center"/>
            </w:pPr>
            <w:r w:rsidRPr="00EC67FF">
              <w:t>Две</w:t>
            </w:r>
            <w:r w:rsidR="00B47CE9">
              <w:t xml:space="preserve"> </w:t>
            </w:r>
            <w:r w:rsidRPr="00EC67FF">
              <w:t>недели</w:t>
            </w:r>
          </w:p>
        </w:tc>
      </w:tr>
      <w:tr w:rsidR="00174DD1" w:rsidRPr="00E35284" w:rsidTr="00835684">
        <w:tc>
          <w:tcPr>
            <w:tcW w:w="1250" w:type="pct"/>
            <w:vAlign w:val="center"/>
          </w:tcPr>
          <w:p w:rsidR="00174DD1" w:rsidRPr="00E35284" w:rsidRDefault="00174DD1" w:rsidP="00835684">
            <w:pPr>
              <w:jc w:val="center"/>
            </w:pPr>
          </w:p>
        </w:tc>
        <w:tc>
          <w:tcPr>
            <w:tcW w:w="1250" w:type="pct"/>
            <w:vAlign w:val="center"/>
          </w:tcPr>
          <w:p w:rsidR="00174DD1" w:rsidRPr="00E35284" w:rsidRDefault="00174DD1" w:rsidP="00835684">
            <w:pPr>
              <w:jc w:val="center"/>
            </w:pPr>
            <w:r>
              <w:t>+</w:t>
            </w:r>
          </w:p>
        </w:tc>
        <w:tc>
          <w:tcPr>
            <w:tcW w:w="1250" w:type="pct"/>
            <w:vAlign w:val="center"/>
          </w:tcPr>
          <w:p w:rsidR="00174DD1" w:rsidRPr="00E35284" w:rsidRDefault="00174DD1" w:rsidP="00835684">
            <w:pPr>
              <w:jc w:val="center"/>
            </w:pPr>
          </w:p>
        </w:tc>
        <w:tc>
          <w:tcPr>
            <w:tcW w:w="1250" w:type="pct"/>
            <w:vAlign w:val="center"/>
          </w:tcPr>
          <w:p w:rsidR="00174DD1" w:rsidRPr="00E35284" w:rsidRDefault="00174DD1" w:rsidP="00835684">
            <w:pPr>
              <w:jc w:val="center"/>
            </w:pPr>
          </w:p>
        </w:tc>
      </w:tr>
    </w:tbl>
    <w:p w:rsidR="00174DD1" w:rsidRPr="00E35284" w:rsidRDefault="00174DD1" w:rsidP="00174DD1">
      <w:pPr>
        <w:spacing w:line="360" w:lineRule="auto"/>
        <w:ind w:firstLine="709"/>
        <w:jc w:val="center"/>
      </w:pPr>
    </w:p>
    <w:p w:rsidR="00174DD1" w:rsidRPr="001272C2" w:rsidRDefault="00174DD1" w:rsidP="00174DD1">
      <w:pPr>
        <w:numPr>
          <w:ilvl w:val="0"/>
          <w:numId w:val="23"/>
        </w:numPr>
        <w:tabs>
          <w:tab w:val="left" w:pos="993"/>
        </w:tabs>
        <w:spacing w:line="276" w:lineRule="auto"/>
        <w:ind w:left="0" w:right="-143" w:firstLine="709"/>
        <w:jc w:val="both"/>
      </w:pPr>
      <w:r w:rsidRPr="001272C2">
        <w:t>В</w:t>
      </w:r>
      <w:r w:rsidR="00B47CE9">
        <w:t xml:space="preserve"> </w:t>
      </w:r>
      <w:r w:rsidRPr="001272C2">
        <w:t>какой</w:t>
      </w:r>
      <w:r w:rsidR="00B47CE9">
        <w:t xml:space="preserve"> </w:t>
      </w:r>
      <w:r w:rsidRPr="001272C2">
        <w:t>помощи</w:t>
      </w:r>
      <w:r w:rsidR="00B47CE9">
        <w:t xml:space="preserve"> </w:t>
      </w:r>
      <w:r w:rsidRPr="001272C2">
        <w:t>Вы</w:t>
      </w:r>
      <w:r w:rsidR="00B47CE9">
        <w:t xml:space="preserve"> </w:t>
      </w:r>
      <w:r w:rsidRPr="001272C2">
        <w:t>нуждались</w:t>
      </w:r>
      <w:r w:rsidR="00B47CE9">
        <w:t xml:space="preserve"> </w:t>
      </w:r>
      <w:r w:rsidRPr="001272C2">
        <w:t>в</w:t>
      </w:r>
      <w:r w:rsidR="00B47CE9">
        <w:t xml:space="preserve"> </w:t>
      </w:r>
      <w:r w:rsidRPr="001272C2">
        <w:t>первые</w:t>
      </w:r>
      <w:r w:rsidR="00B47CE9">
        <w:t xml:space="preserve"> </w:t>
      </w:r>
      <w:r w:rsidRPr="001272C2">
        <w:t>дни</w:t>
      </w:r>
      <w:r w:rsidR="00B47CE9">
        <w:t xml:space="preserve"> </w:t>
      </w:r>
      <w:r w:rsidRPr="001272C2">
        <w:t>работы</w:t>
      </w:r>
      <w:r w:rsidR="00B47CE9">
        <w:t xml:space="preserve"> </w:t>
      </w:r>
      <w:r w:rsidRPr="001272C2">
        <w:t>в</w:t>
      </w:r>
      <w:r w:rsidR="00B47CE9">
        <w:t xml:space="preserve"> </w:t>
      </w:r>
      <w:r w:rsidR="00B56B04">
        <w:t>отделе</w:t>
      </w:r>
      <w:r w:rsidR="00B47CE9">
        <w:t xml:space="preserve"> </w:t>
      </w:r>
      <w:r w:rsidR="00B56B04">
        <w:t>кадров</w:t>
      </w:r>
      <w:r w:rsidR="00B47CE9">
        <w:t xml:space="preserve"> </w:t>
      </w:r>
      <w:r w:rsidR="000078F4">
        <w:t>ООО</w:t>
      </w:r>
      <w:r w:rsidR="00B47CE9">
        <w:t xml:space="preserve"> </w:t>
      </w:r>
      <w:r w:rsidR="000078F4">
        <w:t>«Алфавит</w:t>
      </w:r>
      <w:r w:rsidR="00B47CE9">
        <w:t xml:space="preserve"> </w:t>
      </w:r>
      <w:r w:rsidR="000078F4">
        <w:t>вкуса»</w:t>
      </w:r>
      <w:r w:rsidRPr="001272C2">
        <w:t>?</w:t>
      </w:r>
      <w:r w:rsidR="00B47CE9">
        <w:t xml:space="preserve"> </w:t>
      </w:r>
      <w:r w:rsidRPr="001272C2">
        <w:t>В</w:t>
      </w:r>
      <w:r w:rsidR="00B47CE9">
        <w:t xml:space="preserve"> </w:t>
      </w:r>
      <w:r w:rsidRPr="001272C2">
        <w:t>первые</w:t>
      </w:r>
      <w:r w:rsidR="00B47CE9">
        <w:t xml:space="preserve"> </w:t>
      </w:r>
      <w:r w:rsidRPr="001272C2">
        <w:t>дни</w:t>
      </w:r>
      <w:r w:rsidR="00B47CE9">
        <w:t xml:space="preserve"> </w:t>
      </w:r>
      <w:r>
        <w:t>прохождения</w:t>
      </w:r>
      <w:r w:rsidR="00B47CE9">
        <w:t xml:space="preserve"> </w:t>
      </w:r>
      <w:r>
        <w:t>практики</w:t>
      </w:r>
      <w:r w:rsidR="00B47CE9">
        <w:t xml:space="preserve"> </w:t>
      </w:r>
      <w:r>
        <w:t>я</w:t>
      </w:r>
      <w:r w:rsidR="00B47CE9">
        <w:t xml:space="preserve"> </w:t>
      </w:r>
      <w:r>
        <w:t>нуждался</w:t>
      </w:r>
      <w:r w:rsidR="00B47CE9">
        <w:t xml:space="preserve">  </w:t>
      </w:r>
      <w:r w:rsidRPr="001272C2">
        <w:t>в</w:t>
      </w:r>
      <w:r w:rsidR="00B47CE9">
        <w:t xml:space="preserve"> </w:t>
      </w:r>
      <w:r w:rsidRPr="001272C2">
        <w:t>помощи</w:t>
      </w:r>
      <w:r w:rsidR="00B47CE9">
        <w:t xml:space="preserve"> </w:t>
      </w:r>
      <w:r>
        <w:t>сотрудников</w:t>
      </w:r>
      <w:r w:rsidR="00B47CE9">
        <w:t xml:space="preserve"> </w:t>
      </w:r>
      <w:r w:rsidR="00B56B04">
        <w:t>отдела</w:t>
      </w:r>
      <w:r w:rsidR="00B47CE9">
        <w:t xml:space="preserve"> </w:t>
      </w:r>
      <w:r w:rsidRPr="00807C6C">
        <w:t>кадров</w:t>
      </w:r>
      <w:r w:rsidRPr="001272C2">
        <w:rPr>
          <w:color w:val="000000"/>
        </w:rPr>
        <w:t>,</w:t>
      </w:r>
      <w:r w:rsidR="00B47CE9">
        <w:rPr>
          <w:color w:val="000000"/>
        </w:rPr>
        <w:t xml:space="preserve"> </w:t>
      </w:r>
      <w:r w:rsidRPr="001272C2">
        <w:rPr>
          <w:color w:val="000000"/>
        </w:rPr>
        <w:t>знакомство</w:t>
      </w:r>
      <w:r w:rsidR="00B47CE9">
        <w:t xml:space="preserve"> </w:t>
      </w:r>
      <w:r w:rsidRPr="001272C2">
        <w:t>осуществлял</w:t>
      </w:r>
      <w:r w:rsidR="00B47CE9">
        <w:t xml:space="preserve">  </w:t>
      </w:r>
      <w:r>
        <w:t>наставник,</w:t>
      </w:r>
      <w:r w:rsidR="00B47CE9">
        <w:t xml:space="preserve"> </w:t>
      </w:r>
      <w:r>
        <w:t>закрепленный</w:t>
      </w:r>
      <w:r w:rsidR="00B47CE9">
        <w:t xml:space="preserve"> </w:t>
      </w:r>
      <w:r>
        <w:t>за</w:t>
      </w:r>
      <w:r w:rsidR="00B47CE9">
        <w:t xml:space="preserve"> </w:t>
      </w:r>
      <w:r>
        <w:t>мной</w:t>
      </w:r>
      <w:r w:rsidR="00B47CE9">
        <w:t xml:space="preserve"> </w:t>
      </w:r>
      <w:r>
        <w:t>руководителем</w:t>
      </w:r>
      <w:r w:rsidR="00B47CE9">
        <w:t xml:space="preserve"> </w:t>
      </w:r>
      <w:r w:rsidR="000078F4">
        <w:t>ООО</w:t>
      </w:r>
      <w:r w:rsidR="00B47CE9">
        <w:t xml:space="preserve"> </w:t>
      </w:r>
      <w:r w:rsidR="000078F4">
        <w:t>«Алфавит</w:t>
      </w:r>
      <w:r w:rsidR="00B47CE9">
        <w:t xml:space="preserve"> </w:t>
      </w:r>
      <w:r w:rsidR="000078F4">
        <w:t>вкуса»</w:t>
      </w:r>
      <w:r>
        <w:t>.</w:t>
      </w:r>
    </w:p>
    <w:p w:rsidR="00174DD1" w:rsidRPr="00E35284" w:rsidRDefault="00174DD1" w:rsidP="00174DD1">
      <w:pPr>
        <w:spacing w:line="360" w:lineRule="auto"/>
        <w:ind w:firstLine="709"/>
        <w:jc w:val="both"/>
      </w:pPr>
    </w:p>
    <w:p w:rsidR="00174DD1" w:rsidRPr="00E35284" w:rsidRDefault="00174DD1" w:rsidP="00174DD1">
      <w:pPr>
        <w:numPr>
          <w:ilvl w:val="0"/>
          <w:numId w:val="23"/>
        </w:numPr>
        <w:tabs>
          <w:tab w:val="left" w:pos="993"/>
        </w:tabs>
        <w:spacing w:line="360" w:lineRule="auto"/>
        <w:ind w:left="0" w:firstLine="709"/>
        <w:jc w:val="both"/>
      </w:pPr>
      <w:r w:rsidRPr="00E35284">
        <w:t>Отметьте,</w:t>
      </w:r>
      <w:r w:rsidR="00B47CE9">
        <w:t xml:space="preserve"> </w:t>
      </w:r>
      <w:r w:rsidRPr="00E35284">
        <w:t>пожалуйста,</w:t>
      </w:r>
      <w:r w:rsidR="00B47CE9">
        <w:t xml:space="preserve"> </w:t>
      </w:r>
      <w:r w:rsidRPr="00E35284">
        <w:t>вариант</w:t>
      </w:r>
      <w:r w:rsidR="00B47CE9">
        <w:t xml:space="preserve"> </w:t>
      </w:r>
      <w:r w:rsidRPr="00E35284">
        <w:t>ответа,</w:t>
      </w:r>
      <w:r w:rsidR="00B47CE9">
        <w:t xml:space="preserve"> </w:t>
      </w:r>
      <w:r w:rsidRPr="00E35284">
        <w:t>выражающий</w:t>
      </w:r>
      <w:r w:rsidR="00B47CE9">
        <w:t xml:space="preserve"> </w:t>
      </w:r>
      <w:r>
        <w:t>Ваше</w:t>
      </w:r>
      <w:r w:rsidR="00B47CE9">
        <w:t xml:space="preserve"> </w:t>
      </w:r>
      <w:r>
        <w:t>мнение</w:t>
      </w:r>
      <w:r w:rsidR="00B47CE9">
        <w:t xml:space="preserve"> </w:t>
      </w:r>
      <w:r>
        <w:t>по</w:t>
      </w:r>
      <w:r w:rsidR="00B47CE9">
        <w:t xml:space="preserve"> </w:t>
      </w:r>
      <w:r>
        <w:t>каждому</w:t>
      </w:r>
      <w:r w:rsidR="00B47CE9">
        <w:t xml:space="preserve"> </w:t>
      </w:r>
      <w:r>
        <w:t>вопросу: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9"/>
        <w:gridCol w:w="4524"/>
        <w:gridCol w:w="1197"/>
        <w:gridCol w:w="1198"/>
        <w:gridCol w:w="1198"/>
        <w:gridCol w:w="1198"/>
      </w:tblGrid>
      <w:tr w:rsidR="00174DD1" w:rsidRPr="00EC67FF" w:rsidTr="00835684">
        <w:trPr>
          <w:trHeight w:val="552"/>
        </w:trPr>
        <w:tc>
          <w:tcPr>
            <w:tcW w:w="273" w:type="pct"/>
            <w:vAlign w:val="center"/>
          </w:tcPr>
          <w:p w:rsidR="00174DD1" w:rsidRPr="00E35284" w:rsidRDefault="00174DD1" w:rsidP="00835684">
            <w:pPr>
              <w:jc w:val="center"/>
            </w:pPr>
            <w:r w:rsidRPr="00E35284">
              <w:t>№</w:t>
            </w:r>
          </w:p>
        </w:tc>
        <w:tc>
          <w:tcPr>
            <w:tcW w:w="2295" w:type="pct"/>
            <w:vAlign w:val="center"/>
          </w:tcPr>
          <w:p w:rsidR="00174DD1" w:rsidRPr="00E35284" w:rsidRDefault="00174DD1" w:rsidP="00835684">
            <w:pPr>
              <w:jc w:val="center"/>
            </w:pPr>
            <w:r w:rsidRPr="00E35284">
              <w:t>Критерии</w:t>
            </w:r>
          </w:p>
        </w:tc>
        <w:tc>
          <w:tcPr>
            <w:tcW w:w="607" w:type="pct"/>
            <w:vAlign w:val="center"/>
          </w:tcPr>
          <w:p w:rsidR="00174DD1" w:rsidRPr="00E35284" w:rsidRDefault="00174DD1" w:rsidP="00835684">
            <w:pPr>
              <w:jc w:val="center"/>
            </w:pPr>
            <w:r w:rsidRPr="00E35284">
              <w:t>Да</w:t>
            </w:r>
          </w:p>
        </w:tc>
        <w:tc>
          <w:tcPr>
            <w:tcW w:w="608" w:type="pct"/>
            <w:vAlign w:val="center"/>
          </w:tcPr>
          <w:p w:rsidR="00174DD1" w:rsidRPr="00E35284" w:rsidRDefault="00174DD1" w:rsidP="00835684">
            <w:pPr>
              <w:jc w:val="center"/>
            </w:pPr>
            <w:r w:rsidRPr="00E35284">
              <w:t>Не</w:t>
            </w:r>
            <w:r w:rsidR="00B47CE9">
              <w:t xml:space="preserve"> </w:t>
            </w:r>
            <w:r w:rsidRPr="00E35284">
              <w:t>совсем</w:t>
            </w:r>
          </w:p>
        </w:tc>
        <w:tc>
          <w:tcPr>
            <w:tcW w:w="608" w:type="pct"/>
            <w:vAlign w:val="center"/>
          </w:tcPr>
          <w:p w:rsidR="00174DD1" w:rsidRPr="00E35284" w:rsidRDefault="00174DD1" w:rsidP="00835684">
            <w:pPr>
              <w:jc w:val="center"/>
            </w:pPr>
            <w:r w:rsidRPr="00E35284">
              <w:t>Нет</w:t>
            </w:r>
          </w:p>
        </w:tc>
        <w:tc>
          <w:tcPr>
            <w:tcW w:w="608" w:type="pct"/>
            <w:vAlign w:val="center"/>
          </w:tcPr>
          <w:p w:rsidR="00174DD1" w:rsidRPr="00E35284" w:rsidRDefault="00174DD1" w:rsidP="00835684">
            <w:pPr>
              <w:jc w:val="center"/>
            </w:pPr>
            <w:r w:rsidRPr="00E35284">
              <w:t>Не</w:t>
            </w:r>
            <w:r w:rsidR="00B47CE9">
              <w:t xml:space="preserve"> </w:t>
            </w:r>
            <w:r w:rsidRPr="00E35284">
              <w:t>знаю</w:t>
            </w:r>
          </w:p>
        </w:tc>
      </w:tr>
      <w:tr w:rsidR="00174DD1" w:rsidRPr="00EC67FF" w:rsidTr="00835684">
        <w:trPr>
          <w:trHeight w:val="552"/>
        </w:trPr>
        <w:tc>
          <w:tcPr>
            <w:tcW w:w="273" w:type="pct"/>
            <w:vAlign w:val="center"/>
          </w:tcPr>
          <w:p w:rsidR="00174DD1" w:rsidRPr="00E35284" w:rsidRDefault="00174DD1" w:rsidP="00835684">
            <w:pPr>
              <w:jc w:val="both"/>
            </w:pPr>
            <w:r w:rsidRPr="00E35284">
              <w:t>1</w:t>
            </w:r>
          </w:p>
        </w:tc>
        <w:tc>
          <w:tcPr>
            <w:tcW w:w="2295" w:type="pct"/>
            <w:vAlign w:val="center"/>
          </w:tcPr>
          <w:p w:rsidR="00174DD1" w:rsidRPr="00E35284" w:rsidRDefault="00174DD1" w:rsidP="00835684">
            <w:pPr>
              <w:jc w:val="both"/>
            </w:pPr>
            <w:r w:rsidRPr="00E35284">
              <w:t>Считаю,</w:t>
            </w:r>
            <w:r w:rsidR="00B47CE9">
              <w:t xml:space="preserve"> </w:t>
            </w:r>
            <w:r w:rsidRPr="00E35284">
              <w:t>что</w:t>
            </w:r>
            <w:r w:rsidR="00B47CE9">
              <w:t xml:space="preserve"> </w:t>
            </w:r>
            <w:r w:rsidRPr="00E35284">
              <w:t>я</w:t>
            </w:r>
            <w:r w:rsidR="00B47CE9">
              <w:t xml:space="preserve"> </w:t>
            </w:r>
            <w:r w:rsidRPr="00E35284">
              <w:t>освоился:</w:t>
            </w:r>
          </w:p>
        </w:tc>
        <w:tc>
          <w:tcPr>
            <w:tcW w:w="607" w:type="pct"/>
            <w:vAlign w:val="center"/>
          </w:tcPr>
          <w:p w:rsidR="00174DD1" w:rsidRPr="00E35284" w:rsidRDefault="00174DD1" w:rsidP="00835684">
            <w:pPr>
              <w:jc w:val="both"/>
            </w:pPr>
            <w:r>
              <w:t>+</w:t>
            </w:r>
          </w:p>
        </w:tc>
        <w:tc>
          <w:tcPr>
            <w:tcW w:w="608" w:type="pct"/>
            <w:vAlign w:val="center"/>
          </w:tcPr>
          <w:p w:rsidR="00174DD1" w:rsidRPr="00E35284" w:rsidRDefault="00174DD1" w:rsidP="00835684">
            <w:pPr>
              <w:jc w:val="both"/>
            </w:pPr>
          </w:p>
        </w:tc>
        <w:tc>
          <w:tcPr>
            <w:tcW w:w="608" w:type="pct"/>
            <w:vAlign w:val="center"/>
          </w:tcPr>
          <w:p w:rsidR="00174DD1" w:rsidRPr="00E35284" w:rsidRDefault="00174DD1" w:rsidP="00835684">
            <w:pPr>
              <w:jc w:val="both"/>
            </w:pPr>
          </w:p>
        </w:tc>
        <w:tc>
          <w:tcPr>
            <w:tcW w:w="608" w:type="pct"/>
            <w:vAlign w:val="center"/>
          </w:tcPr>
          <w:p w:rsidR="00174DD1" w:rsidRPr="00E35284" w:rsidRDefault="00174DD1" w:rsidP="00835684">
            <w:pPr>
              <w:jc w:val="both"/>
            </w:pPr>
          </w:p>
        </w:tc>
      </w:tr>
      <w:tr w:rsidR="00174DD1" w:rsidRPr="00EC67FF" w:rsidTr="00835684">
        <w:trPr>
          <w:trHeight w:val="552"/>
        </w:trPr>
        <w:tc>
          <w:tcPr>
            <w:tcW w:w="273" w:type="pct"/>
            <w:vAlign w:val="center"/>
          </w:tcPr>
          <w:p w:rsidR="00174DD1" w:rsidRPr="00E35284" w:rsidRDefault="00174DD1" w:rsidP="00835684">
            <w:pPr>
              <w:jc w:val="both"/>
            </w:pPr>
            <w:r w:rsidRPr="00E35284">
              <w:t>1.1</w:t>
            </w:r>
          </w:p>
        </w:tc>
        <w:tc>
          <w:tcPr>
            <w:tcW w:w="2295" w:type="pct"/>
            <w:vAlign w:val="center"/>
          </w:tcPr>
          <w:p w:rsidR="00174DD1" w:rsidRPr="00E35284" w:rsidRDefault="00174DD1" w:rsidP="00835684">
            <w:pPr>
              <w:jc w:val="both"/>
            </w:pPr>
            <w:r w:rsidRPr="00EC67FF">
              <w:t>-</w:t>
            </w:r>
            <w:r w:rsidR="00B47CE9">
              <w:t xml:space="preserve"> </w:t>
            </w:r>
            <w:r w:rsidRPr="00EC67FF">
              <w:t>в</w:t>
            </w:r>
            <w:r w:rsidR="00B47CE9">
              <w:t xml:space="preserve"> </w:t>
            </w:r>
            <w:r w:rsidRPr="00E35284">
              <w:t>работе</w:t>
            </w:r>
            <w:r w:rsidRPr="00EC67FF">
              <w:t>;</w:t>
            </w:r>
          </w:p>
        </w:tc>
        <w:tc>
          <w:tcPr>
            <w:tcW w:w="607" w:type="pct"/>
            <w:vAlign w:val="center"/>
          </w:tcPr>
          <w:p w:rsidR="00174DD1" w:rsidRPr="00E35284" w:rsidRDefault="00174DD1" w:rsidP="00835684">
            <w:pPr>
              <w:jc w:val="both"/>
            </w:pPr>
            <w:r>
              <w:t>+</w:t>
            </w:r>
          </w:p>
        </w:tc>
        <w:tc>
          <w:tcPr>
            <w:tcW w:w="608" w:type="pct"/>
            <w:vAlign w:val="center"/>
          </w:tcPr>
          <w:p w:rsidR="00174DD1" w:rsidRPr="00E35284" w:rsidRDefault="00174DD1" w:rsidP="00835684">
            <w:pPr>
              <w:jc w:val="both"/>
            </w:pPr>
          </w:p>
        </w:tc>
        <w:tc>
          <w:tcPr>
            <w:tcW w:w="608" w:type="pct"/>
            <w:vAlign w:val="center"/>
          </w:tcPr>
          <w:p w:rsidR="00174DD1" w:rsidRPr="00E35284" w:rsidRDefault="00174DD1" w:rsidP="00835684">
            <w:pPr>
              <w:jc w:val="both"/>
            </w:pPr>
          </w:p>
        </w:tc>
        <w:tc>
          <w:tcPr>
            <w:tcW w:w="608" w:type="pct"/>
            <w:vAlign w:val="center"/>
          </w:tcPr>
          <w:p w:rsidR="00174DD1" w:rsidRPr="00E35284" w:rsidRDefault="00174DD1" w:rsidP="00835684">
            <w:pPr>
              <w:jc w:val="both"/>
            </w:pPr>
          </w:p>
        </w:tc>
      </w:tr>
      <w:tr w:rsidR="00174DD1" w:rsidRPr="00EC67FF" w:rsidTr="00835684">
        <w:trPr>
          <w:trHeight w:val="552"/>
        </w:trPr>
        <w:tc>
          <w:tcPr>
            <w:tcW w:w="273" w:type="pct"/>
            <w:vAlign w:val="center"/>
          </w:tcPr>
          <w:p w:rsidR="00174DD1" w:rsidRPr="00E35284" w:rsidRDefault="00174DD1" w:rsidP="00835684">
            <w:pPr>
              <w:jc w:val="both"/>
            </w:pPr>
            <w:r w:rsidRPr="00E35284">
              <w:t>1.2</w:t>
            </w:r>
          </w:p>
        </w:tc>
        <w:tc>
          <w:tcPr>
            <w:tcW w:w="2295" w:type="pct"/>
            <w:vAlign w:val="center"/>
          </w:tcPr>
          <w:p w:rsidR="00174DD1" w:rsidRPr="00E35284" w:rsidRDefault="00174DD1" w:rsidP="00835684">
            <w:pPr>
              <w:jc w:val="both"/>
            </w:pPr>
            <w:r w:rsidRPr="00EC67FF">
              <w:t>-</w:t>
            </w:r>
            <w:r w:rsidR="00B47CE9">
              <w:t xml:space="preserve"> </w:t>
            </w:r>
            <w:r w:rsidRPr="00EC67FF">
              <w:t>в</w:t>
            </w:r>
            <w:r w:rsidR="00B47CE9">
              <w:t xml:space="preserve"> </w:t>
            </w:r>
            <w:r w:rsidRPr="00E35284">
              <w:t>коллективе</w:t>
            </w:r>
            <w:r w:rsidRPr="00EC67FF">
              <w:t>.</w:t>
            </w:r>
          </w:p>
        </w:tc>
        <w:tc>
          <w:tcPr>
            <w:tcW w:w="607" w:type="pct"/>
            <w:vAlign w:val="center"/>
          </w:tcPr>
          <w:p w:rsidR="00174DD1" w:rsidRPr="00E35284" w:rsidRDefault="00174DD1" w:rsidP="00835684">
            <w:pPr>
              <w:jc w:val="both"/>
            </w:pPr>
            <w:r>
              <w:t>+</w:t>
            </w:r>
          </w:p>
        </w:tc>
        <w:tc>
          <w:tcPr>
            <w:tcW w:w="608" w:type="pct"/>
            <w:vAlign w:val="center"/>
          </w:tcPr>
          <w:p w:rsidR="00174DD1" w:rsidRPr="00E35284" w:rsidRDefault="00174DD1" w:rsidP="00835684">
            <w:pPr>
              <w:jc w:val="both"/>
            </w:pPr>
          </w:p>
        </w:tc>
        <w:tc>
          <w:tcPr>
            <w:tcW w:w="608" w:type="pct"/>
            <w:vAlign w:val="center"/>
          </w:tcPr>
          <w:p w:rsidR="00174DD1" w:rsidRPr="00E35284" w:rsidRDefault="00174DD1" w:rsidP="00835684">
            <w:pPr>
              <w:jc w:val="both"/>
            </w:pPr>
          </w:p>
        </w:tc>
        <w:tc>
          <w:tcPr>
            <w:tcW w:w="608" w:type="pct"/>
            <w:vAlign w:val="center"/>
          </w:tcPr>
          <w:p w:rsidR="00174DD1" w:rsidRPr="00E35284" w:rsidRDefault="00174DD1" w:rsidP="00835684">
            <w:pPr>
              <w:jc w:val="both"/>
            </w:pPr>
          </w:p>
        </w:tc>
      </w:tr>
      <w:tr w:rsidR="00174DD1" w:rsidRPr="00EC67FF" w:rsidTr="00835684">
        <w:trPr>
          <w:trHeight w:val="552"/>
        </w:trPr>
        <w:tc>
          <w:tcPr>
            <w:tcW w:w="273" w:type="pct"/>
            <w:vAlign w:val="center"/>
          </w:tcPr>
          <w:p w:rsidR="00174DD1" w:rsidRPr="00E35284" w:rsidRDefault="00174DD1" w:rsidP="00835684">
            <w:pPr>
              <w:jc w:val="both"/>
            </w:pPr>
            <w:r w:rsidRPr="00E35284">
              <w:t>2</w:t>
            </w:r>
          </w:p>
        </w:tc>
        <w:tc>
          <w:tcPr>
            <w:tcW w:w="2295" w:type="pct"/>
            <w:vAlign w:val="center"/>
          </w:tcPr>
          <w:p w:rsidR="00174DD1" w:rsidRPr="00E35284" w:rsidRDefault="00174DD1" w:rsidP="00835684">
            <w:pPr>
              <w:jc w:val="both"/>
            </w:pPr>
            <w:r w:rsidRPr="00E35284">
              <w:t>Считаю,</w:t>
            </w:r>
            <w:r w:rsidR="00B47CE9">
              <w:t xml:space="preserve"> </w:t>
            </w:r>
            <w:r w:rsidRPr="00E35284">
              <w:t>что</w:t>
            </w:r>
            <w:r w:rsidR="00B47CE9">
              <w:t xml:space="preserve"> </w:t>
            </w:r>
            <w:r w:rsidRPr="00E35284">
              <w:t>я</w:t>
            </w:r>
            <w:r w:rsidR="00B47CE9">
              <w:t xml:space="preserve"> </w:t>
            </w:r>
            <w:r w:rsidRPr="00E35284">
              <w:t>по</w:t>
            </w:r>
            <w:r w:rsidRPr="00EC67FF">
              <w:t>льзуюсь</w:t>
            </w:r>
            <w:r w:rsidR="00B47CE9">
              <w:t xml:space="preserve"> </w:t>
            </w:r>
            <w:r w:rsidRPr="00EC67FF">
              <w:t>уважением</w:t>
            </w:r>
            <w:r w:rsidR="00B47CE9">
              <w:t xml:space="preserve"> </w:t>
            </w:r>
            <w:r w:rsidRPr="00EC67FF">
              <w:t>среди</w:t>
            </w:r>
            <w:r w:rsidR="00B47CE9">
              <w:t xml:space="preserve"> </w:t>
            </w:r>
            <w:r w:rsidRPr="00EC67FF">
              <w:t>коллег.</w:t>
            </w:r>
          </w:p>
        </w:tc>
        <w:tc>
          <w:tcPr>
            <w:tcW w:w="607" w:type="pct"/>
            <w:vAlign w:val="center"/>
          </w:tcPr>
          <w:p w:rsidR="00174DD1" w:rsidRPr="00E35284" w:rsidRDefault="00174DD1" w:rsidP="00835684">
            <w:pPr>
              <w:jc w:val="both"/>
            </w:pPr>
            <w:r>
              <w:t>+</w:t>
            </w:r>
          </w:p>
        </w:tc>
        <w:tc>
          <w:tcPr>
            <w:tcW w:w="608" w:type="pct"/>
            <w:vAlign w:val="center"/>
          </w:tcPr>
          <w:p w:rsidR="00174DD1" w:rsidRPr="00E35284" w:rsidRDefault="00174DD1" w:rsidP="00835684">
            <w:pPr>
              <w:jc w:val="both"/>
            </w:pPr>
          </w:p>
        </w:tc>
        <w:tc>
          <w:tcPr>
            <w:tcW w:w="608" w:type="pct"/>
            <w:vAlign w:val="center"/>
          </w:tcPr>
          <w:p w:rsidR="00174DD1" w:rsidRPr="00E35284" w:rsidRDefault="00174DD1" w:rsidP="00835684">
            <w:pPr>
              <w:jc w:val="both"/>
            </w:pPr>
          </w:p>
        </w:tc>
        <w:tc>
          <w:tcPr>
            <w:tcW w:w="608" w:type="pct"/>
            <w:vAlign w:val="center"/>
          </w:tcPr>
          <w:p w:rsidR="00174DD1" w:rsidRPr="00E35284" w:rsidRDefault="00174DD1" w:rsidP="00835684">
            <w:pPr>
              <w:jc w:val="both"/>
            </w:pPr>
          </w:p>
        </w:tc>
      </w:tr>
      <w:tr w:rsidR="00174DD1" w:rsidRPr="00EC67FF" w:rsidTr="00835684">
        <w:trPr>
          <w:trHeight w:val="552"/>
        </w:trPr>
        <w:tc>
          <w:tcPr>
            <w:tcW w:w="273" w:type="pct"/>
            <w:vAlign w:val="center"/>
          </w:tcPr>
          <w:p w:rsidR="00174DD1" w:rsidRPr="00E35284" w:rsidRDefault="00174DD1" w:rsidP="00835684">
            <w:pPr>
              <w:jc w:val="both"/>
            </w:pPr>
            <w:r w:rsidRPr="00E35284">
              <w:t>3</w:t>
            </w:r>
          </w:p>
        </w:tc>
        <w:tc>
          <w:tcPr>
            <w:tcW w:w="2295" w:type="pct"/>
            <w:vAlign w:val="center"/>
          </w:tcPr>
          <w:p w:rsidR="00174DD1" w:rsidRPr="00E35284" w:rsidRDefault="00174DD1" w:rsidP="00835684">
            <w:pPr>
              <w:jc w:val="both"/>
            </w:pPr>
            <w:r w:rsidRPr="00E35284">
              <w:t>Я</w:t>
            </w:r>
            <w:r w:rsidR="00B47CE9">
              <w:t xml:space="preserve"> </w:t>
            </w:r>
            <w:r w:rsidRPr="00E35284">
              <w:t>могу</w:t>
            </w:r>
            <w:r w:rsidR="00B47CE9">
              <w:t xml:space="preserve"> </w:t>
            </w:r>
            <w:r w:rsidRPr="00E35284">
              <w:t>организовать</w:t>
            </w:r>
            <w:r w:rsidR="00B47CE9">
              <w:t xml:space="preserve"> </w:t>
            </w:r>
            <w:r w:rsidRPr="00E35284">
              <w:t>свою</w:t>
            </w:r>
            <w:r w:rsidR="00B47CE9">
              <w:t xml:space="preserve"> </w:t>
            </w:r>
            <w:r w:rsidRPr="00E35284">
              <w:t>работу</w:t>
            </w:r>
            <w:r w:rsidR="00B47CE9">
              <w:t xml:space="preserve"> </w:t>
            </w:r>
            <w:r w:rsidRPr="00E35284">
              <w:t>самостоятельно</w:t>
            </w:r>
            <w:r w:rsidRPr="00EC67FF">
              <w:t>.</w:t>
            </w:r>
          </w:p>
        </w:tc>
        <w:tc>
          <w:tcPr>
            <w:tcW w:w="607" w:type="pct"/>
            <w:vAlign w:val="center"/>
          </w:tcPr>
          <w:p w:rsidR="00174DD1" w:rsidRPr="00E35284" w:rsidRDefault="00174DD1" w:rsidP="00835684">
            <w:pPr>
              <w:jc w:val="both"/>
            </w:pPr>
            <w:r>
              <w:t>+</w:t>
            </w:r>
          </w:p>
        </w:tc>
        <w:tc>
          <w:tcPr>
            <w:tcW w:w="608" w:type="pct"/>
            <w:vAlign w:val="center"/>
          </w:tcPr>
          <w:p w:rsidR="00174DD1" w:rsidRPr="00E35284" w:rsidRDefault="00174DD1" w:rsidP="00835684">
            <w:pPr>
              <w:jc w:val="both"/>
            </w:pPr>
          </w:p>
        </w:tc>
        <w:tc>
          <w:tcPr>
            <w:tcW w:w="608" w:type="pct"/>
            <w:vAlign w:val="center"/>
          </w:tcPr>
          <w:p w:rsidR="00174DD1" w:rsidRPr="00E35284" w:rsidRDefault="00174DD1" w:rsidP="00835684">
            <w:pPr>
              <w:jc w:val="both"/>
            </w:pPr>
          </w:p>
        </w:tc>
        <w:tc>
          <w:tcPr>
            <w:tcW w:w="608" w:type="pct"/>
            <w:vAlign w:val="center"/>
          </w:tcPr>
          <w:p w:rsidR="00174DD1" w:rsidRPr="00E35284" w:rsidRDefault="00174DD1" w:rsidP="00835684">
            <w:pPr>
              <w:jc w:val="both"/>
            </w:pPr>
          </w:p>
        </w:tc>
      </w:tr>
      <w:tr w:rsidR="00174DD1" w:rsidRPr="00EC67FF" w:rsidTr="00835684">
        <w:trPr>
          <w:trHeight w:val="552"/>
        </w:trPr>
        <w:tc>
          <w:tcPr>
            <w:tcW w:w="273" w:type="pct"/>
            <w:vAlign w:val="center"/>
          </w:tcPr>
          <w:p w:rsidR="00174DD1" w:rsidRPr="00E35284" w:rsidRDefault="00174DD1" w:rsidP="00835684">
            <w:pPr>
              <w:jc w:val="both"/>
            </w:pPr>
            <w:r w:rsidRPr="00E35284">
              <w:t>4</w:t>
            </w:r>
          </w:p>
        </w:tc>
        <w:tc>
          <w:tcPr>
            <w:tcW w:w="2295" w:type="pct"/>
            <w:vAlign w:val="center"/>
          </w:tcPr>
          <w:p w:rsidR="00174DD1" w:rsidRPr="00E35284" w:rsidRDefault="00174DD1" w:rsidP="00835684">
            <w:pPr>
              <w:jc w:val="both"/>
            </w:pPr>
            <w:r w:rsidRPr="00E35284">
              <w:t>Я</w:t>
            </w:r>
            <w:r w:rsidR="00B47CE9">
              <w:t xml:space="preserve"> </w:t>
            </w:r>
            <w:r w:rsidRPr="00E35284">
              <w:t>справляюсь</w:t>
            </w:r>
            <w:r w:rsidR="00B47CE9">
              <w:t xml:space="preserve"> </w:t>
            </w:r>
            <w:r w:rsidRPr="00E35284">
              <w:t>с</w:t>
            </w:r>
            <w:r w:rsidR="00B47CE9">
              <w:t xml:space="preserve"> </w:t>
            </w:r>
            <w:r w:rsidRPr="00E35284">
              <w:t>порученными</w:t>
            </w:r>
            <w:r w:rsidR="00B47CE9">
              <w:t xml:space="preserve"> </w:t>
            </w:r>
            <w:r w:rsidRPr="00E35284">
              <w:t>заданиями</w:t>
            </w:r>
            <w:r w:rsidR="00B47CE9">
              <w:t xml:space="preserve"> </w:t>
            </w:r>
            <w:r w:rsidRPr="00EC67FF">
              <w:t>в</w:t>
            </w:r>
            <w:r w:rsidR="00B47CE9">
              <w:t xml:space="preserve"> </w:t>
            </w:r>
            <w:r w:rsidRPr="00EC67FF">
              <w:t>срок.</w:t>
            </w:r>
          </w:p>
        </w:tc>
        <w:tc>
          <w:tcPr>
            <w:tcW w:w="607" w:type="pct"/>
            <w:vAlign w:val="center"/>
          </w:tcPr>
          <w:p w:rsidR="00174DD1" w:rsidRPr="00E35284" w:rsidRDefault="00174DD1" w:rsidP="00835684">
            <w:pPr>
              <w:jc w:val="both"/>
            </w:pPr>
            <w:r>
              <w:t>+</w:t>
            </w:r>
          </w:p>
        </w:tc>
        <w:tc>
          <w:tcPr>
            <w:tcW w:w="608" w:type="pct"/>
            <w:vAlign w:val="center"/>
          </w:tcPr>
          <w:p w:rsidR="00174DD1" w:rsidRPr="00E35284" w:rsidRDefault="00174DD1" w:rsidP="00835684">
            <w:pPr>
              <w:jc w:val="both"/>
            </w:pPr>
          </w:p>
        </w:tc>
        <w:tc>
          <w:tcPr>
            <w:tcW w:w="608" w:type="pct"/>
            <w:vAlign w:val="center"/>
          </w:tcPr>
          <w:p w:rsidR="00174DD1" w:rsidRPr="00E35284" w:rsidRDefault="00174DD1" w:rsidP="00835684">
            <w:pPr>
              <w:jc w:val="both"/>
            </w:pPr>
          </w:p>
        </w:tc>
        <w:tc>
          <w:tcPr>
            <w:tcW w:w="608" w:type="pct"/>
            <w:vAlign w:val="center"/>
          </w:tcPr>
          <w:p w:rsidR="00174DD1" w:rsidRPr="00E35284" w:rsidRDefault="00174DD1" w:rsidP="00835684">
            <w:pPr>
              <w:jc w:val="both"/>
            </w:pPr>
          </w:p>
        </w:tc>
      </w:tr>
      <w:tr w:rsidR="00174DD1" w:rsidRPr="00EC67FF" w:rsidTr="00835684">
        <w:trPr>
          <w:trHeight w:val="552"/>
        </w:trPr>
        <w:tc>
          <w:tcPr>
            <w:tcW w:w="273" w:type="pct"/>
            <w:vAlign w:val="center"/>
          </w:tcPr>
          <w:p w:rsidR="00174DD1" w:rsidRPr="00E35284" w:rsidRDefault="00174DD1" w:rsidP="00835684">
            <w:pPr>
              <w:jc w:val="both"/>
            </w:pPr>
            <w:r w:rsidRPr="00E35284">
              <w:t>5</w:t>
            </w:r>
          </w:p>
        </w:tc>
        <w:tc>
          <w:tcPr>
            <w:tcW w:w="2295" w:type="pct"/>
            <w:vAlign w:val="center"/>
          </w:tcPr>
          <w:p w:rsidR="00174DD1" w:rsidRPr="00E35284" w:rsidRDefault="00174DD1" w:rsidP="00835684">
            <w:pPr>
              <w:jc w:val="both"/>
            </w:pPr>
            <w:r w:rsidRPr="00E35284">
              <w:t>Мне</w:t>
            </w:r>
            <w:r w:rsidR="00B47CE9">
              <w:t xml:space="preserve"> </w:t>
            </w:r>
            <w:r w:rsidRPr="00E35284">
              <w:t>поручается</w:t>
            </w:r>
            <w:r w:rsidR="00B47CE9">
              <w:t xml:space="preserve"> </w:t>
            </w:r>
            <w:r w:rsidRPr="00E35284">
              <w:t>самостоятельная</w:t>
            </w:r>
            <w:r w:rsidR="00B47CE9">
              <w:t xml:space="preserve"> </w:t>
            </w:r>
            <w:r w:rsidRPr="00E35284">
              <w:t>работа</w:t>
            </w:r>
            <w:r w:rsidRPr="00EC67FF">
              <w:t>.</w:t>
            </w:r>
          </w:p>
        </w:tc>
        <w:tc>
          <w:tcPr>
            <w:tcW w:w="607" w:type="pct"/>
            <w:vAlign w:val="center"/>
          </w:tcPr>
          <w:p w:rsidR="00174DD1" w:rsidRPr="00E35284" w:rsidRDefault="00174DD1" w:rsidP="00835684">
            <w:pPr>
              <w:jc w:val="both"/>
            </w:pPr>
            <w:r>
              <w:t>+</w:t>
            </w:r>
          </w:p>
        </w:tc>
        <w:tc>
          <w:tcPr>
            <w:tcW w:w="608" w:type="pct"/>
            <w:vAlign w:val="center"/>
          </w:tcPr>
          <w:p w:rsidR="00174DD1" w:rsidRPr="00E35284" w:rsidRDefault="00174DD1" w:rsidP="00835684">
            <w:pPr>
              <w:jc w:val="both"/>
            </w:pPr>
          </w:p>
        </w:tc>
        <w:tc>
          <w:tcPr>
            <w:tcW w:w="608" w:type="pct"/>
            <w:vAlign w:val="center"/>
          </w:tcPr>
          <w:p w:rsidR="00174DD1" w:rsidRPr="00E35284" w:rsidRDefault="00174DD1" w:rsidP="00835684">
            <w:pPr>
              <w:jc w:val="both"/>
            </w:pPr>
          </w:p>
        </w:tc>
        <w:tc>
          <w:tcPr>
            <w:tcW w:w="608" w:type="pct"/>
            <w:vAlign w:val="center"/>
          </w:tcPr>
          <w:p w:rsidR="00174DD1" w:rsidRPr="00E35284" w:rsidRDefault="00174DD1" w:rsidP="00835684">
            <w:pPr>
              <w:jc w:val="both"/>
            </w:pPr>
          </w:p>
        </w:tc>
      </w:tr>
    </w:tbl>
    <w:p w:rsidR="00B56B04" w:rsidRDefault="00B56B04" w:rsidP="00174DD1">
      <w:pPr>
        <w:spacing w:line="360" w:lineRule="auto"/>
        <w:ind w:firstLine="709"/>
        <w:jc w:val="both"/>
        <w:sectPr w:rsidR="00B56B04" w:rsidSect="0067360E">
          <w:pgSz w:w="11906" w:h="16838"/>
          <w:pgMar w:top="851" w:right="567" w:bottom="1134" w:left="1701" w:header="709" w:footer="709" w:gutter="0"/>
          <w:pgNumType w:start="2"/>
          <w:cols w:space="708"/>
          <w:titlePg/>
          <w:docGrid w:linePitch="360"/>
        </w:sectPr>
      </w:pPr>
    </w:p>
    <w:p w:rsidR="00174DD1" w:rsidRDefault="00174DD1" w:rsidP="00174DD1">
      <w:pPr>
        <w:numPr>
          <w:ilvl w:val="0"/>
          <w:numId w:val="23"/>
        </w:numPr>
        <w:tabs>
          <w:tab w:val="left" w:pos="993"/>
        </w:tabs>
        <w:spacing w:line="360" w:lineRule="auto"/>
        <w:ind w:left="0" w:firstLine="709"/>
        <w:jc w:val="both"/>
      </w:pPr>
      <w:r w:rsidRPr="00E35284">
        <w:lastRenderedPageBreak/>
        <w:t>Опишите</w:t>
      </w:r>
      <w:r w:rsidR="00B47CE9">
        <w:t xml:space="preserve"> </w:t>
      </w:r>
      <w:r w:rsidRPr="00E35284">
        <w:t>кратко,</w:t>
      </w:r>
      <w:r w:rsidR="00B47CE9">
        <w:t xml:space="preserve"> </w:t>
      </w:r>
      <w:r w:rsidRPr="00E35284">
        <w:t>чему</w:t>
      </w:r>
      <w:r w:rsidR="00B47CE9">
        <w:t xml:space="preserve"> </w:t>
      </w:r>
      <w:r w:rsidRPr="00E35284">
        <w:t>Вы</w:t>
      </w:r>
      <w:r w:rsidR="00B47CE9">
        <w:t xml:space="preserve"> </w:t>
      </w:r>
      <w:r w:rsidRPr="00E35284">
        <w:t>научились</w:t>
      </w:r>
      <w:r w:rsidR="00B47CE9">
        <w:t xml:space="preserve"> </w:t>
      </w:r>
      <w:r w:rsidRPr="00E35284">
        <w:t>за</w:t>
      </w:r>
      <w:r w:rsidR="00B47CE9">
        <w:t xml:space="preserve"> </w:t>
      </w:r>
      <w:r w:rsidRPr="00E35284">
        <w:t>время</w:t>
      </w:r>
      <w:r w:rsidR="00B47CE9">
        <w:t xml:space="preserve"> </w:t>
      </w:r>
      <w:r w:rsidRPr="00E35284">
        <w:t>адаптационного</w:t>
      </w:r>
      <w:r w:rsidR="00B47CE9">
        <w:t xml:space="preserve"> </w:t>
      </w:r>
      <w:r w:rsidRPr="00E35284">
        <w:t>периода,</w:t>
      </w:r>
      <w:r w:rsidR="00B47CE9">
        <w:t xml:space="preserve"> </w:t>
      </w:r>
      <w:r w:rsidRPr="00E35284">
        <w:t>что</w:t>
      </w:r>
      <w:r w:rsidR="00B47CE9">
        <w:t xml:space="preserve"> </w:t>
      </w:r>
      <w:r w:rsidRPr="00E35284">
        <w:t>входило</w:t>
      </w:r>
      <w:r w:rsidR="00B47CE9">
        <w:t xml:space="preserve"> </w:t>
      </w:r>
      <w:r w:rsidRPr="00E35284">
        <w:t>в</w:t>
      </w:r>
      <w:r w:rsidR="00B47CE9">
        <w:t xml:space="preserve"> </w:t>
      </w:r>
      <w:r w:rsidRPr="00E35284">
        <w:t>Ваши</w:t>
      </w:r>
      <w:r w:rsidR="00B47CE9">
        <w:t xml:space="preserve"> </w:t>
      </w:r>
      <w:r w:rsidRPr="00E35284">
        <w:t>обязанности</w:t>
      </w:r>
      <w:r w:rsidR="00B47CE9">
        <w:t xml:space="preserve"> </w:t>
      </w:r>
    </w:p>
    <w:p w:rsidR="00174DD1" w:rsidRPr="00807C6C" w:rsidRDefault="00174DD1" w:rsidP="00174DD1">
      <w:pPr>
        <w:tabs>
          <w:tab w:val="left" w:pos="993"/>
        </w:tabs>
        <w:spacing w:line="360" w:lineRule="auto"/>
        <w:ind w:firstLine="709"/>
        <w:jc w:val="both"/>
      </w:pPr>
      <w:r w:rsidRPr="00807C6C">
        <w:t>Практика</w:t>
      </w:r>
      <w:r w:rsidR="00B47CE9">
        <w:t xml:space="preserve"> </w:t>
      </w:r>
      <w:r w:rsidRPr="00807C6C">
        <w:t>проходила</w:t>
      </w:r>
      <w:r w:rsidR="00B47CE9">
        <w:t xml:space="preserve"> </w:t>
      </w:r>
      <w:r w:rsidRPr="00807C6C">
        <w:t>в</w:t>
      </w:r>
      <w:r w:rsidR="00B47CE9">
        <w:t xml:space="preserve"> </w:t>
      </w:r>
      <w:r w:rsidR="00B56B04">
        <w:t>отделе</w:t>
      </w:r>
      <w:r w:rsidR="00B47CE9">
        <w:t xml:space="preserve"> </w:t>
      </w:r>
      <w:r w:rsidRPr="00807C6C">
        <w:t>кадров</w:t>
      </w:r>
      <w:r w:rsidR="00B47CE9">
        <w:t xml:space="preserve"> </w:t>
      </w:r>
      <w:r w:rsidR="000078F4">
        <w:t>ООО</w:t>
      </w:r>
      <w:r w:rsidR="00B47CE9">
        <w:t xml:space="preserve"> </w:t>
      </w:r>
      <w:r w:rsidR="000078F4">
        <w:t>«Алфавит</w:t>
      </w:r>
      <w:r w:rsidR="00B47CE9">
        <w:t xml:space="preserve"> </w:t>
      </w:r>
      <w:r w:rsidR="000078F4">
        <w:t>вкуса»</w:t>
      </w:r>
      <w:r w:rsidRPr="00807C6C">
        <w:t>,</w:t>
      </w:r>
      <w:r w:rsidR="00B47CE9">
        <w:t xml:space="preserve"> </w:t>
      </w:r>
      <w:r w:rsidRPr="00807C6C">
        <w:t>где</w:t>
      </w:r>
      <w:r w:rsidR="00B47CE9">
        <w:t xml:space="preserve"> </w:t>
      </w:r>
      <w:r w:rsidRPr="00807C6C">
        <w:t>я</w:t>
      </w:r>
      <w:r w:rsidR="00B47CE9">
        <w:t xml:space="preserve"> </w:t>
      </w:r>
      <w:r w:rsidRPr="00807C6C">
        <w:t>ознакоми</w:t>
      </w:r>
      <w:r>
        <w:t>лся</w:t>
      </w:r>
      <w:r w:rsidR="00B47CE9">
        <w:t xml:space="preserve"> </w:t>
      </w:r>
      <w:r w:rsidRPr="00807C6C">
        <w:t>с</w:t>
      </w:r>
      <w:r w:rsidR="00B47CE9">
        <w:t xml:space="preserve"> </w:t>
      </w:r>
      <w:r w:rsidRPr="00807C6C">
        <w:t>деятельностью,</w:t>
      </w:r>
      <w:r w:rsidR="00B47CE9">
        <w:t xml:space="preserve"> </w:t>
      </w:r>
      <w:r w:rsidRPr="00807C6C">
        <w:t>структурой</w:t>
      </w:r>
      <w:r w:rsidR="00B47CE9">
        <w:t xml:space="preserve"> </w:t>
      </w:r>
      <w:r w:rsidR="000078F4">
        <w:t>ООО</w:t>
      </w:r>
      <w:r w:rsidR="00B47CE9">
        <w:t xml:space="preserve"> </w:t>
      </w:r>
      <w:r w:rsidR="000078F4">
        <w:t>«Алфавит</w:t>
      </w:r>
      <w:r w:rsidR="00B47CE9">
        <w:t xml:space="preserve"> </w:t>
      </w:r>
      <w:r w:rsidR="000078F4">
        <w:t>вкуса»</w:t>
      </w:r>
      <w:r w:rsidRPr="00807C6C">
        <w:t>,</w:t>
      </w:r>
      <w:r w:rsidR="00B47CE9">
        <w:t xml:space="preserve"> </w:t>
      </w:r>
      <w:r w:rsidRPr="00807C6C">
        <w:t>основными</w:t>
      </w:r>
      <w:r w:rsidR="00B47CE9">
        <w:t xml:space="preserve"> </w:t>
      </w:r>
      <w:r w:rsidRPr="00807C6C">
        <w:t>нормативными</w:t>
      </w:r>
      <w:r w:rsidR="00B47CE9">
        <w:t xml:space="preserve"> </w:t>
      </w:r>
      <w:r w:rsidRPr="00807C6C">
        <w:t>и</w:t>
      </w:r>
      <w:r w:rsidR="00B47CE9">
        <w:t xml:space="preserve"> </w:t>
      </w:r>
      <w:r w:rsidRPr="00807C6C">
        <w:t>локальными</w:t>
      </w:r>
      <w:r w:rsidR="00B47CE9">
        <w:t xml:space="preserve"> </w:t>
      </w:r>
      <w:r w:rsidRPr="00807C6C">
        <w:t>документами</w:t>
      </w:r>
      <w:r w:rsidR="00B47CE9">
        <w:t xml:space="preserve"> </w:t>
      </w:r>
      <w:r>
        <w:t>регламентирующие</w:t>
      </w:r>
      <w:r w:rsidR="00B47CE9">
        <w:t xml:space="preserve"> </w:t>
      </w:r>
      <w:r>
        <w:t>технику</w:t>
      </w:r>
      <w:r w:rsidR="00B47CE9">
        <w:t xml:space="preserve"> </w:t>
      </w:r>
      <w:r>
        <w:t>безопасности</w:t>
      </w:r>
      <w:r w:rsidRPr="00807C6C">
        <w:t>.</w:t>
      </w:r>
      <w:r w:rsidR="00B47CE9">
        <w:t xml:space="preserve"> </w:t>
      </w:r>
      <w:r w:rsidRPr="00807C6C">
        <w:t>В</w:t>
      </w:r>
      <w:r w:rsidR="00B47CE9">
        <w:t xml:space="preserve"> </w:t>
      </w:r>
      <w:r w:rsidRPr="00807C6C">
        <w:t>обязанность</w:t>
      </w:r>
      <w:r w:rsidR="00B47CE9">
        <w:t xml:space="preserve"> </w:t>
      </w:r>
      <w:r w:rsidRPr="00807C6C">
        <w:t>входило</w:t>
      </w:r>
      <w:r w:rsidR="00B47CE9">
        <w:t xml:space="preserve"> </w:t>
      </w:r>
      <w:r w:rsidRPr="00807C6C">
        <w:t>участие</w:t>
      </w:r>
      <w:r w:rsidR="00B47CE9">
        <w:t xml:space="preserve"> </w:t>
      </w:r>
      <w:r w:rsidRPr="00807C6C">
        <w:t>в</w:t>
      </w:r>
      <w:r w:rsidR="00B47CE9">
        <w:t xml:space="preserve"> </w:t>
      </w:r>
      <w:r w:rsidRPr="00807C6C">
        <w:t>работе</w:t>
      </w:r>
      <w:r w:rsidR="00B47CE9">
        <w:t xml:space="preserve"> </w:t>
      </w:r>
      <w:r w:rsidR="00B56B04">
        <w:t>отдела</w:t>
      </w:r>
      <w:r w:rsidR="00B47CE9">
        <w:t xml:space="preserve"> </w:t>
      </w:r>
      <w:r w:rsidR="00B56B04">
        <w:t>кадров.</w:t>
      </w:r>
    </w:p>
    <w:p w:rsidR="00174DD1" w:rsidRPr="00E35284" w:rsidRDefault="00174DD1" w:rsidP="00174DD1">
      <w:pPr>
        <w:numPr>
          <w:ilvl w:val="0"/>
          <w:numId w:val="23"/>
        </w:numPr>
        <w:tabs>
          <w:tab w:val="left" w:pos="993"/>
        </w:tabs>
        <w:spacing w:line="360" w:lineRule="auto"/>
        <w:ind w:left="0" w:firstLine="709"/>
        <w:jc w:val="both"/>
      </w:pPr>
      <w:r w:rsidRPr="00E35284">
        <w:t>В</w:t>
      </w:r>
      <w:r w:rsidR="00B47CE9">
        <w:t xml:space="preserve"> </w:t>
      </w:r>
      <w:r w:rsidRPr="00E35284">
        <w:t>какой</w:t>
      </w:r>
      <w:r w:rsidR="00B47CE9">
        <w:t xml:space="preserve"> </w:t>
      </w:r>
      <w:r w:rsidRPr="00E35284">
        <w:t>мере</w:t>
      </w:r>
      <w:r w:rsidR="00B47CE9">
        <w:t xml:space="preserve"> </w:t>
      </w:r>
      <w:r w:rsidRPr="00E35284">
        <w:t>ниже</w:t>
      </w:r>
      <w:r w:rsidR="00B47CE9">
        <w:t xml:space="preserve"> </w:t>
      </w:r>
      <w:r w:rsidRPr="00E35284">
        <w:t>перечисленные</w:t>
      </w:r>
      <w:r w:rsidR="00B47CE9">
        <w:t xml:space="preserve"> </w:t>
      </w:r>
      <w:r w:rsidRPr="00E35284">
        <w:t>факторы</w:t>
      </w:r>
      <w:r w:rsidR="00B47CE9">
        <w:t xml:space="preserve"> </w:t>
      </w:r>
      <w:r w:rsidRPr="00E35284">
        <w:t>соответствуют</w:t>
      </w:r>
      <w:r w:rsidR="00B47CE9">
        <w:t xml:space="preserve"> </w:t>
      </w:r>
      <w:r w:rsidRPr="00E35284">
        <w:t>Вашей</w:t>
      </w:r>
      <w:r w:rsidR="00B47CE9">
        <w:t xml:space="preserve"> </w:t>
      </w:r>
      <w:r w:rsidRPr="00E35284">
        <w:t>работе</w:t>
      </w:r>
      <w:r w:rsidR="00B47CE9">
        <w:t xml:space="preserve"> </w:t>
      </w:r>
      <w:r w:rsidRPr="00E35284">
        <w:t>и</w:t>
      </w:r>
      <w:r w:rsidR="00B47CE9">
        <w:t xml:space="preserve"> </w:t>
      </w:r>
      <w:r w:rsidRPr="00E35284">
        <w:t>Вашим</w:t>
      </w:r>
      <w:r w:rsidR="00B47CE9">
        <w:t xml:space="preserve"> </w:t>
      </w:r>
      <w:r w:rsidRPr="00E35284">
        <w:t>желаниям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0"/>
        <w:gridCol w:w="4217"/>
        <w:gridCol w:w="1622"/>
        <w:gridCol w:w="1623"/>
        <w:gridCol w:w="1722"/>
      </w:tblGrid>
      <w:tr w:rsidR="00174DD1" w:rsidRPr="00E35284" w:rsidTr="00835684">
        <w:tc>
          <w:tcPr>
            <w:tcW w:w="350" w:type="pct"/>
            <w:vAlign w:val="center"/>
          </w:tcPr>
          <w:p w:rsidR="00174DD1" w:rsidRPr="00E35284" w:rsidRDefault="00174DD1" w:rsidP="00835684">
            <w:pPr>
              <w:jc w:val="center"/>
            </w:pPr>
            <w:r w:rsidRPr="00E35284">
              <w:t>№</w:t>
            </w:r>
          </w:p>
        </w:tc>
        <w:tc>
          <w:tcPr>
            <w:tcW w:w="2150" w:type="pct"/>
            <w:vAlign w:val="center"/>
          </w:tcPr>
          <w:p w:rsidR="00174DD1" w:rsidRPr="00E35284" w:rsidRDefault="00174DD1" w:rsidP="00835684">
            <w:pPr>
              <w:jc w:val="center"/>
            </w:pPr>
            <w:r w:rsidRPr="00E35284">
              <w:t>Факторы</w:t>
            </w:r>
          </w:p>
        </w:tc>
        <w:tc>
          <w:tcPr>
            <w:tcW w:w="833" w:type="pct"/>
            <w:vAlign w:val="center"/>
          </w:tcPr>
          <w:p w:rsidR="00174DD1" w:rsidRPr="00E35284" w:rsidRDefault="00174DD1" w:rsidP="00835684">
            <w:pPr>
              <w:jc w:val="center"/>
            </w:pPr>
            <w:r w:rsidRPr="00E35284">
              <w:t>В</w:t>
            </w:r>
            <w:r w:rsidR="00B47CE9">
              <w:t xml:space="preserve"> </w:t>
            </w:r>
            <w:r w:rsidRPr="00E35284">
              <w:t>полной</w:t>
            </w:r>
            <w:r w:rsidR="00B47CE9">
              <w:t xml:space="preserve"> </w:t>
            </w:r>
            <w:r w:rsidRPr="00E35284">
              <w:t>мере</w:t>
            </w:r>
          </w:p>
        </w:tc>
        <w:tc>
          <w:tcPr>
            <w:tcW w:w="833" w:type="pct"/>
            <w:vAlign w:val="center"/>
          </w:tcPr>
          <w:p w:rsidR="00174DD1" w:rsidRPr="00E35284" w:rsidRDefault="00174DD1" w:rsidP="00835684">
            <w:pPr>
              <w:jc w:val="center"/>
            </w:pPr>
            <w:r w:rsidRPr="00E35284">
              <w:t>В</w:t>
            </w:r>
            <w:r w:rsidR="00B47CE9">
              <w:t xml:space="preserve"> </w:t>
            </w:r>
            <w:r w:rsidRPr="00E35284">
              <w:t>некоторой</w:t>
            </w:r>
            <w:r w:rsidR="00B47CE9">
              <w:t xml:space="preserve"> </w:t>
            </w:r>
            <w:r w:rsidRPr="00E35284">
              <w:t>степени</w:t>
            </w:r>
          </w:p>
        </w:tc>
        <w:tc>
          <w:tcPr>
            <w:tcW w:w="833" w:type="pct"/>
            <w:vAlign w:val="center"/>
          </w:tcPr>
          <w:p w:rsidR="00174DD1" w:rsidRPr="00EC67FF" w:rsidRDefault="00174DD1" w:rsidP="00835684">
            <w:pPr>
              <w:jc w:val="center"/>
            </w:pPr>
            <w:r w:rsidRPr="00E35284">
              <w:t>Не</w:t>
            </w:r>
            <w:r w:rsidR="00B47CE9">
              <w:t xml:space="preserve"> </w:t>
            </w:r>
          </w:p>
          <w:p w:rsidR="00174DD1" w:rsidRPr="00E35284" w:rsidRDefault="00174DD1" w:rsidP="00835684">
            <w:pPr>
              <w:jc w:val="center"/>
            </w:pPr>
            <w:r w:rsidRPr="00E35284">
              <w:t>соответствуют</w:t>
            </w:r>
          </w:p>
        </w:tc>
      </w:tr>
      <w:tr w:rsidR="00174DD1" w:rsidRPr="00E35284" w:rsidTr="00835684">
        <w:trPr>
          <w:trHeight w:val="552"/>
        </w:trPr>
        <w:tc>
          <w:tcPr>
            <w:tcW w:w="350" w:type="pct"/>
            <w:vAlign w:val="center"/>
          </w:tcPr>
          <w:p w:rsidR="00174DD1" w:rsidRPr="00E35284" w:rsidRDefault="00174DD1" w:rsidP="00835684">
            <w:pPr>
              <w:jc w:val="center"/>
            </w:pPr>
            <w:r w:rsidRPr="00E35284">
              <w:t>1</w:t>
            </w:r>
          </w:p>
        </w:tc>
        <w:tc>
          <w:tcPr>
            <w:tcW w:w="2150" w:type="pct"/>
            <w:vAlign w:val="center"/>
          </w:tcPr>
          <w:p w:rsidR="00174DD1" w:rsidRPr="00E35284" w:rsidRDefault="00174DD1" w:rsidP="00835684">
            <w:pPr>
              <w:jc w:val="both"/>
            </w:pPr>
            <w:r w:rsidRPr="00E35284">
              <w:t>Обеспеченность</w:t>
            </w:r>
            <w:r w:rsidR="00B47CE9">
              <w:t xml:space="preserve"> </w:t>
            </w:r>
            <w:r w:rsidRPr="00E35284">
              <w:t>работой</w:t>
            </w:r>
            <w:r w:rsidR="00B47CE9">
              <w:t xml:space="preserve"> </w:t>
            </w:r>
            <w:r w:rsidRPr="00EC67FF">
              <w:t>в</w:t>
            </w:r>
            <w:r w:rsidR="00B47CE9">
              <w:t xml:space="preserve"> </w:t>
            </w:r>
            <w:r w:rsidRPr="00EC67FF">
              <w:t>период</w:t>
            </w:r>
            <w:r w:rsidR="00B47CE9">
              <w:t xml:space="preserve"> </w:t>
            </w:r>
            <w:r w:rsidRPr="00EC67FF">
              <w:t>прохождения</w:t>
            </w:r>
            <w:r w:rsidR="00B47CE9">
              <w:t xml:space="preserve"> </w:t>
            </w:r>
            <w:r w:rsidRPr="00EC67FF">
              <w:t>практики</w:t>
            </w:r>
          </w:p>
        </w:tc>
        <w:tc>
          <w:tcPr>
            <w:tcW w:w="833" w:type="pct"/>
            <w:vAlign w:val="center"/>
          </w:tcPr>
          <w:p w:rsidR="00174DD1" w:rsidRPr="00E35284" w:rsidRDefault="00174DD1" w:rsidP="00835684">
            <w:pPr>
              <w:jc w:val="both"/>
            </w:pPr>
            <w:r>
              <w:t>+</w:t>
            </w:r>
          </w:p>
        </w:tc>
        <w:tc>
          <w:tcPr>
            <w:tcW w:w="833" w:type="pct"/>
            <w:vAlign w:val="center"/>
          </w:tcPr>
          <w:p w:rsidR="00174DD1" w:rsidRPr="00E35284" w:rsidRDefault="00174DD1" w:rsidP="00835684">
            <w:pPr>
              <w:jc w:val="both"/>
            </w:pPr>
          </w:p>
        </w:tc>
        <w:tc>
          <w:tcPr>
            <w:tcW w:w="833" w:type="pct"/>
            <w:vAlign w:val="center"/>
          </w:tcPr>
          <w:p w:rsidR="00174DD1" w:rsidRPr="00E35284" w:rsidRDefault="00174DD1" w:rsidP="00835684">
            <w:pPr>
              <w:jc w:val="both"/>
            </w:pPr>
          </w:p>
        </w:tc>
      </w:tr>
      <w:tr w:rsidR="00174DD1" w:rsidRPr="00E35284" w:rsidTr="00835684">
        <w:trPr>
          <w:trHeight w:val="552"/>
        </w:trPr>
        <w:tc>
          <w:tcPr>
            <w:tcW w:w="350" w:type="pct"/>
            <w:vAlign w:val="center"/>
          </w:tcPr>
          <w:p w:rsidR="00174DD1" w:rsidRPr="00E35284" w:rsidRDefault="00174DD1" w:rsidP="00835684">
            <w:pPr>
              <w:jc w:val="center"/>
            </w:pPr>
            <w:r w:rsidRPr="00E35284">
              <w:t>2</w:t>
            </w:r>
          </w:p>
        </w:tc>
        <w:tc>
          <w:tcPr>
            <w:tcW w:w="2150" w:type="pct"/>
            <w:vAlign w:val="center"/>
          </w:tcPr>
          <w:p w:rsidR="00174DD1" w:rsidRPr="00E35284" w:rsidRDefault="00174DD1" w:rsidP="00835684">
            <w:pPr>
              <w:jc w:val="both"/>
            </w:pPr>
            <w:r w:rsidRPr="00E35284">
              <w:t>Соответствие</w:t>
            </w:r>
            <w:r w:rsidR="00B47CE9">
              <w:t xml:space="preserve"> </w:t>
            </w:r>
            <w:r w:rsidRPr="00E35284">
              <w:t>Ваших</w:t>
            </w:r>
            <w:r w:rsidR="00B47CE9">
              <w:t xml:space="preserve"> </w:t>
            </w:r>
            <w:r w:rsidRPr="00E35284">
              <w:t>способностей</w:t>
            </w:r>
            <w:r w:rsidR="00B47CE9">
              <w:t xml:space="preserve"> </w:t>
            </w:r>
            <w:r w:rsidRPr="00E35284">
              <w:t>занимаемой</w:t>
            </w:r>
            <w:r w:rsidR="00B47CE9">
              <w:t xml:space="preserve"> </w:t>
            </w:r>
            <w:r w:rsidRPr="00E35284">
              <w:t>должности</w:t>
            </w:r>
          </w:p>
        </w:tc>
        <w:tc>
          <w:tcPr>
            <w:tcW w:w="833" w:type="pct"/>
            <w:vAlign w:val="center"/>
          </w:tcPr>
          <w:p w:rsidR="00174DD1" w:rsidRPr="00E35284" w:rsidRDefault="00174DD1" w:rsidP="00835684">
            <w:pPr>
              <w:jc w:val="both"/>
            </w:pPr>
            <w:r>
              <w:t>+</w:t>
            </w:r>
          </w:p>
        </w:tc>
        <w:tc>
          <w:tcPr>
            <w:tcW w:w="833" w:type="pct"/>
            <w:vAlign w:val="center"/>
          </w:tcPr>
          <w:p w:rsidR="00174DD1" w:rsidRPr="00E35284" w:rsidRDefault="00174DD1" w:rsidP="00835684">
            <w:pPr>
              <w:jc w:val="both"/>
            </w:pPr>
          </w:p>
        </w:tc>
        <w:tc>
          <w:tcPr>
            <w:tcW w:w="833" w:type="pct"/>
            <w:vAlign w:val="center"/>
          </w:tcPr>
          <w:p w:rsidR="00174DD1" w:rsidRPr="00E35284" w:rsidRDefault="00174DD1" w:rsidP="00835684">
            <w:pPr>
              <w:jc w:val="both"/>
            </w:pPr>
          </w:p>
        </w:tc>
      </w:tr>
      <w:tr w:rsidR="00174DD1" w:rsidRPr="00E35284" w:rsidTr="00835684">
        <w:trPr>
          <w:trHeight w:val="552"/>
        </w:trPr>
        <w:tc>
          <w:tcPr>
            <w:tcW w:w="350" w:type="pct"/>
            <w:vAlign w:val="center"/>
          </w:tcPr>
          <w:p w:rsidR="00174DD1" w:rsidRPr="00E35284" w:rsidRDefault="00174DD1" w:rsidP="00835684">
            <w:pPr>
              <w:jc w:val="center"/>
            </w:pPr>
            <w:r w:rsidRPr="00E35284">
              <w:t>3</w:t>
            </w:r>
          </w:p>
        </w:tc>
        <w:tc>
          <w:tcPr>
            <w:tcW w:w="2150" w:type="pct"/>
            <w:vAlign w:val="center"/>
          </w:tcPr>
          <w:p w:rsidR="00174DD1" w:rsidRPr="00E35284" w:rsidRDefault="00174DD1" w:rsidP="00835684">
            <w:pPr>
              <w:jc w:val="both"/>
            </w:pPr>
            <w:r w:rsidRPr="00E35284">
              <w:t>Разнообразие</w:t>
            </w:r>
            <w:r w:rsidR="00B47CE9">
              <w:t xml:space="preserve"> </w:t>
            </w:r>
            <w:r w:rsidRPr="00E35284">
              <w:t>работы</w:t>
            </w:r>
          </w:p>
        </w:tc>
        <w:tc>
          <w:tcPr>
            <w:tcW w:w="833" w:type="pct"/>
            <w:vAlign w:val="center"/>
          </w:tcPr>
          <w:p w:rsidR="00174DD1" w:rsidRPr="00E35284" w:rsidRDefault="00174DD1" w:rsidP="00835684">
            <w:pPr>
              <w:jc w:val="both"/>
            </w:pPr>
          </w:p>
        </w:tc>
        <w:tc>
          <w:tcPr>
            <w:tcW w:w="833" w:type="pct"/>
            <w:vAlign w:val="center"/>
          </w:tcPr>
          <w:p w:rsidR="00174DD1" w:rsidRPr="00E35284" w:rsidRDefault="00174DD1" w:rsidP="00835684">
            <w:pPr>
              <w:jc w:val="both"/>
            </w:pPr>
            <w:r>
              <w:t>+</w:t>
            </w:r>
          </w:p>
        </w:tc>
        <w:tc>
          <w:tcPr>
            <w:tcW w:w="833" w:type="pct"/>
            <w:vAlign w:val="center"/>
          </w:tcPr>
          <w:p w:rsidR="00174DD1" w:rsidRPr="00E35284" w:rsidRDefault="00174DD1" w:rsidP="00835684">
            <w:pPr>
              <w:jc w:val="both"/>
            </w:pPr>
          </w:p>
        </w:tc>
      </w:tr>
      <w:tr w:rsidR="00174DD1" w:rsidRPr="00E35284" w:rsidTr="00835684">
        <w:trPr>
          <w:trHeight w:val="552"/>
        </w:trPr>
        <w:tc>
          <w:tcPr>
            <w:tcW w:w="350" w:type="pct"/>
            <w:vAlign w:val="center"/>
          </w:tcPr>
          <w:p w:rsidR="00174DD1" w:rsidRPr="00E35284" w:rsidRDefault="00174DD1" w:rsidP="00835684">
            <w:pPr>
              <w:jc w:val="center"/>
            </w:pPr>
            <w:r w:rsidRPr="00E35284">
              <w:t>4</w:t>
            </w:r>
          </w:p>
        </w:tc>
        <w:tc>
          <w:tcPr>
            <w:tcW w:w="2150" w:type="pct"/>
            <w:vAlign w:val="center"/>
          </w:tcPr>
          <w:p w:rsidR="00174DD1" w:rsidRPr="00E35284" w:rsidRDefault="00174DD1" w:rsidP="00835684">
            <w:pPr>
              <w:jc w:val="both"/>
            </w:pPr>
            <w:r w:rsidRPr="00E35284">
              <w:t>Соответствие</w:t>
            </w:r>
            <w:r w:rsidR="00B47CE9">
              <w:t xml:space="preserve"> </w:t>
            </w:r>
            <w:r w:rsidRPr="00E35284">
              <w:t>характера</w:t>
            </w:r>
            <w:r w:rsidR="00B47CE9">
              <w:t xml:space="preserve"> </w:t>
            </w:r>
            <w:r w:rsidRPr="00E35284">
              <w:t>работы</w:t>
            </w:r>
            <w:r w:rsidR="00B47CE9">
              <w:t xml:space="preserve"> </w:t>
            </w:r>
            <w:r w:rsidRPr="00E35284">
              <w:t>способностям</w:t>
            </w:r>
            <w:r w:rsidR="00B47CE9">
              <w:t xml:space="preserve"> </w:t>
            </w:r>
            <w:r w:rsidRPr="00E35284">
              <w:t>и</w:t>
            </w:r>
            <w:r w:rsidR="00B47CE9">
              <w:t xml:space="preserve"> </w:t>
            </w:r>
            <w:r w:rsidRPr="00E35284">
              <w:t>склонностям</w:t>
            </w:r>
          </w:p>
        </w:tc>
        <w:tc>
          <w:tcPr>
            <w:tcW w:w="833" w:type="pct"/>
            <w:vAlign w:val="center"/>
          </w:tcPr>
          <w:p w:rsidR="00174DD1" w:rsidRPr="00E35284" w:rsidRDefault="00174DD1" w:rsidP="00835684">
            <w:pPr>
              <w:jc w:val="both"/>
            </w:pPr>
            <w:r>
              <w:t>+</w:t>
            </w:r>
          </w:p>
        </w:tc>
        <w:tc>
          <w:tcPr>
            <w:tcW w:w="833" w:type="pct"/>
            <w:vAlign w:val="center"/>
          </w:tcPr>
          <w:p w:rsidR="00174DD1" w:rsidRPr="00E35284" w:rsidRDefault="00174DD1" w:rsidP="00835684">
            <w:pPr>
              <w:jc w:val="both"/>
            </w:pPr>
          </w:p>
        </w:tc>
        <w:tc>
          <w:tcPr>
            <w:tcW w:w="833" w:type="pct"/>
            <w:vAlign w:val="center"/>
          </w:tcPr>
          <w:p w:rsidR="00174DD1" w:rsidRPr="00E35284" w:rsidRDefault="00174DD1" w:rsidP="00835684">
            <w:pPr>
              <w:jc w:val="both"/>
            </w:pPr>
          </w:p>
        </w:tc>
      </w:tr>
      <w:tr w:rsidR="00174DD1" w:rsidRPr="00E35284" w:rsidTr="00835684">
        <w:trPr>
          <w:trHeight w:val="552"/>
        </w:trPr>
        <w:tc>
          <w:tcPr>
            <w:tcW w:w="350" w:type="pct"/>
            <w:vAlign w:val="center"/>
          </w:tcPr>
          <w:p w:rsidR="00174DD1" w:rsidRPr="00E35284" w:rsidRDefault="00174DD1" w:rsidP="00835684">
            <w:pPr>
              <w:jc w:val="center"/>
            </w:pPr>
            <w:r w:rsidRPr="00E35284">
              <w:t>5</w:t>
            </w:r>
          </w:p>
        </w:tc>
        <w:tc>
          <w:tcPr>
            <w:tcW w:w="2150" w:type="pct"/>
            <w:vAlign w:val="center"/>
          </w:tcPr>
          <w:p w:rsidR="00174DD1" w:rsidRPr="00E35284" w:rsidRDefault="00174DD1" w:rsidP="00835684">
            <w:pPr>
              <w:jc w:val="both"/>
            </w:pPr>
            <w:r w:rsidRPr="00E35284">
              <w:t>Возможность</w:t>
            </w:r>
            <w:r w:rsidR="00B47CE9">
              <w:t xml:space="preserve"> </w:t>
            </w:r>
            <w:r w:rsidRPr="00E35284">
              <w:t>повышения</w:t>
            </w:r>
            <w:r w:rsidR="00B47CE9">
              <w:t xml:space="preserve"> </w:t>
            </w:r>
            <w:r w:rsidRPr="00E35284">
              <w:t>квалификации</w:t>
            </w:r>
            <w:r w:rsidR="00B47CE9">
              <w:t xml:space="preserve"> </w:t>
            </w:r>
            <w:r w:rsidRPr="00EC67FF">
              <w:t>(тренинги,</w:t>
            </w:r>
            <w:r w:rsidR="00B47CE9">
              <w:t xml:space="preserve"> </w:t>
            </w:r>
            <w:r w:rsidRPr="00EC67FF">
              <w:t>корпоративное</w:t>
            </w:r>
            <w:r w:rsidR="00B47CE9">
              <w:t xml:space="preserve"> </w:t>
            </w:r>
            <w:r w:rsidRPr="00EC67FF">
              <w:t>обучение)</w:t>
            </w:r>
          </w:p>
        </w:tc>
        <w:tc>
          <w:tcPr>
            <w:tcW w:w="833" w:type="pct"/>
            <w:vAlign w:val="center"/>
          </w:tcPr>
          <w:p w:rsidR="00174DD1" w:rsidRPr="00E35284" w:rsidRDefault="00174DD1" w:rsidP="00835684">
            <w:pPr>
              <w:jc w:val="both"/>
            </w:pPr>
          </w:p>
        </w:tc>
        <w:tc>
          <w:tcPr>
            <w:tcW w:w="833" w:type="pct"/>
            <w:vAlign w:val="center"/>
          </w:tcPr>
          <w:p w:rsidR="00174DD1" w:rsidRPr="00E35284" w:rsidRDefault="00174DD1" w:rsidP="00835684">
            <w:pPr>
              <w:jc w:val="both"/>
            </w:pPr>
            <w:r>
              <w:t>+</w:t>
            </w:r>
          </w:p>
        </w:tc>
        <w:tc>
          <w:tcPr>
            <w:tcW w:w="833" w:type="pct"/>
            <w:vAlign w:val="center"/>
          </w:tcPr>
          <w:p w:rsidR="00174DD1" w:rsidRPr="00E35284" w:rsidRDefault="00174DD1" w:rsidP="00835684">
            <w:pPr>
              <w:jc w:val="both"/>
            </w:pPr>
          </w:p>
        </w:tc>
      </w:tr>
      <w:tr w:rsidR="00174DD1" w:rsidRPr="00E35284" w:rsidTr="00835684">
        <w:trPr>
          <w:trHeight w:val="552"/>
        </w:trPr>
        <w:tc>
          <w:tcPr>
            <w:tcW w:w="350" w:type="pct"/>
            <w:vAlign w:val="center"/>
          </w:tcPr>
          <w:p w:rsidR="00174DD1" w:rsidRPr="00E35284" w:rsidRDefault="00174DD1" w:rsidP="00835684">
            <w:pPr>
              <w:jc w:val="center"/>
            </w:pPr>
            <w:r w:rsidRPr="00E35284">
              <w:t>6</w:t>
            </w:r>
          </w:p>
        </w:tc>
        <w:tc>
          <w:tcPr>
            <w:tcW w:w="2150" w:type="pct"/>
            <w:vAlign w:val="center"/>
          </w:tcPr>
          <w:p w:rsidR="00174DD1" w:rsidRPr="00E35284" w:rsidRDefault="00174DD1" w:rsidP="00835684">
            <w:pPr>
              <w:jc w:val="both"/>
            </w:pPr>
            <w:r w:rsidRPr="00E35284">
              <w:t>Информированность</w:t>
            </w:r>
            <w:r w:rsidR="00B47CE9">
              <w:t xml:space="preserve"> </w:t>
            </w:r>
            <w:r w:rsidRPr="00E35284">
              <w:t>о</w:t>
            </w:r>
            <w:r w:rsidR="00B47CE9">
              <w:t xml:space="preserve"> </w:t>
            </w:r>
            <w:r w:rsidRPr="00E35284">
              <w:t>делах</w:t>
            </w:r>
            <w:r w:rsidR="00B47CE9">
              <w:t xml:space="preserve"> </w:t>
            </w:r>
            <w:r w:rsidRPr="00E35284">
              <w:t>коллектива</w:t>
            </w:r>
          </w:p>
        </w:tc>
        <w:tc>
          <w:tcPr>
            <w:tcW w:w="833" w:type="pct"/>
            <w:vAlign w:val="center"/>
          </w:tcPr>
          <w:p w:rsidR="00174DD1" w:rsidRPr="00E35284" w:rsidRDefault="00174DD1" w:rsidP="00835684">
            <w:pPr>
              <w:jc w:val="both"/>
            </w:pPr>
          </w:p>
        </w:tc>
        <w:tc>
          <w:tcPr>
            <w:tcW w:w="833" w:type="pct"/>
            <w:vAlign w:val="center"/>
          </w:tcPr>
          <w:p w:rsidR="00174DD1" w:rsidRPr="00E35284" w:rsidRDefault="00174DD1" w:rsidP="00835684">
            <w:pPr>
              <w:jc w:val="both"/>
            </w:pPr>
            <w:r>
              <w:t>+</w:t>
            </w:r>
          </w:p>
        </w:tc>
        <w:tc>
          <w:tcPr>
            <w:tcW w:w="833" w:type="pct"/>
            <w:vAlign w:val="center"/>
          </w:tcPr>
          <w:p w:rsidR="00174DD1" w:rsidRPr="00E35284" w:rsidRDefault="00174DD1" w:rsidP="00835684">
            <w:pPr>
              <w:jc w:val="both"/>
            </w:pPr>
          </w:p>
        </w:tc>
      </w:tr>
      <w:tr w:rsidR="00174DD1" w:rsidRPr="00E35284" w:rsidTr="00835684">
        <w:trPr>
          <w:trHeight w:val="552"/>
        </w:trPr>
        <w:tc>
          <w:tcPr>
            <w:tcW w:w="350" w:type="pct"/>
            <w:vAlign w:val="center"/>
          </w:tcPr>
          <w:p w:rsidR="00174DD1" w:rsidRPr="00E35284" w:rsidRDefault="00174DD1" w:rsidP="00835684">
            <w:pPr>
              <w:jc w:val="center"/>
            </w:pPr>
            <w:r w:rsidRPr="00EC67FF">
              <w:t>7</w:t>
            </w:r>
          </w:p>
        </w:tc>
        <w:tc>
          <w:tcPr>
            <w:tcW w:w="2150" w:type="pct"/>
            <w:vAlign w:val="center"/>
          </w:tcPr>
          <w:p w:rsidR="00174DD1" w:rsidRPr="00E35284" w:rsidRDefault="00174DD1" w:rsidP="00835684">
            <w:pPr>
              <w:jc w:val="both"/>
            </w:pPr>
            <w:r w:rsidRPr="00E35284">
              <w:t>Помощь</w:t>
            </w:r>
            <w:r w:rsidR="00B47CE9">
              <w:t xml:space="preserve"> </w:t>
            </w:r>
            <w:r w:rsidRPr="00E35284">
              <w:t>и</w:t>
            </w:r>
            <w:r w:rsidR="00B47CE9">
              <w:t xml:space="preserve"> </w:t>
            </w:r>
            <w:r w:rsidRPr="00E35284">
              <w:t>поддержка</w:t>
            </w:r>
            <w:r w:rsidR="00B47CE9">
              <w:t xml:space="preserve"> </w:t>
            </w:r>
            <w:r w:rsidRPr="00E35284">
              <w:t>руководителя</w:t>
            </w:r>
            <w:r w:rsidR="00B47CE9">
              <w:t xml:space="preserve"> </w:t>
            </w:r>
            <w:r w:rsidRPr="00EC67FF">
              <w:t>практики</w:t>
            </w:r>
            <w:r w:rsidR="00B47CE9">
              <w:t xml:space="preserve"> </w:t>
            </w:r>
            <w:r w:rsidRPr="00EC67FF">
              <w:t>от</w:t>
            </w:r>
            <w:r w:rsidR="00B47CE9">
              <w:t xml:space="preserve"> </w:t>
            </w:r>
            <w:r w:rsidRPr="00EC67FF">
              <w:t>профильной</w:t>
            </w:r>
            <w:r w:rsidR="00B47CE9">
              <w:t xml:space="preserve"> </w:t>
            </w:r>
            <w:r w:rsidRPr="00EC67FF">
              <w:t>организации</w:t>
            </w:r>
          </w:p>
        </w:tc>
        <w:tc>
          <w:tcPr>
            <w:tcW w:w="833" w:type="pct"/>
            <w:vAlign w:val="center"/>
          </w:tcPr>
          <w:p w:rsidR="00174DD1" w:rsidRPr="00E35284" w:rsidRDefault="00174DD1" w:rsidP="00835684">
            <w:pPr>
              <w:jc w:val="both"/>
            </w:pPr>
          </w:p>
        </w:tc>
        <w:tc>
          <w:tcPr>
            <w:tcW w:w="833" w:type="pct"/>
            <w:vAlign w:val="center"/>
          </w:tcPr>
          <w:p w:rsidR="00174DD1" w:rsidRPr="00E35284" w:rsidRDefault="00174DD1" w:rsidP="00835684">
            <w:pPr>
              <w:jc w:val="both"/>
            </w:pPr>
            <w:r>
              <w:t>+</w:t>
            </w:r>
          </w:p>
        </w:tc>
        <w:tc>
          <w:tcPr>
            <w:tcW w:w="833" w:type="pct"/>
            <w:vAlign w:val="center"/>
          </w:tcPr>
          <w:p w:rsidR="00174DD1" w:rsidRPr="00E35284" w:rsidRDefault="00174DD1" w:rsidP="00835684">
            <w:pPr>
              <w:jc w:val="both"/>
            </w:pPr>
          </w:p>
        </w:tc>
      </w:tr>
      <w:tr w:rsidR="00174DD1" w:rsidRPr="00E35284" w:rsidTr="00835684">
        <w:trPr>
          <w:trHeight w:val="552"/>
        </w:trPr>
        <w:tc>
          <w:tcPr>
            <w:tcW w:w="350" w:type="pct"/>
            <w:vAlign w:val="center"/>
          </w:tcPr>
          <w:p w:rsidR="00174DD1" w:rsidRPr="00E35284" w:rsidRDefault="00174DD1" w:rsidP="00835684">
            <w:pPr>
              <w:jc w:val="center"/>
            </w:pPr>
            <w:r w:rsidRPr="00EC67FF">
              <w:t>8</w:t>
            </w:r>
          </w:p>
        </w:tc>
        <w:tc>
          <w:tcPr>
            <w:tcW w:w="2150" w:type="pct"/>
            <w:vAlign w:val="center"/>
          </w:tcPr>
          <w:p w:rsidR="00174DD1" w:rsidRPr="00E35284" w:rsidRDefault="00174DD1" w:rsidP="00835684">
            <w:pPr>
              <w:jc w:val="both"/>
            </w:pPr>
            <w:r w:rsidRPr="00E35284">
              <w:t>Взаимоотношения</w:t>
            </w:r>
            <w:r w:rsidR="00B47CE9">
              <w:t xml:space="preserve"> </w:t>
            </w:r>
            <w:r w:rsidRPr="00E35284">
              <w:t>с</w:t>
            </w:r>
            <w:r w:rsidR="00B47CE9">
              <w:t xml:space="preserve"> </w:t>
            </w:r>
            <w:r w:rsidRPr="00E35284">
              <w:t>коллегами</w:t>
            </w:r>
          </w:p>
        </w:tc>
        <w:tc>
          <w:tcPr>
            <w:tcW w:w="833" w:type="pct"/>
            <w:vAlign w:val="center"/>
          </w:tcPr>
          <w:p w:rsidR="00174DD1" w:rsidRPr="00E35284" w:rsidRDefault="00174DD1" w:rsidP="00835684">
            <w:pPr>
              <w:jc w:val="both"/>
            </w:pPr>
            <w:r>
              <w:t>+</w:t>
            </w:r>
          </w:p>
        </w:tc>
        <w:tc>
          <w:tcPr>
            <w:tcW w:w="833" w:type="pct"/>
            <w:vAlign w:val="center"/>
          </w:tcPr>
          <w:p w:rsidR="00174DD1" w:rsidRPr="00E35284" w:rsidRDefault="00174DD1" w:rsidP="00835684">
            <w:pPr>
              <w:jc w:val="both"/>
            </w:pPr>
          </w:p>
        </w:tc>
        <w:tc>
          <w:tcPr>
            <w:tcW w:w="833" w:type="pct"/>
            <w:vAlign w:val="center"/>
          </w:tcPr>
          <w:p w:rsidR="00174DD1" w:rsidRPr="00E35284" w:rsidRDefault="00174DD1" w:rsidP="00835684">
            <w:pPr>
              <w:jc w:val="both"/>
            </w:pPr>
          </w:p>
        </w:tc>
      </w:tr>
      <w:tr w:rsidR="00174DD1" w:rsidRPr="00E35284" w:rsidTr="00835684">
        <w:trPr>
          <w:trHeight w:val="552"/>
        </w:trPr>
        <w:tc>
          <w:tcPr>
            <w:tcW w:w="350" w:type="pct"/>
            <w:vAlign w:val="center"/>
          </w:tcPr>
          <w:p w:rsidR="00174DD1" w:rsidRPr="00E35284" w:rsidRDefault="00174DD1" w:rsidP="00835684">
            <w:pPr>
              <w:jc w:val="center"/>
            </w:pPr>
            <w:r w:rsidRPr="00EC67FF">
              <w:t>9</w:t>
            </w:r>
          </w:p>
        </w:tc>
        <w:tc>
          <w:tcPr>
            <w:tcW w:w="2150" w:type="pct"/>
            <w:vAlign w:val="center"/>
          </w:tcPr>
          <w:p w:rsidR="00174DD1" w:rsidRPr="00E35284" w:rsidRDefault="00174DD1" w:rsidP="00835684">
            <w:pPr>
              <w:jc w:val="both"/>
            </w:pPr>
            <w:r w:rsidRPr="00E35284">
              <w:t>Режим</w:t>
            </w:r>
            <w:r w:rsidR="00B47CE9">
              <w:t xml:space="preserve"> </w:t>
            </w:r>
            <w:r w:rsidRPr="00E35284">
              <w:t>работы</w:t>
            </w:r>
          </w:p>
        </w:tc>
        <w:tc>
          <w:tcPr>
            <w:tcW w:w="833" w:type="pct"/>
            <w:vAlign w:val="center"/>
          </w:tcPr>
          <w:p w:rsidR="00174DD1" w:rsidRPr="00E35284" w:rsidRDefault="00174DD1" w:rsidP="00835684">
            <w:pPr>
              <w:jc w:val="both"/>
            </w:pPr>
            <w:r>
              <w:t>+</w:t>
            </w:r>
          </w:p>
        </w:tc>
        <w:tc>
          <w:tcPr>
            <w:tcW w:w="833" w:type="pct"/>
            <w:vAlign w:val="center"/>
          </w:tcPr>
          <w:p w:rsidR="00174DD1" w:rsidRPr="00E35284" w:rsidRDefault="00174DD1" w:rsidP="00835684">
            <w:pPr>
              <w:jc w:val="both"/>
            </w:pPr>
          </w:p>
        </w:tc>
        <w:tc>
          <w:tcPr>
            <w:tcW w:w="833" w:type="pct"/>
            <w:vAlign w:val="center"/>
          </w:tcPr>
          <w:p w:rsidR="00174DD1" w:rsidRPr="00E35284" w:rsidRDefault="00174DD1" w:rsidP="00835684">
            <w:pPr>
              <w:jc w:val="both"/>
            </w:pPr>
          </w:p>
        </w:tc>
      </w:tr>
      <w:tr w:rsidR="00174DD1" w:rsidRPr="00E35284" w:rsidTr="00835684">
        <w:trPr>
          <w:trHeight w:val="552"/>
        </w:trPr>
        <w:tc>
          <w:tcPr>
            <w:tcW w:w="350" w:type="pct"/>
            <w:vAlign w:val="center"/>
          </w:tcPr>
          <w:p w:rsidR="00174DD1" w:rsidRPr="00E35284" w:rsidRDefault="00174DD1" w:rsidP="00835684">
            <w:pPr>
              <w:jc w:val="center"/>
            </w:pPr>
            <w:r w:rsidRPr="00EC67FF">
              <w:t>10</w:t>
            </w:r>
          </w:p>
        </w:tc>
        <w:tc>
          <w:tcPr>
            <w:tcW w:w="2150" w:type="pct"/>
            <w:vAlign w:val="center"/>
          </w:tcPr>
          <w:p w:rsidR="00174DD1" w:rsidRPr="00E35284" w:rsidRDefault="00174DD1" w:rsidP="00835684">
            <w:pPr>
              <w:jc w:val="both"/>
            </w:pPr>
            <w:r w:rsidRPr="00E35284">
              <w:t>Рабочее</w:t>
            </w:r>
            <w:r w:rsidR="00B47CE9">
              <w:t xml:space="preserve"> </w:t>
            </w:r>
            <w:r w:rsidRPr="00E35284">
              <w:t>место</w:t>
            </w:r>
          </w:p>
        </w:tc>
        <w:tc>
          <w:tcPr>
            <w:tcW w:w="833" w:type="pct"/>
            <w:vAlign w:val="center"/>
          </w:tcPr>
          <w:p w:rsidR="00174DD1" w:rsidRPr="00E35284" w:rsidRDefault="00174DD1" w:rsidP="00835684">
            <w:pPr>
              <w:jc w:val="both"/>
            </w:pPr>
            <w:r>
              <w:t>+</w:t>
            </w:r>
          </w:p>
        </w:tc>
        <w:tc>
          <w:tcPr>
            <w:tcW w:w="833" w:type="pct"/>
            <w:vAlign w:val="center"/>
          </w:tcPr>
          <w:p w:rsidR="00174DD1" w:rsidRPr="00E35284" w:rsidRDefault="00174DD1" w:rsidP="00835684">
            <w:pPr>
              <w:jc w:val="both"/>
            </w:pPr>
          </w:p>
        </w:tc>
        <w:tc>
          <w:tcPr>
            <w:tcW w:w="833" w:type="pct"/>
            <w:vAlign w:val="center"/>
          </w:tcPr>
          <w:p w:rsidR="00174DD1" w:rsidRPr="00E35284" w:rsidRDefault="00174DD1" w:rsidP="00835684">
            <w:pPr>
              <w:jc w:val="both"/>
            </w:pPr>
          </w:p>
        </w:tc>
      </w:tr>
    </w:tbl>
    <w:p w:rsidR="00174DD1" w:rsidRDefault="00174DD1" w:rsidP="00174DD1">
      <w:pPr>
        <w:spacing w:line="360" w:lineRule="auto"/>
        <w:ind w:firstLine="709"/>
        <w:jc w:val="both"/>
      </w:pPr>
    </w:p>
    <w:p w:rsidR="00174DD1" w:rsidRDefault="00174DD1" w:rsidP="00174DD1">
      <w:pPr>
        <w:numPr>
          <w:ilvl w:val="0"/>
          <w:numId w:val="25"/>
        </w:numPr>
        <w:shd w:val="clear" w:color="auto" w:fill="FFFFFF"/>
        <w:tabs>
          <w:tab w:val="left" w:pos="851"/>
        </w:tabs>
        <w:ind w:left="0" w:firstLine="567"/>
        <w:jc w:val="both"/>
      </w:pPr>
      <w:r w:rsidRPr="00B408AE">
        <w:t>Каков</w:t>
      </w:r>
      <w:r w:rsidR="00B47CE9">
        <w:t xml:space="preserve"> </w:t>
      </w:r>
      <w:r w:rsidRPr="00B408AE">
        <w:t>механизм</w:t>
      </w:r>
      <w:r w:rsidR="00B47CE9">
        <w:t xml:space="preserve"> </w:t>
      </w:r>
      <w:r w:rsidRPr="00B408AE">
        <w:t>регламентации</w:t>
      </w:r>
      <w:r w:rsidR="00B47CE9">
        <w:t xml:space="preserve"> </w:t>
      </w:r>
      <w:r w:rsidRPr="00B408AE">
        <w:t>участия</w:t>
      </w:r>
      <w:r w:rsidR="00B47CE9">
        <w:t xml:space="preserve"> </w:t>
      </w:r>
      <w:r w:rsidRPr="00B408AE">
        <w:t>сотрудников</w:t>
      </w:r>
      <w:r w:rsidR="00B47CE9">
        <w:t xml:space="preserve"> </w:t>
      </w:r>
      <w:r w:rsidRPr="00B408AE">
        <w:t>в</w:t>
      </w:r>
      <w:r w:rsidR="00B47CE9">
        <w:t xml:space="preserve"> </w:t>
      </w:r>
      <w:r w:rsidRPr="00B408AE">
        <w:t>общественно-значимых</w:t>
      </w:r>
      <w:r w:rsidR="00B47CE9">
        <w:t xml:space="preserve"> </w:t>
      </w:r>
      <w:r w:rsidRPr="00B408AE">
        <w:t>мероприятиях</w:t>
      </w:r>
      <w:r w:rsidR="00B47CE9">
        <w:t xml:space="preserve"> </w:t>
      </w:r>
      <w:r w:rsidRPr="00B408AE">
        <w:t>организации?</w:t>
      </w:r>
      <w:r w:rsidR="00B47CE9">
        <w:t xml:space="preserve"> </w:t>
      </w:r>
    </w:p>
    <w:p w:rsidR="00174DD1" w:rsidRPr="005341B9" w:rsidRDefault="00174DD1" w:rsidP="00174DD1">
      <w:pPr>
        <w:shd w:val="clear" w:color="auto" w:fill="FFFFFF"/>
        <w:tabs>
          <w:tab w:val="left" w:pos="851"/>
        </w:tabs>
        <w:ind w:firstLine="567"/>
        <w:jc w:val="both"/>
      </w:pPr>
      <w:r>
        <w:t>В</w:t>
      </w:r>
      <w:r w:rsidR="00B47CE9">
        <w:t xml:space="preserve"> </w:t>
      </w:r>
      <w:r w:rsidR="00B56B04">
        <w:t>отделе</w:t>
      </w:r>
      <w:r w:rsidR="00B47CE9">
        <w:t xml:space="preserve"> </w:t>
      </w:r>
      <w:r w:rsidRPr="00807C6C">
        <w:t>кадров</w:t>
      </w:r>
      <w:r w:rsidR="00B47CE9">
        <w:t xml:space="preserve"> </w:t>
      </w:r>
      <w:r w:rsidR="000078F4">
        <w:t>ООО</w:t>
      </w:r>
      <w:r w:rsidR="00B47CE9">
        <w:t xml:space="preserve"> </w:t>
      </w:r>
      <w:r w:rsidR="000078F4">
        <w:t>«Алфавит</w:t>
      </w:r>
      <w:r w:rsidR="00B47CE9">
        <w:t xml:space="preserve"> </w:t>
      </w:r>
      <w:r w:rsidR="000078F4">
        <w:t>вкуса»</w:t>
      </w:r>
      <w:r w:rsidR="00B47CE9">
        <w:t xml:space="preserve"> </w:t>
      </w:r>
      <w:r w:rsidRPr="005341B9">
        <w:t>регламентация</w:t>
      </w:r>
      <w:r w:rsidR="00B47CE9">
        <w:t xml:space="preserve"> </w:t>
      </w:r>
      <w:r w:rsidRPr="005341B9">
        <w:t>труда</w:t>
      </w:r>
      <w:r w:rsidR="00B47CE9">
        <w:t xml:space="preserve"> </w:t>
      </w:r>
      <w:r w:rsidRPr="005341B9">
        <w:t>представлена</w:t>
      </w:r>
      <w:r w:rsidR="00B47CE9">
        <w:t xml:space="preserve"> </w:t>
      </w:r>
      <w:r w:rsidRPr="005341B9">
        <w:t>документами;</w:t>
      </w:r>
      <w:r w:rsidR="00B47CE9">
        <w:t xml:space="preserve"> </w:t>
      </w:r>
      <w:r w:rsidRPr="005341B9">
        <w:t>правила</w:t>
      </w:r>
      <w:r w:rsidR="00B47CE9">
        <w:t xml:space="preserve"> </w:t>
      </w:r>
      <w:r w:rsidRPr="005341B9">
        <w:t>трудового</w:t>
      </w:r>
      <w:r w:rsidR="00B47CE9">
        <w:t xml:space="preserve"> </w:t>
      </w:r>
      <w:r w:rsidRPr="005341B9">
        <w:t>распорядка;</w:t>
      </w:r>
      <w:r w:rsidR="00B47CE9">
        <w:t xml:space="preserve"> </w:t>
      </w:r>
      <w:r w:rsidRPr="005341B9">
        <w:t>устав</w:t>
      </w:r>
      <w:r w:rsidR="00B47CE9">
        <w:t xml:space="preserve"> </w:t>
      </w:r>
      <w:r w:rsidRPr="005341B9">
        <w:t>организации;</w:t>
      </w:r>
      <w:r w:rsidR="00B47CE9">
        <w:t xml:space="preserve"> </w:t>
      </w:r>
      <w:r w:rsidRPr="005341B9">
        <w:t>положение</w:t>
      </w:r>
      <w:r w:rsidR="00B47CE9">
        <w:t xml:space="preserve"> </w:t>
      </w:r>
      <w:r w:rsidRPr="005341B9">
        <w:t>о</w:t>
      </w:r>
      <w:r w:rsidR="00B47CE9">
        <w:t xml:space="preserve"> </w:t>
      </w:r>
      <w:r w:rsidRPr="005341B9">
        <w:t>подразделении;</w:t>
      </w:r>
      <w:r w:rsidR="00B47CE9">
        <w:t xml:space="preserve">  </w:t>
      </w:r>
      <w:r w:rsidRPr="005341B9">
        <w:t>должностные</w:t>
      </w:r>
      <w:r w:rsidR="00B47CE9">
        <w:t xml:space="preserve"> </w:t>
      </w:r>
      <w:r w:rsidRPr="005341B9">
        <w:t>инструкции;</w:t>
      </w:r>
      <w:r w:rsidR="00B47CE9">
        <w:t xml:space="preserve">  </w:t>
      </w:r>
      <w:r w:rsidRPr="005341B9">
        <w:t>личностные</w:t>
      </w:r>
      <w:r w:rsidR="00B47CE9">
        <w:t xml:space="preserve"> </w:t>
      </w:r>
      <w:r w:rsidRPr="005341B9">
        <w:t>спецификации</w:t>
      </w:r>
      <w:r w:rsidR="00B47CE9">
        <w:t xml:space="preserve"> </w:t>
      </w:r>
      <w:r w:rsidRPr="005341B9">
        <w:t>и</w:t>
      </w:r>
      <w:r w:rsidR="00B47CE9">
        <w:t xml:space="preserve"> </w:t>
      </w:r>
      <w:r w:rsidRPr="005341B9">
        <w:t>др.</w:t>
      </w:r>
    </w:p>
    <w:p w:rsidR="00174DD1" w:rsidRDefault="00174DD1" w:rsidP="00174DD1">
      <w:pPr>
        <w:tabs>
          <w:tab w:val="left" w:pos="851"/>
          <w:tab w:val="left" w:pos="993"/>
        </w:tabs>
        <w:ind w:firstLine="426"/>
        <w:jc w:val="both"/>
      </w:pPr>
    </w:p>
    <w:p w:rsidR="00174DD1" w:rsidRDefault="00174DD1" w:rsidP="00174DD1">
      <w:pPr>
        <w:tabs>
          <w:tab w:val="left" w:pos="851"/>
          <w:tab w:val="left" w:pos="993"/>
        </w:tabs>
        <w:ind w:firstLine="426"/>
        <w:jc w:val="both"/>
      </w:pPr>
    </w:p>
    <w:p w:rsidR="00174DD1" w:rsidRDefault="00174DD1" w:rsidP="00174DD1">
      <w:pPr>
        <w:tabs>
          <w:tab w:val="left" w:pos="851"/>
          <w:tab w:val="left" w:pos="993"/>
        </w:tabs>
        <w:ind w:firstLine="426"/>
        <w:jc w:val="both"/>
      </w:pPr>
    </w:p>
    <w:p w:rsidR="00B56B04" w:rsidRDefault="00B56B04" w:rsidP="00174DD1">
      <w:pPr>
        <w:tabs>
          <w:tab w:val="left" w:pos="851"/>
          <w:tab w:val="left" w:pos="993"/>
        </w:tabs>
        <w:ind w:firstLine="426"/>
        <w:jc w:val="both"/>
        <w:sectPr w:rsidR="00B56B04" w:rsidSect="0067360E">
          <w:pgSz w:w="11906" w:h="16838"/>
          <w:pgMar w:top="851" w:right="567" w:bottom="1134" w:left="1701" w:header="709" w:footer="709" w:gutter="0"/>
          <w:pgNumType w:start="2"/>
          <w:cols w:space="708"/>
          <w:titlePg/>
          <w:docGrid w:linePitch="360"/>
        </w:sectPr>
      </w:pPr>
    </w:p>
    <w:p w:rsidR="00174DD1" w:rsidRPr="00E24613" w:rsidRDefault="00174DD1" w:rsidP="00174DD1">
      <w:pPr>
        <w:numPr>
          <w:ilvl w:val="0"/>
          <w:numId w:val="25"/>
        </w:numPr>
        <w:tabs>
          <w:tab w:val="left" w:pos="851"/>
          <w:tab w:val="left" w:pos="993"/>
        </w:tabs>
        <w:spacing w:line="360" w:lineRule="auto"/>
        <w:ind w:left="0" w:firstLine="426"/>
        <w:jc w:val="both"/>
      </w:pPr>
      <w:r w:rsidRPr="00E24613">
        <w:lastRenderedPageBreak/>
        <w:t>Отчет</w:t>
      </w:r>
      <w:r w:rsidR="00B47CE9">
        <w:t xml:space="preserve"> </w:t>
      </w:r>
      <w:r w:rsidRPr="00E24613">
        <w:t>по</w:t>
      </w:r>
      <w:r w:rsidR="00B47CE9">
        <w:t xml:space="preserve"> </w:t>
      </w:r>
      <w:r w:rsidRPr="00E24613">
        <w:t>мероприятиям</w:t>
      </w:r>
      <w:r w:rsidR="00B47CE9">
        <w:t xml:space="preserve"> </w:t>
      </w:r>
      <w:r w:rsidRPr="00E24613">
        <w:t>в</w:t>
      </w:r>
      <w:r w:rsidR="00B47CE9">
        <w:t xml:space="preserve"> </w:t>
      </w:r>
      <w:r w:rsidRPr="00E24613">
        <w:t>период</w:t>
      </w:r>
      <w:r w:rsidR="00B47CE9">
        <w:t xml:space="preserve"> </w:t>
      </w:r>
      <w:r w:rsidRPr="00E24613">
        <w:t>прохождения</w:t>
      </w:r>
      <w:r w:rsidR="00B47CE9">
        <w:t xml:space="preserve"> </w:t>
      </w:r>
      <w:r w:rsidRPr="00E24613">
        <w:t>практики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2832"/>
        <w:gridCol w:w="2337"/>
        <w:gridCol w:w="2249"/>
        <w:gridCol w:w="1991"/>
      </w:tblGrid>
      <w:tr w:rsidR="00174DD1" w:rsidRPr="001A0DEA" w:rsidTr="000D69BE">
        <w:trPr>
          <w:trHeight w:val="582"/>
        </w:trPr>
        <w:tc>
          <w:tcPr>
            <w:tcW w:w="226" w:type="pct"/>
            <w:vAlign w:val="center"/>
          </w:tcPr>
          <w:p w:rsidR="00174DD1" w:rsidRPr="00EC67FF" w:rsidRDefault="00174DD1" w:rsidP="00835684">
            <w:pPr>
              <w:tabs>
                <w:tab w:val="left" w:pos="7075"/>
              </w:tabs>
              <w:jc w:val="center"/>
            </w:pPr>
            <w:r w:rsidRPr="00EC67FF">
              <w:t>№</w:t>
            </w:r>
          </w:p>
        </w:tc>
        <w:tc>
          <w:tcPr>
            <w:tcW w:w="1437" w:type="pct"/>
            <w:vAlign w:val="center"/>
          </w:tcPr>
          <w:p w:rsidR="00174DD1" w:rsidRPr="00EC67FF" w:rsidRDefault="00174DD1" w:rsidP="00835684">
            <w:pPr>
              <w:tabs>
                <w:tab w:val="left" w:pos="7075"/>
              </w:tabs>
              <w:jc w:val="center"/>
            </w:pPr>
            <w:r w:rsidRPr="00EC67FF">
              <w:t>Мероприятие</w:t>
            </w:r>
          </w:p>
        </w:tc>
        <w:tc>
          <w:tcPr>
            <w:tcW w:w="1186" w:type="pct"/>
            <w:vAlign w:val="center"/>
          </w:tcPr>
          <w:p w:rsidR="00174DD1" w:rsidRPr="00EC67FF" w:rsidRDefault="00174DD1" w:rsidP="00835684">
            <w:pPr>
              <w:tabs>
                <w:tab w:val="left" w:pos="7075"/>
              </w:tabs>
              <w:jc w:val="center"/>
            </w:pPr>
            <w:r w:rsidRPr="00EC67FF">
              <w:t>Цель,</w:t>
            </w:r>
            <w:r w:rsidR="00B47CE9">
              <w:t xml:space="preserve"> </w:t>
            </w:r>
            <w:r w:rsidRPr="00EC67FF">
              <w:t>на</w:t>
            </w:r>
            <w:r w:rsidR="00B47CE9">
              <w:t xml:space="preserve"> </w:t>
            </w:r>
            <w:r w:rsidRPr="00EC67FF">
              <w:t>решение</w:t>
            </w:r>
            <w:r w:rsidR="00B47CE9">
              <w:t xml:space="preserve"> </w:t>
            </w:r>
            <w:r w:rsidRPr="00EC67FF">
              <w:t>которой</w:t>
            </w:r>
            <w:r w:rsidR="00B47CE9">
              <w:t xml:space="preserve"> </w:t>
            </w:r>
            <w:r w:rsidRPr="00EC67FF">
              <w:t>направлено</w:t>
            </w:r>
            <w:r w:rsidR="00B47CE9">
              <w:t xml:space="preserve"> </w:t>
            </w:r>
            <w:r w:rsidRPr="00EC67FF">
              <w:t>мероприятие</w:t>
            </w:r>
          </w:p>
        </w:tc>
        <w:tc>
          <w:tcPr>
            <w:tcW w:w="1141" w:type="pct"/>
          </w:tcPr>
          <w:p w:rsidR="00174DD1" w:rsidRPr="00EC67FF" w:rsidRDefault="00174DD1" w:rsidP="00835684">
            <w:pPr>
              <w:tabs>
                <w:tab w:val="left" w:pos="7075"/>
              </w:tabs>
              <w:jc w:val="center"/>
            </w:pPr>
            <w:r>
              <w:t>Документ</w:t>
            </w:r>
            <w:r w:rsidR="00B47CE9">
              <w:t xml:space="preserve"> </w:t>
            </w:r>
            <w:r>
              <w:t>(стандарт),</w:t>
            </w:r>
            <w:r w:rsidR="00B47CE9">
              <w:t xml:space="preserve"> </w:t>
            </w:r>
            <w:r>
              <w:t>регламентирующий</w:t>
            </w:r>
            <w:r w:rsidR="00B47CE9">
              <w:t xml:space="preserve">  </w:t>
            </w:r>
            <w:r>
              <w:t>проведение</w:t>
            </w:r>
            <w:r w:rsidR="00B47CE9">
              <w:t xml:space="preserve"> </w:t>
            </w:r>
            <w:r>
              <w:t>(участие)</w:t>
            </w:r>
            <w:r w:rsidR="00B47CE9">
              <w:t xml:space="preserve"> </w:t>
            </w:r>
            <w:r>
              <w:t>организацией</w:t>
            </w:r>
            <w:r w:rsidR="00B47CE9">
              <w:t xml:space="preserve"> </w:t>
            </w:r>
            <w:r>
              <w:t>в</w:t>
            </w:r>
            <w:r w:rsidR="00B47CE9">
              <w:t xml:space="preserve"> </w:t>
            </w:r>
            <w:r>
              <w:t>общественно-значимых</w:t>
            </w:r>
            <w:r w:rsidR="00B47CE9">
              <w:t xml:space="preserve"> </w:t>
            </w:r>
            <w:r>
              <w:t>мероприятий</w:t>
            </w:r>
          </w:p>
        </w:tc>
        <w:tc>
          <w:tcPr>
            <w:tcW w:w="1010" w:type="pct"/>
            <w:vAlign w:val="center"/>
          </w:tcPr>
          <w:p w:rsidR="00174DD1" w:rsidRPr="00EC67FF" w:rsidRDefault="00174DD1" w:rsidP="00835684">
            <w:pPr>
              <w:tabs>
                <w:tab w:val="left" w:pos="7075"/>
              </w:tabs>
              <w:jc w:val="center"/>
            </w:pPr>
            <w:r w:rsidRPr="00EC67FF">
              <w:t>Результат</w:t>
            </w:r>
          </w:p>
        </w:tc>
      </w:tr>
      <w:tr w:rsidR="00174DD1" w:rsidRPr="001A0DEA" w:rsidTr="00835684">
        <w:trPr>
          <w:trHeight w:val="341"/>
        </w:trPr>
        <w:tc>
          <w:tcPr>
            <w:tcW w:w="5000" w:type="pct"/>
            <w:gridSpan w:val="5"/>
          </w:tcPr>
          <w:p w:rsidR="00174DD1" w:rsidRPr="00EC67FF" w:rsidRDefault="00174DD1" w:rsidP="00835684">
            <w:pPr>
              <w:tabs>
                <w:tab w:val="left" w:pos="7075"/>
              </w:tabs>
              <w:jc w:val="center"/>
              <w:rPr>
                <w:b/>
              </w:rPr>
            </w:pPr>
            <w:r w:rsidRPr="00EC67FF">
              <w:rPr>
                <w:b/>
              </w:rPr>
              <w:t>Адаптационные</w:t>
            </w:r>
            <w:r w:rsidR="00B47CE9">
              <w:rPr>
                <w:b/>
              </w:rPr>
              <w:t xml:space="preserve"> </w:t>
            </w:r>
            <w:r w:rsidRPr="00EC67FF">
              <w:rPr>
                <w:b/>
              </w:rPr>
              <w:t>мероприятия</w:t>
            </w:r>
          </w:p>
        </w:tc>
      </w:tr>
      <w:tr w:rsidR="00174DD1" w:rsidRPr="001A0DEA" w:rsidTr="000D69BE">
        <w:trPr>
          <w:trHeight w:val="582"/>
        </w:trPr>
        <w:tc>
          <w:tcPr>
            <w:tcW w:w="226" w:type="pct"/>
            <w:vAlign w:val="center"/>
          </w:tcPr>
          <w:p w:rsidR="00174DD1" w:rsidRPr="00EC67FF" w:rsidRDefault="00174DD1" w:rsidP="00835684">
            <w:pPr>
              <w:numPr>
                <w:ilvl w:val="0"/>
                <w:numId w:val="24"/>
              </w:numPr>
              <w:tabs>
                <w:tab w:val="left" w:pos="7075"/>
              </w:tabs>
              <w:ind w:left="357" w:hanging="357"/>
              <w:jc w:val="center"/>
            </w:pPr>
          </w:p>
        </w:tc>
        <w:tc>
          <w:tcPr>
            <w:tcW w:w="1437" w:type="pct"/>
            <w:vAlign w:val="center"/>
          </w:tcPr>
          <w:p w:rsidR="00174DD1" w:rsidRPr="005341B9" w:rsidRDefault="00174DD1" w:rsidP="00835684">
            <w:pPr>
              <w:jc w:val="both"/>
            </w:pPr>
            <w:r w:rsidRPr="00E92BED">
              <w:t>1</w:t>
            </w:r>
            <w:r w:rsidRPr="005341B9">
              <w:t>)</w:t>
            </w:r>
            <w:r w:rsidR="00B47CE9">
              <w:t xml:space="preserve"> </w:t>
            </w:r>
            <w:r w:rsidRPr="005341B9">
              <w:t>Знакомство</w:t>
            </w:r>
            <w:r w:rsidR="00B47CE9">
              <w:t xml:space="preserve"> </w:t>
            </w:r>
            <w:r w:rsidRPr="005341B9">
              <w:t>с</w:t>
            </w:r>
            <w:r w:rsidR="00B47CE9">
              <w:t xml:space="preserve"> </w:t>
            </w:r>
            <w:r w:rsidRPr="005341B9">
              <w:t>коллегами</w:t>
            </w:r>
            <w:r w:rsidR="00B47CE9">
              <w:t xml:space="preserve"> </w:t>
            </w:r>
            <w:r w:rsidR="00B56B04">
              <w:t>отдела</w:t>
            </w:r>
            <w:r w:rsidR="00B47CE9">
              <w:t xml:space="preserve"> </w:t>
            </w:r>
            <w:r w:rsidR="00B56B04">
              <w:t>кадров</w:t>
            </w:r>
            <w:r w:rsidR="00B47CE9">
              <w:t xml:space="preserve"> </w:t>
            </w:r>
            <w:r w:rsidR="000078F4">
              <w:t>ООО</w:t>
            </w:r>
            <w:r w:rsidR="00B47CE9">
              <w:t xml:space="preserve"> </w:t>
            </w:r>
            <w:r w:rsidR="000078F4">
              <w:t>«Алфавит</w:t>
            </w:r>
            <w:r w:rsidR="00B47CE9">
              <w:t xml:space="preserve"> </w:t>
            </w:r>
            <w:r w:rsidR="000078F4">
              <w:t>вкуса»</w:t>
            </w:r>
            <w:r w:rsidRPr="005341B9">
              <w:t>.</w:t>
            </w:r>
          </w:p>
          <w:p w:rsidR="00174DD1" w:rsidRPr="005341B9" w:rsidRDefault="00174DD1" w:rsidP="00835684">
            <w:pPr>
              <w:jc w:val="both"/>
            </w:pPr>
            <w:r w:rsidRPr="005341B9">
              <w:t>2)</w:t>
            </w:r>
            <w:r w:rsidR="00B47CE9">
              <w:t xml:space="preserve"> </w:t>
            </w:r>
            <w:r w:rsidRPr="005341B9">
              <w:t>Знакомство</w:t>
            </w:r>
            <w:r w:rsidR="00B47CE9">
              <w:t xml:space="preserve"> </w:t>
            </w:r>
            <w:r w:rsidRPr="005341B9">
              <w:t>с</w:t>
            </w:r>
            <w:r w:rsidR="00B47CE9">
              <w:t xml:space="preserve"> </w:t>
            </w:r>
            <w:r w:rsidRPr="005341B9">
              <w:t>коллегами</w:t>
            </w:r>
            <w:r w:rsidR="00B47CE9">
              <w:t xml:space="preserve"> </w:t>
            </w:r>
            <w:r w:rsidRPr="005341B9">
              <w:t>подразделений</w:t>
            </w:r>
            <w:r w:rsidR="00B47CE9">
              <w:t xml:space="preserve"> </w:t>
            </w:r>
            <w:r w:rsidR="000078F4">
              <w:t>ООО</w:t>
            </w:r>
            <w:r w:rsidR="00B47CE9">
              <w:t xml:space="preserve"> </w:t>
            </w:r>
            <w:r w:rsidR="000078F4">
              <w:t>«Алфавит</w:t>
            </w:r>
            <w:r w:rsidR="00B47CE9">
              <w:t xml:space="preserve"> </w:t>
            </w:r>
            <w:r w:rsidR="000078F4">
              <w:t>вкуса»</w:t>
            </w:r>
            <w:r w:rsidRPr="005341B9">
              <w:t>.</w:t>
            </w:r>
            <w:r w:rsidR="00B47CE9">
              <w:t xml:space="preserve"> </w:t>
            </w:r>
          </w:p>
          <w:p w:rsidR="00174DD1" w:rsidRPr="00E92BED" w:rsidRDefault="00174DD1" w:rsidP="00835684">
            <w:pPr>
              <w:jc w:val="both"/>
            </w:pPr>
            <w:r w:rsidRPr="005341B9">
              <w:t>3)</w:t>
            </w:r>
            <w:r w:rsidR="00B47CE9">
              <w:t xml:space="preserve"> </w:t>
            </w:r>
            <w:r w:rsidRPr="005341B9">
              <w:t>Знакомство</w:t>
            </w:r>
            <w:r w:rsidR="00B47CE9">
              <w:t xml:space="preserve"> </w:t>
            </w:r>
            <w:r w:rsidRPr="005341B9">
              <w:t>с</w:t>
            </w:r>
            <w:r w:rsidR="00B47CE9">
              <w:t xml:space="preserve"> </w:t>
            </w:r>
            <w:r w:rsidRPr="005341B9">
              <w:t>вышестоящим</w:t>
            </w:r>
            <w:r w:rsidR="00B47CE9">
              <w:t xml:space="preserve"> </w:t>
            </w:r>
            <w:r w:rsidRPr="00E92BED">
              <w:t>руководством.</w:t>
            </w:r>
          </w:p>
          <w:p w:rsidR="00174DD1" w:rsidRPr="00EC67FF" w:rsidRDefault="00174DD1" w:rsidP="00835684">
            <w:pPr>
              <w:jc w:val="both"/>
            </w:pPr>
            <w:r w:rsidRPr="00E92BED">
              <w:t>Обучение</w:t>
            </w:r>
            <w:r w:rsidR="00B47CE9">
              <w:t xml:space="preserve"> </w:t>
            </w:r>
            <w:r w:rsidRPr="00E92BED">
              <w:t>в</w:t>
            </w:r>
            <w:r w:rsidR="00B47CE9">
              <w:t xml:space="preserve"> </w:t>
            </w:r>
            <w:r w:rsidRPr="00E92BED">
              <w:t>период</w:t>
            </w:r>
            <w:r w:rsidR="00B47CE9">
              <w:t xml:space="preserve"> </w:t>
            </w:r>
            <w:r w:rsidRPr="00E92BED">
              <w:t>адаптации,</w:t>
            </w:r>
            <w:r w:rsidR="00B47CE9">
              <w:t xml:space="preserve"> </w:t>
            </w:r>
            <w:r w:rsidRPr="00E92BED">
              <w:t>связанное</w:t>
            </w:r>
            <w:r w:rsidR="00B47CE9">
              <w:t xml:space="preserve"> </w:t>
            </w:r>
            <w:r w:rsidRPr="00E92BED">
              <w:t>с</w:t>
            </w:r>
            <w:r w:rsidR="00B47CE9">
              <w:t xml:space="preserve"> </w:t>
            </w:r>
            <w:r w:rsidRPr="00E92BED">
              <w:t>ознакомлением</w:t>
            </w:r>
            <w:r w:rsidR="00B47CE9">
              <w:t xml:space="preserve"> </w:t>
            </w:r>
            <w:r w:rsidRPr="00E92BED">
              <w:t>с</w:t>
            </w:r>
            <w:r w:rsidR="00B47CE9">
              <w:t xml:space="preserve"> </w:t>
            </w:r>
            <w:r>
              <w:t>деятельностью</w:t>
            </w:r>
            <w:r w:rsidR="00B47CE9">
              <w:t xml:space="preserve"> </w:t>
            </w:r>
            <w:r>
              <w:t>специалиста</w:t>
            </w:r>
            <w:r w:rsidR="00B47CE9">
              <w:t xml:space="preserve"> </w:t>
            </w:r>
            <w:r>
              <w:t>отдела</w:t>
            </w:r>
            <w:r w:rsidR="00B47CE9">
              <w:t xml:space="preserve"> </w:t>
            </w:r>
            <w:r>
              <w:t>кадров.</w:t>
            </w:r>
          </w:p>
        </w:tc>
        <w:tc>
          <w:tcPr>
            <w:tcW w:w="1186" w:type="pct"/>
            <w:vAlign w:val="center"/>
          </w:tcPr>
          <w:p w:rsidR="00174DD1" w:rsidRPr="00EC67FF" w:rsidRDefault="00174DD1" w:rsidP="00835684">
            <w:pPr>
              <w:tabs>
                <w:tab w:val="left" w:pos="7075"/>
              </w:tabs>
              <w:jc w:val="center"/>
            </w:pPr>
            <w:r>
              <w:t>Адаптация</w:t>
            </w:r>
            <w:r w:rsidR="00B47CE9">
              <w:t xml:space="preserve"> </w:t>
            </w:r>
            <w:r>
              <w:t>студента</w:t>
            </w:r>
          </w:p>
        </w:tc>
        <w:tc>
          <w:tcPr>
            <w:tcW w:w="1141" w:type="pct"/>
          </w:tcPr>
          <w:p w:rsidR="00174DD1" w:rsidRDefault="00174DD1" w:rsidP="00835684">
            <w:pPr>
              <w:tabs>
                <w:tab w:val="left" w:pos="7075"/>
              </w:tabs>
              <w:jc w:val="center"/>
            </w:pPr>
          </w:p>
          <w:p w:rsidR="00174DD1" w:rsidRDefault="00174DD1" w:rsidP="00835684">
            <w:pPr>
              <w:tabs>
                <w:tab w:val="left" w:pos="7075"/>
              </w:tabs>
              <w:jc w:val="center"/>
            </w:pPr>
          </w:p>
          <w:p w:rsidR="00174DD1" w:rsidRDefault="00174DD1" w:rsidP="00835684">
            <w:pPr>
              <w:tabs>
                <w:tab w:val="left" w:pos="7075"/>
              </w:tabs>
              <w:jc w:val="center"/>
            </w:pPr>
          </w:p>
          <w:p w:rsidR="00174DD1" w:rsidRDefault="00174DD1" w:rsidP="00835684">
            <w:pPr>
              <w:tabs>
                <w:tab w:val="left" w:pos="7075"/>
              </w:tabs>
              <w:jc w:val="center"/>
            </w:pPr>
          </w:p>
          <w:p w:rsidR="00174DD1" w:rsidRDefault="00174DD1" w:rsidP="00835684">
            <w:pPr>
              <w:tabs>
                <w:tab w:val="left" w:pos="7075"/>
              </w:tabs>
              <w:jc w:val="center"/>
            </w:pPr>
          </w:p>
          <w:p w:rsidR="00174DD1" w:rsidRDefault="00174DD1" w:rsidP="00835684">
            <w:pPr>
              <w:tabs>
                <w:tab w:val="left" w:pos="7075"/>
              </w:tabs>
              <w:jc w:val="center"/>
            </w:pPr>
          </w:p>
          <w:p w:rsidR="00174DD1" w:rsidRPr="00EC67FF" w:rsidRDefault="00174DD1" w:rsidP="00835684">
            <w:pPr>
              <w:tabs>
                <w:tab w:val="left" w:pos="7075"/>
              </w:tabs>
              <w:jc w:val="center"/>
            </w:pPr>
            <w:r>
              <w:t>Договор</w:t>
            </w:r>
            <w:r w:rsidR="00B47CE9">
              <w:t xml:space="preserve"> </w:t>
            </w:r>
          </w:p>
        </w:tc>
        <w:tc>
          <w:tcPr>
            <w:tcW w:w="1010" w:type="pct"/>
            <w:vAlign w:val="center"/>
          </w:tcPr>
          <w:p w:rsidR="00174DD1" w:rsidRPr="00EC67FF" w:rsidRDefault="00174DD1" w:rsidP="00835684">
            <w:pPr>
              <w:tabs>
                <w:tab w:val="left" w:pos="7075"/>
              </w:tabs>
              <w:jc w:val="center"/>
            </w:pPr>
            <w:r>
              <w:t>Студент</w:t>
            </w:r>
            <w:r w:rsidR="00B47CE9">
              <w:t xml:space="preserve"> </w:t>
            </w:r>
            <w:r>
              <w:t>знакомится</w:t>
            </w:r>
            <w:r w:rsidR="00B47CE9">
              <w:t xml:space="preserve"> </w:t>
            </w:r>
            <w:r>
              <w:t>с</w:t>
            </w:r>
            <w:r w:rsidR="00B47CE9">
              <w:t xml:space="preserve"> </w:t>
            </w:r>
            <w:r>
              <w:t>новым</w:t>
            </w:r>
            <w:r w:rsidR="00B47CE9">
              <w:t xml:space="preserve"> </w:t>
            </w:r>
            <w:r>
              <w:t>коллективом,</w:t>
            </w:r>
            <w:r w:rsidR="00B47CE9">
              <w:t xml:space="preserve"> </w:t>
            </w:r>
            <w:r>
              <w:t>проходит</w:t>
            </w:r>
            <w:r w:rsidR="00B47CE9">
              <w:t xml:space="preserve"> </w:t>
            </w:r>
            <w:r>
              <w:t>адаптацию</w:t>
            </w:r>
            <w:r w:rsidR="00B47CE9">
              <w:t xml:space="preserve"> </w:t>
            </w:r>
            <w:r>
              <w:t>успешно</w:t>
            </w:r>
          </w:p>
        </w:tc>
      </w:tr>
      <w:tr w:rsidR="00174DD1" w:rsidRPr="001A0DEA" w:rsidTr="00835684">
        <w:trPr>
          <w:trHeight w:val="582"/>
        </w:trPr>
        <w:tc>
          <w:tcPr>
            <w:tcW w:w="5000" w:type="pct"/>
            <w:gridSpan w:val="5"/>
          </w:tcPr>
          <w:p w:rsidR="00174DD1" w:rsidRPr="00EC67FF" w:rsidRDefault="00174DD1" w:rsidP="00835684">
            <w:pPr>
              <w:tabs>
                <w:tab w:val="left" w:pos="7075"/>
              </w:tabs>
              <w:jc w:val="center"/>
              <w:rPr>
                <w:b/>
              </w:rPr>
            </w:pPr>
            <w:r w:rsidRPr="00EC67FF">
              <w:rPr>
                <w:b/>
              </w:rPr>
              <w:t>Мероприятия</w:t>
            </w:r>
            <w:r w:rsidR="00B47CE9">
              <w:rPr>
                <w:b/>
              </w:rPr>
              <w:t xml:space="preserve"> </w:t>
            </w:r>
            <w:r w:rsidRPr="00EC67FF">
              <w:rPr>
                <w:b/>
              </w:rPr>
              <w:t>Общекультурного</w:t>
            </w:r>
            <w:r w:rsidR="00B47CE9">
              <w:rPr>
                <w:b/>
              </w:rPr>
              <w:t xml:space="preserve"> </w:t>
            </w:r>
            <w:r w:rsidRPr="00EC67FF">
              <w:rPr>
                <w:b/>
              </w:rPr>
              <w:t>характера</w:t>
            </w:r>
            <w:r w:rsidR="00B47CE9">
              <w:rPr>
                <w:b/>
              </w:rPr>
              <w:t xml:space="preserve"> </w:t>
            </w:r>
            <w:r w:rsidRPr="00EC67FF">
              <w:rPr>
                <w:b/>
              </w:rPr>
              <w:t>(субботники,</w:t>
            </w:r>
            <w:r w:rsidR="00B47CE9">
              <w:rPr>
                <w:b/>
              </w:rPr>
              <w:t xml:space="preserve"> </w:t>
            </w:r>
            <w:r w:rsidRPr="00EC67FF">
              <w:rPr>
                <w:b/>
              </w:rPr>
              <w:t>демонстрации,</w:t>
            </w:r>
            <w:r w:rsidR="00B47CE9">
              <w:rPr>
                <w:b/>
              </w:rPr>
              <w:t xml:space="preserve"> </w:t>
            </w:r>
            <w:r w:rsidRPr="00EC67FF">
              <w:rPr>
                <w:b/>
              </w:rPr>
              <w:t>волонтерство</w:t>
            </w:r>
            <w:r w:rsidR="00B47CE9">
              <w:rPr>
                <w:b/>
              </w:rPr>
              <w:t xml:space="preserve"> </w:t>
            </w:r>
            <w:r w:rsidRPr="00EC67FF">
              <w:rPr>
                <w:b/>
              </w:rPr>
              <w:t>и</w:t>
            </w:r>
            <w:r w:rsidR="00B47CE9">
              <w:rPr>
                <w:b/>
              </w:rPr>
              <w:t xml:space="preserve"> </w:t>
            </w:r>
            <w:r w:rsidRPr="00EC67FF">
              <w:rPr>
                <w:b/>
              </w:rPr>
              <w:t>др.)</w:t>
            </w:r>
          </w:p>
        </w:tc>
      </w:tr>
      <w:tr w:rsidR="00174DD1" w:rsidRPr="001A0DEA" w:rsidTr="000D69BE">
        <w:trPr>
          <w:trHeight w:val="582"/>
        </w:trPr>
        <w:tc>
          <w:tcPr>
            <w:tcW w:w="226" w:type="pct"/>
            <w:vAlign w:val="center"/>
          </w:tcPr>
          <w:p w:rsidR="00174DD1" w:rsidRPr="00EC67FF" w:rsidRDefault="00174DD1" w:rsidP="00835684">
            <w:pPr>
              <w:numPr>
                <w:ilvl w:val="0"/>
                <w:numId w:val="24"/>
              </w:numPr>
              <w:tabs>
                <w:tab w:val="left" w:pos="7075"/>
              </w:tabs>
              <w:ind w:left="357" w:hanging="357"/>
              <w:jc w:val="center"/>
            </w:pPr>
          </w:p>
        </w:tc>
        <w:tc>
          <w:tcPr>
            <w:tcW w:w="1437" w:type="pct"/>
            <w:vAlign w:val="center"/>
          </w:tcPr>
          <w:p w:rsidR="00174DD1" w:rsidRPr="00453203" w:rsidRDefault="0009646B" w:rsidP="00835684">
            <w:pPr>
              <w:tabs>
                <w:tab w:val="left" w:pos="7075"/>
              </w:tabs>
            </w:pPr>
            <w:r>
              <w:t>Принимал</w:t>
            </w:r>
            <w:r w:rsidR="00B47CE9">
              <w:t xml:space="preserve"> </w:t>
            </w:r>
            <w:r>
              <w:t>участие</w:t>
            </w:r>
            <w:r w:rsidR="00B47CE9">
              <w:t xml:space="preserve"> </w:t>
            </w:r>
            <w:r>
              <w:t>в</w:t>
            </w:r>
            <w:r w:rsidR="00B47CE9">
              <w:t xml:space="preserve"> </w:t>
            </w:r>
            <w:r>
              <w:t>субботнике</w:t>
            </w:r>
          </w:p>
        </w:tc>
        <w:tc>
          <w:tcPr>
            <w:tcW w:w="1186" w:type="pct"/>
            <w:vAlign w:val="center"/>
          </w:tcPr>
          <w:p w:rsidR="00174DD1" w:rsidRPr="00453203" w:rsidRDefault="0009646B" w:rsidP="0009646B">
            <w:pPr>
              <w:tabs>
                <w:tab w:val="left" w:pos="7075"/>
              </w:tabs>
              <w:jc w:val="center"/>
            </w:pPr>
            <w:r>
              <w:t>Очистка</w:t>
            </w:r>
            <w:r w:rsidR="00B47CE9">
              <w:t xml:space="preserve"> </w:t>
            </w:r>
            <w:r>
              <w:t>территории</w:t>
            </w:r>
            <w:r w:rsidR="00B47CE9">
              <w:t xml:space="preserve"> </w:t>
            </w:r>
            <w:r>
              <w:t>от</w:t>
            </w:r>
            <w:r w:rsidR="00B47CE9">
              <w:t xml:space="preserve"> </w:t>
            </w:r>
            <w:r>
              <w:t>мусора</w:t>
            </w:r>
          </w:p>
        </w:tc>
        <w:tc>
          <w:tcPr>
            <w:tcW w:w="1141" w:type="pct"/>
          </w:tcPr>
          <w:p w:rsidR="00174DD1" w:rsidRPr="00EC67FF" w:rsidRDefault="00174DD1" w:rsidP="00835684">
            <w:pPr>
              <w:tabs>
                <w:tab w:val="left" w:pos="7075"/>
              </w:tabs>
              <w:jc w:val="center"/>
            </w:pPr>
          </w:p>
        </w:tc>
        <w:tc>
          <w:tcPr>
            <w:tcW w:w="1010" w:type="pct"/>
            <w:vAlign w:val="center"/>
          </w:tcPr>
          <w:p w:rsidR="00174DD1" w:rsidRPr="006A6D0D" w:rsidRDefault="006A6D0D" w:rsidP="006A6D0D">
            <w:pPr>
              <w:tabs>
                <w:tab w:val="left" w:pos="7075"/>
              </w:tabs>
              <w:jc w:val="center"/>
            </w:pPr>
            <w:r w:rsidRPr="006A6D0D">
              <w:t>Наведен</w:t>
            </w:r>
            <w:r w:rsidR="00B47CE9">
              <w:t xml:space="preserve"> </w:t>
            </w:r>
            <w:r w:rsidRPr="006A6D0D">
              <w:t>порядок</w:t>
            </w:r>
            <w:r w:rsidR="00B47CE9">
              <w:t xml:space="preserve"> </w:t>
            </w:r>
            <w:r w:rsidRPr="006A6D0D">
              <w:t>на</w:t>
            </w:r>
            <w:r w:rsidR="00B47CE9">
              <w:t xml:space="preserve"> </w:t>
            </w:r>
            <w:r w:rsidRPr="006A6D0D">
              <w:t>территории</w:t>
            </w:r>
            <w:r w:rsidR="00B47CE9">
              <w:t xml:space="preserve"> </w:t>
            </w:r>
            <w:r w:rsidRPr="006A6D0D">
              <w:t>ООО</w:t>
            </w:r>
            <w:r w:rsidR="00B47CE9">
              <w:t xml:space="preserve"> </w:t>
            </w:r>
            <w:r w:rsidRPr="006A6D0D">
              <w:t>«Алфавит</w:t>
            </w:r>
            <w:r w:rsidR="00B47CE9">
              <w:t xml:space="preserve"> </w:t>
            </w:r>
            <w:r w:rsidRPr="006A6D0D">
              <w:t>вкуса»</w:t>
            </w:r>
          </w:p>
        </w:tc>
      </w:tr>
      <w:tr w:rsidR="000D69BE" w:rsidRPr="001A0DEA" w:rsidTr="000D69BE">
        <w:trPr>
          <w:trHeight w:val="582"/>
        </w:trPr>
        <w:tc>
          <w:tcPr>
            <w:tcW w:w="226" w:type="pct"/>
            <w:vAlign w:val="center"/>
          </w:tcPr>
          <w:p w:rsidR="000D69BE" w:rsidRPr="00950812" w:rsidRDefault="000D69BE" w:rsidP="00835684">
            <w:pPr>
              <w:widowControl w:val="0"/>
              <w:numPr>
                <w:ilvl w:val="0"/>
                <w:numId w:val="24"/>
              </w:numPr>
              <w:tabs>
                <w:tab w:val="left" w:pos="7075"/>
              </w:tabs>
              <w:ind w:left="357" w:hanging="357"/>
              <w:jc w:val="center"/>
            </w:pPr>
          </w:p>
        </w:tc>
        <w:tc>
          <w:tcPr>
            <w:tcW w:w="1437" w:type="pct"/>
            <w:vAlign w:val="center"/>
          </w:tcPr>
          <w:p w:rsidR="000D69BE" w:rsidRPr="000D69BE" w:rsidRDefault="000D69BE" w:rsidP="00835684">
            <w:pPr>
              <w:widowControl w:val="0"/>
              <w:jc w:val="both"/>
            </w:pPr>
            <w:r w:rsidRPr="000D69BE">
              <w:t>Создание блиндажных свечей, участие</w:t>
            </w:r>
            <w:r>
              <w:t xml:space="preserve"> в</w:t>
            </w:r>
            <w:r w:rsidRPr="000D69BE">
              <w:t xml:space="preserve"> сборе подарков для российских военнослужащих</w:t>
            </w:r>
          </w:p>
        </w:tc>
        <w:tc>
          <w:tcPr>
            <w:tcW w:w="1186" w:type="pct"/>
            <w:vAlign w:val="center"/>
          </w:tcPr>
          <w:p w:rsidR="000D69BE" w:rsidRPr="00EC67FF" w:rsidRDefault="000D69BE" w:rsidP="00143C4E">
            <w:pPr>
              <w:tabs>
                <w:tab w:val="left" w:pos="7075"/>
              </w:tabs>
              <w:jc w:val="center"/>
            </w:pPr>
            <w:r>
              <w:t>Принимал участие в организации сбора помощи для военнослужащих.</w:t>
            </w:r>
          </w:p>
        </w:tc>
        <w:tc>
          <w:tcPr>
            <w:tcW w:w="1141" w:type="pct"/>
            <w:vAlign w:val="center"/>
          </w:tcPr>
          <w:p w:rsidR="000D69BE" w:rsidRPr="00EC67FF" w:rsidRDefault="000D69BE" w:rsidP="00143C4E">
            <w:pPr>
              <w:tabs>
                <w:tab w:val="left" w:pos="7075"/>
              </w:tabs>
              <w:jc w:val="center"/>
            </w:pPr>
          </w:p>
        </w:tc>
        <w:tc>
          <w:tcPr>
            <w:tcW w:w="1010" w:type="pct"/>
          </w:tcPr>
          <w:p w:rsidR="000D69BE" w:rsidRPr="00EC67FF" w:rsidRDefault="000D69BE" w:rsidP="00143C4E">
            <w:pPr>
              <w:tabs>
                <w:tab w:val="left" w:pos="7075"/>
              </w:tabs>
              <w:jc w:val="center"/>
            </w:pPr>
            <w:r>
              <w:t xml:space="preserve">Собраны </w:t>
            </w:r>
            <w:r w:rsidRPr="003432A1">
              <w:t xml:space="preserve"> подарк</w:t>
            </w:r>
            <w:r>
              <w:t>и</w:t>
            </w:r>
            <w:r w:rsidRPr="003432A1">
              <w:t xml:space="preserve"> для российских военнослужащих</w:t>
            </w:r>
          </w:p>
        </w:tc>
      </w:tr>
      <w:tr w:rsidR="00174DD1" w:rsidRPr="001A0DEA" w:rsidTr="000D69BE">
        <w:trPr>
          <w:trHeight w:val="582"/>
        </w:trPr>
        <w:tc>
          <w:tcPr>
            <w:tcW w:w="226" w:type="pct"/>
            <w:vAlign w:val="center"/>
          </w:tcPr>
          <w:p w:rsidR="00174DD1" w:rsidRPr="00EC67FF" w:rsidRDefault="00174DD1" w:rsidP="00835684">
            <w:pPr>
              <w:numPr>
                <w:ilvl w:val="0"/>
                <w:numId w:val="24"/>
              </w:numPr>
              <w:tabs>
                <w:tab w:val="left" w:pos="7075"/>
              </w:tabs>
              <w:ind w:left="357" w:hanging="357"/>
              <w:jc w:val="center"/>
            </w:pPr>
          </w:p>
        </w:tc>
        <w:tc>
          <w:tcPr>
            <w:tcW w:w="1437" w:type="pct"/>
            <w:vAlign w:val="center"/>
          </w:tcPr>
          <w:p w:rsidR="00174DD1" w:rsidRPr="00EC67FF" w:rsidRDefault="00174DD1" w:rsidP="00835684">
            <w:pPr>
              <w:tabs>
                <w:tab w:val="left" w:pos="7075"/>
              </w:tabs>
              <w:jc w:val="center"/>
            </w:pPr>
          </w:p>
        </w:tc>
        <w:tc>
          <w:tcPr>
            <w:tcW w:w="1186" w:type="pct"/>
            <w:vAlign w:val="center"/>
          </w:tcPr>
          <w:p w:rsidR="00174DD1" w:rsidRPr="00EC67FF" w:rsidRDefault="00174DD1" w:rsidP="00835684">
            <w:pPr>
              <w:tabs>
                <w:tab w:val="left" w:pos="7075"/>
              </w:tabs>
              <w:jc w:val="center"/>
            </w:pPr>
          </w:p>
        </w:tc>
        <w:tc>
          <w:tcPr>
            <w:tcW w:w="1141" w:type="pct"/>
          </w:tcPr>
          <w:p w:rsidR="00174DD1" w:rsidRPr="00EC67FF" w:rsidRDefault="00174DD1" w:rsidP="00835684">
            <w:pPr>
              <w:tabs>
                <w:tab w:val="left" w:pos="7075"/>
              </w:tabs>
              <w:jc w:val="center"/>
            </w:pPr>
          </w:p>
        </w:tc>
        <w:tc>
          <w:tcPr>
            <w:tcW w:w="1010" w:type="pct"/>
            <w:vAlign w:val="center"/>
          </w:tcPr>
          <w:p w:rsidR="00174DD1" w:rsidRPr="00EC67FF" w:rsidRDefault="00174DD1" w:rsidP="00835684">
            <w:pPr>
              <w:tabs>
                <w:tab w:val="left" w:pos="7075"/>
              </w:tabs>
              <w:jc w:val="center"/>
            </w:pPr>
          </w:p>
        </w:tc>
      </w:tr>
      <w:tr w:rsidR="00174DD1" w:rsidRPr="001A0DEA" w:rsidTr="00835684">
        <w:trPr>
          <w:trHeight w:val="582"/>
        </w:trPr>
        <w:tc>
          <w:tcPr>
            <w:tcW w:w="5000" w:type="pct"/>
            <w:gridSpan w:val="5"/>
          </w:tcPr>
          <w:p w:rsidR="00174DD1" w:rsidRPr="00EC67FF" w:rsidRDefault="00174DD1" w:rsidP="00835684">
            <w:pPr>
              <w:tabs>
                <w:tab w:val="left" w:pos="7075"/>
              </w:tabs>
              <w:jc w:val="center"/>
              <w:rPr>
                <w:b/>
              </w:rPr>
            </w:pPr>
            <w:r w:rsidRPr="00EC67FF">
              <w:rPr>
                <w:b/>
              </w:rPr>
              <w:t>Мероприятия</w:t>
            </w:r>
            <w:r w:rsidR="00B47CE9">
              <w:rPr>
                <w:b/>
              </w:rPr>
              <w:t xml:space="preserve"> </w:t>
            </w:r>
            <w:r w:rsidRPr="00EC67FF">
              <w:rPr>
                <w:b/>
              </w:rPr>
              <w:t>профессиональной</w:t>
            </w:r>
            <w:r w:rsidR="00B47CE9">
              <w:rPr>
                <w:b/>
              </w:rPr>
              <w:t xml:space="preserve"> </w:t>
            </w:r>
            <w:r w:rsidRPr="00EC67FF">
              <w:rPr>
                <w:b/>
              </w:rPr>
              <w:t>направленности</w:t>
            </w:r>
            <w:r w:rsidR="00B47CE9">
              <w:rPr>
                <w:b/>
              </w:rPr>
              <w:t xml:space="preserve"> </w:t>
            </w:r>
            <w:r w:rsidRPr="00EC67FF">
              <w:rPr>
                <w:b/>
              </w:rPr>
              <w:t>(конференции,</w:t>
            </w:r>
            <w:r w:rsidR="00B47CE9">
              <w:rPr>
                <w:b/>
              </w:rPr>
              <w:t xml:space="preserve"> </w:t>
            </w:r>
            <w:r w:rsidRPr="00EC67FF">
              <w:rPr>
                <w:b/>
              </w:rPr>
              <w:t>собрания</w:t>
            </w:r>
            <w:r w:rsidR="00B47CE9">
              <w:rPr>
                <w:b/>
              </w:rPr>
              <w:t xml:space="preserve"> </w:t>
            </w:r>
            <w:r w:rsidRPr="00EC67FF">
              <w:rPr>
                <w:b/>
              </w:rPr>
              <w:t>труд.</w:t>
            </w:r>
            <w:r w:rsidR="00B47CE9">
              <w:rPr>
                <w:b/>
              </w:rPr>
              <w:t xml:space="preserve"> </w:t>
            </w:r>
            <w:r w:rsidRPr="00EC67FF">
              <w:rPr>
                <w:b/>
              </w:rPr>
              <w:t>коллектива</w:t>
            </w:r>
            <w:r w:rsidR="00B47CE9">
              <w:rPr>
                <w:b/>
              </w:rPr>
              <w:t xml:space="preserve"> </w:t>
            </w:r>
            <w:r w:rsidRPr="00EC67FF">
              <w:rPr>
                <w:b/>
              </w:rPr>
              <w:t>и</w:t>
            </w:r>
            <w:r w:rsidR="00B47CE9">
              <w:rPr>
                <w:b/>
              </w:rPr>
              <w:t xml:space="preserve"> </w:t>
            </w:r>
            <w:r w:rsidRPr="00EC67FF">
              <w:rPr>
                <w:b/>
              </w:rPr>
              <w:t>др.)</w:t>
            </w:r>
          </w:p>
        </w:tc>
      </w:tr>
      <w:tr w:rsidR="00174DD1" w:rsidRPr="001A0DEA" w:rsidTr="000D69BE">
        <w:trPr>
          <w:trHeight w:val="582"/>
        </w:trPr>
        <w:tc>
          <w:tcPr>
            <w:tcW w:w="226" w:type="pct"/>
            <w:vAlign w:val="center"/>
          </w:tcPr>
          <w:p w:rsidR="00174DD1" w:rsidRPr="00EC67FF" w:rsidRDefault="00174DD1" w:rsidP="00835684">
            <w:pPr>
              <w:numPr>
                <w:ilvl w:val="0"/>
                <w:numId w:val="24"/>
              </w:numPr>
              <w:tabs>
                <w:tab w:val="left" w:pos="7075"/>
              </w:tabs>
              <w:ind w:left="357" w:hanging="357"/>
              <w:jc w:val="center"/>
            </w:pPr>
          </w:p>
        </w:tc>
        <w:tc>
          <w:tcPr>
            <w:tcW w:w="1437" w:type="pct"/>
            <w:vAlign w:val="center"/>
          </w:tcPr>
          <w:p w:rsidR="00174DD1" w:rsidRPr="00AB1548" w:rsidRDefault="00174DD1" w:rsidP="00B56B04">
            <w:pPr>
              <w:tabs>
                <w:tab w:val="left" w:pos="7075"/>
              </w:tabs>
            </w:pPr>
            <w:r w:rsidRPr="00AB1548">
              <w:t>Принимал</w:t>
            </w:r>
            <w:r w:rsidR="00B47CE9">
              <w:t xml:space="preserve"> </w:t>
            </w:r>
            <w:r w:rsidRPr="00AB1548">
              <w:t>участие</w:t>
            </w:r>
            <w:r w:rsidR="00B47CE9">
              <w:t xml:space="preserve"> </w:t>
            </w:r>
            <w:r w:rsidRPr="00AB1548">
              <w:t>в</w:t>
            </w:r>
            <w:r w:rsidR="00B47CE9">
              <w:t xml:space="preserve"> </w:t>
            </w:r>
            <w:r w:rsidRPr="00AB1548">
              <w:t>собрани</w:t>
            </w:r>
            <w:r w:rsidR="00B56B04">
              <w:t>ях</w:t>
            </w:r>
            <w:r w:rsidR="00B47CE9">
              <w:t xml:space="preserve">  </w:t>
            </w:r>
            <w:r w:rsidRPr="00AB1548">
              <w:t>коллектива</w:t>
            </w:r>
            <w:r>
              <w:t>.</w:t>
            </w:r>
          </w:p>
        </w:tc>
        <w:tc>
          <w:tcPr>
            <w:tcW w:w="1186" w:type="pct"/>
            <w:vAlign w:val="center"/>
          </w:tcPr>
          <w:p w:rsidR="00174DD1" w:rsidRPr="00EC67FF" w:rsidRDefault="00174DD1" w:rsidP="00835684">
            <w:pPr>
              <w:tabs>
                <w:tab w:val="left" w:pos="7075"/>
              </w:tabs>
              <w:jc w:val="center"/>
            </w:pPr>
            <w:r>
              <w:t>Подведение</w:t>
            </w:r>
            <w:r w:rsidR="00B47CE9">
              <w:t xml:space="preserve"> </w:t>
            </w:r>
            <w:r>
              <w:t>итого</w:t>
            </w:r>
            <w:r w:rsidR="00B47CE9">
              <w:t xml:space="preserve"> </w:t>
            </w:r>
            <w:r>
              <w:t>деятельности</w:t>
            </w:r>
            <w:r w:rsidR="00B47CE9">
              <w:t xml:space="preserve"> </w:t>
            </w:r>
            <w:r>
              <w:t>и</w:t>
            </w:r>
            <w:r w:rsidR="00B47CE9">
              <w:t xml:space="preserve"> </w:t>
            </w:r>
            <w:r>
              <w:t>планы</w:t>
            </w:r>
            <w:r w:rsidR="00B47CE9">
              <w:t xml:space="preserve"> </w:t>
            </w:r>
            <w:r>
              <w:t>на</w:t>
            </w:r>
            <w:r w:rsidR="00B47CE9">
              <w:t xml:space="preserve"> </w:t>
            </w:r>
            <w:r>
              <w:t>будущее.</w:t>
            </w:r>
          </w:p>
        </w:tc>
        <w:tc>
          <w:tcPr>
            <w:tcW w:w="1141" w:type="pct"/>
          </w:tcPr>
          <w:p w:rsidR="00174DD1" w:rsidRPr="00EC67FF" w:rsidRDefault="00174DD1" w:rsidP="00835684">
            <w:pPr>
              <w:tabs>
                <w:tab w:val="left" w:pos="7075"/>
              </w:tabs>
              <w:jc w:val="center"/>
            </w:pPr>
          </w:p>
        </w:tc>
        <w:tc>
          <w:tcPr>
            <w:tcW w:w="1010" w:type="pct"/>
            <w:vAlign w:val="center"/>
          </w:tcPr>
          <w:p w:rsidR="00174DD1" w:rsidRPr="00EC67FF" w:rsidRDefault="00174DD1" w:rsidP="00835684">
            <w:pPr>
              <w:tabs>
                <w:tab w:val="left" w:pos="7075"/>
              </w:tabs>
              <w:jc w:val="center"/>
            </w:pPr>
            <w:r>
              <w:t>Получение</w:t>
            </w:r>
            <w:r w:rsidR="00B47CE9">
              <w:t xml:space="preserve"> </w:t>
            </w:r>
            <w:r>
              <w:t>дополнительного</w:t>
            </w:r>
            <w:r w:rsidR="00B47CE9">
              <w:t xml:space="preserve"> </w:t>
            </w:r>
            <w:r>
              <w:t>опыта</w:t>
            </w:r>
          </w:p>
        </w:tc>
      </w:tr>
      <w:tr w:rsidR="00174DD1" w:rsidRPr="001A0DEA" w:rsidTr="000D69BE">
        <w:trPr>
          <w:trHeight w:val="582"/>
        </w:trPr>
        <w:tc>
          <w:tcPr>
            <w:tcW w:w="226" w:type="pct"/>
            <w:vAlign w:val="center"/>
          </w:tcPr>
          <w:p w:rsidR="00174DD1" w:rsidRPr="00EC67FF" w:rsidRDefault="00174DD1" w:rsidP="00835684">
            <w:pPr>
              <w:numPr>
                <w:ilvl w:val="0"/>
                <w:numId w:val="24"/>
              </w:numPr>
              <w:tabs>
                <w:tab w:val="left" w:pos="7075"/>
              </w:tabs>
              <w:ind w:left="357" w:hanging="357"/>
              <w:jc w:val="center"/>
            </w:pPr>
          </w:p>
        </w:tc>
        <w:tc>
          <w:tcPr>
            <w:tcW w:w="1437" w:type="pct"/>
            <w:vAlign w:val="center"/>
          </w:tcPr>
          <w:p w:rsidR="00174DD1" w:rsidRPr="00EC67FF" w:rsidRDefault="00174DD1" w:rsidP="00835684">
            <w:pPr>
              <w:tabs>
                <w:tab w:val="left" w:pos="7075"/>
              </w:tabs>
            </w:pPr>
          </w:p>
        </w:tc>
        <w:tc>
          <w:tcPr>
            <w:tcW w:w="1186" w:type="pct"/>
            <w:vAlign w:val="center"/>
          </w:tcPr>
          <w:p w:rsidR="00174DD1" w:rsidRPr="00364AB4" w:rsidRDefault="00174DD1" w:rsidP="00835684">
            <w:pPr>
              <w:tabs>
                <w:tab w:val="left" w:pos="7075"/>
              </w:tabs>
              <w:jc w:val="center"/>
            </w:pPr>
          </w:p>
        </w:tc>
        <w:tc>
          <w:tcPr>
            <w:tcW w:w="1141" w:type="pct"/>
          </w:tcPr>
          <w:p w:rsidR="00174DD1" w:rsidRPr="00EC67FF" w:rsidRDefault="00174DD1" w:rsidP="00835684">
            <w:pPr>
              <w:tabs>
                <w:tab w:val="left" w:pos="7075"/>
              </w:tabs>
              <w:jc w:val="center"/>
            </w:pPr>
          </w:p>
        </w:tc>
        <w:tc>
          <w:tcPr>
            <w:tcW w:w="1010" w:type="pct"/>
            <w:vAlign w:val="center"/>
          </w:tcPr>
          <w:p w:rsidR="00174DD1" w:rsidRPr="00EC67FF" w:rsidRDefault="00174DD1" w:rsidP="00835684">
            <w:pPr>
              <w:tabs>
                <w:tab w:val="left" w:pos="7075"/>
              </w:tabs>
              <w:jc w:val="center"/>
            </w:pPr>
          </w:p>
        </w:tc>
      </w:tr>
      <w:tr w:rsidR="00174DD1" w:rsidRPr="001A0DEA" w:rsidTr="000D69BE">
        <w:trPr>
          <w:trHeight w:val="582"/>
        </w:trPr>
        <w:tc>
          <w:tcPr>
            <w:tcW w:w="226" w:type="pct"/>
            <w:vAlign w:val="center"/>
          </w:tcPr>
          <w:p w:rsidR="00174DD1" w:rsidRPr="00EC67FF" w:rsidRDefault="00174DD1" w:rsidP="00835684">
            <w:pPr>
              <w:numPr>
                <w:ilvl w:val="0"/>
                <w:numId w:val="24"/>
              </w:numPr>
              <w:tabs>
                <w:tab w:val="left" w:pos="7075"/>
              </w:tabs>
              <w:ind w:left="357" w:hanging="357"/>
              <w:jc w:val="center"/>
            </w:pPr>
          </w:p>
        </w:tc>
        <w:tc>
          <w:tcPr>
            <w:tcW w:w="1437" w:type="pct"/>
            <w:vAlign w:val="center"/>
          </w:tcPr>
          <w:p w:rsidR="00174DD1" w:rsidRPr="00EC67FF" w:rsidRDefault="00174DD1" w:rsidP="00835684">
            <w:pPr>
              <w:tabs>
                <w:tab w:val="left" w:pos="7075"/>
              </w:tabs>
              <w:jc w:val="center"/>
            </w:pPr>
          </w:p>
        </w:tc>
        <w:tc>
          <w:tcPr>
            <w:tcW w:w="1186" w:type="pct"/>
            <w:vAlign w:val="center"/>
          </w:tcPr>
          <w:p w:rsidR="00174DD1" w:rsidRPr="00EC67FF" w:rsidRDefault="00174DD1" w:rsidP="00835684">
            <w:pPr>
              <w:tabs>
                <w:tab w:val="left" w:pos="7075"/>
              </w:tabs>
              <w:jc w:val="center"/>
            </w:pPr>
          </w:p>
        </w:tc>
        <w:tc>
          <w:tcPr>
            <w:tcW w:w="1141" w:type="pct"/>
          </w:tcPr>
          <w:p w:rsidR="00174DD1" w:rsidRPr="00EC67FF" w:rsidRDefault="00174DD1" w:rsidP="00835684">
            <w:pPr>
              <w:tabs>
                <w:tab w:val="left" w:pos="7075"/>
              </w:tabs>
              <w:jc w:val="center"/>
            </w:pPr>
          </w:p>
        </w:tc>
        <w:tc>
          <w:tcPr>
            <w:tcW w:w="1010" w:type="pct"/>
            <w:vAlign w:val="center"/>
          </w:tcPr>
          <w:p w:rsidR="00174DD1" w:rsidRPr="00EC67FF" w:rsidRDefault="00174DD1" w:rsidP="00835684">
            <w:pPr>
              <w:tabs>
                <w:tab w:val="left" w:pos="7075"/>
              </w:tabs>
              <w:jc w:val="center"/>
            </w:pPr>
          </w:p>
        </w:tc>
      </w:tr>
    </w:tbl>
    <w:p w:rsidR="00EB1BCA" w:rsidRDefault="00EB1BCA" w:rsidP="0015411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pPr>
    </w:p>
    <w:p w:rsidR="00174DD1" w:rsidRDefault="00174DD1" w:rsidP="0015411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pPr>
    </w:p>
    <w:p w:rsidR="00174DD1" w:rsidRDefault="00174DD1" w:rsidP="0015411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pPr>
    </w:p>
    <w:p w:rsidR="00174DD1" w:rsidRDefault="00174DD1" w:rsidP="0015411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pPr>
    </w:p>
    <w:p w:rsidR="00174DD1" w:rsidRDefault="00174DD1" w:rsidP="0015411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pPr>
    </w:p>
    <w:p w:rsidR="000976C7" w:rsidRDefault="000976C7" w:rsidP="0015411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sectPr w:rsidR="000976C7" w:rsidSect="0067360E">
          <w:pgSz w:w="11906" w:h="16838"/>
          <w:pgMar w:top="851" w:right="567" w:bottom="1134" w:left="1701" w:header="709" w:footer="709" w:gutter="0"/>
          <w:pgNumType w:start="2"/>
          <w:cols w:space="708"/>
          <w:titlePg/>
          <w:docGrid w:linePitch="360"/>
        </w:sectPr>
      </w:pPr>
    </w:p>
    <w:p w:rsidR="00F334B6" w:rsidRPr="00F334B6" w:rsidRDefault="00F334B6" w:rsidP="00CE3AF4">
      <w:pPr>
        <w:widowControl w:val="0"/>
        <w:suppressAutoHyphens/>
        <w:spacing w:after="240"/>
        <w:jc w:val="center"/>
        <w:rPr>
          <w:rFonts w:ascii="Arial" w:hAnsi="Arial" w:cs="Arial"/>
          <w:sz w:val="30"/>
          <w:szCs w:val="30"/>
        </w:rPr>
      </w:pPr>
      <w:r w:rsidRPr="00F334B6">
        <w:rPr>
          <w:rFonts w:ascii="Arial" w:hAnsi="Arial" w:cs="Arial"/>
          <w:sz w:val="30"/>
          <w:szCs w:val="30"/>
        </w:rPr>
        <w:lastRenderedPageBreak/>
        <w:t>Содержание</w:t>
      </w:r>
      <w:r w:rsidR="00B47CE9">
        <w:rPr>
          <w:rFonts w:ascii="Arial" w:hAnsi="Arial" w:cs="Arial"/>
          <w:sz w:val="30"/>
          <w:szCs w:val="30"/>
        </w:rPr>
        <w:t xml:space="preserve"> </w:t>
      </w:r>
    </w:p>
    <w:sdt>
      <w:sdtPr>
        <w:rPr>
          <w:rFonts w:ascii="Times New Roman" w:eastAsia="Times New Roman" w:hAnsi="Times New Roman"/>
          <w:b/>
          <w:bCs/>
          <w:sz w:val="24"/>
          <w:szCs w:val="24"/>
          <w:lang w:eastAsia="ru-RU"/>
        </w:rPr>
        <w:id w:val="136820662"/>
        <w:docPartObj>
          <w:docPartGallery w:val="Table of Contents"/>
          <w:docPartUnique/>
        </w:docPartObj>
      </w:sdtPr>
      <w:sdtEndPr>
        <w:rPr>
          <w:b w:val="0"/>
          <w:bCs w:val="0"/>
          <w:sz w:val="28"/>
          <w:szCs w:val="28"/>
        </w:rPr>
      </w:sdtEndPr>
      <w:sdtContent>
        <w:p w:rsidR="00BE64F3" w:rsidRPr="00BE64F3" w:rsidRDefault="006D62BC" w:rsidP="00BE64F3">
          <w:pPr>
            <w:pStyle w:val="36"/>
            <w:widowControl w:val="0"/>
            <w:tabs>
              <w:tab w:val="right" w:leader="dot" w:pos="9628"/>
            </w:tabs>
            <w:ind w:left="0" w:firstLine="284"/>
            <w:rPr>
              <w:rFonts w:ascii="Times New Roman" w:eastAsiaTheme="minorEastAsia" w:hAnsi="Times New Roman"/>
              <w:noProof/>
              <w:sz w:val="28"/>
              <w:szCs w:val="28"/>
            </w:rPr>
          </w:pPr>
          <w:r w:rsidRPr="00BE64F3">
            <w:rPr>
              <w:rFonts w:ascii="Times New Roman" w:hAnsi="Times New Roman"/>
              <w:b/>
              <w:sz w:val="28"/>
              <w:szCs w:val="28"/>
            </w:rPr>
            <w:fldChar w:fldCharType="begin"/>
          </w:r>
          <w:r w:rsidR="00964D58" w:rsidRPr="00BE64F3">
            <w:rPr>
              <w:rFonts w:ascii="Times New Roman" w:hAnsi="Times New Roman"/>
              <w:b/>
              <w:sz w:val="28"/>
              <w:szCs w:val="28"/>
            </w:rPr>
            <w:instrText xml:space="preserve"> TOC \o "1-3" \h \z \u </w:instrText>
          </w:r>
          <w:r w:rsidRPr="00BE64F3">
            <w:rPr>
              <w:rFonts w:ascii="Times New Roman" w:hAnsi="Times New Roman"/>
              <w:b/>
              <w:sz w:val="28"/>
              <w:szCs w:val="28"/>
            </w:rPr>
            <w:fldChar w:fldCharType="separate"/>
          </w:r>
          <w:hyperlink w:anchor="_Toc131627441" w:history="1">
            <w:r w:rsidR="00BE64F3" w:rsidRPr="00BE64F3">
              <w:rPr>
                <w:rStyle w:val="afa"/>
                <w:rFonts w:ascii="Times New Roman" w:hAnsi="Times New Roman"/>
                <w:noProof/>
                <w:sz w:val="28"/>
                <w:szCs w:val="28"/>
              </w:rPr>
              <w:t>Введение</w:t>
            </w:r>
            <w:r w:rsidR="00BE64F3" w:rsidRPr="00BE64F3">
              <w:rPr>
                <w:rFonts w:ascii="Times New Roman" w:hAnsi="Times New Roman"/>
                <w:noProof/>
                <w:webHidden/>
                <w:color w:val="FFFFFF" w:themeColor="background1"/>
                <w:sz w:val="28"/>
                <w:szCs w:val="28"/>
              </w:rPr>
              <w:tab/>
            </w:r>
            <w:r w:rsidRPr="00BE64F3">
              <w:rPr>
                <w:rFonts w:ascii="Times New Roman" w:hAnsi="Times New Roman"/>
                <w:noProof/>
                <w:webHidden/>
                <w:sz w:val="28"/>
                <w:szCs w:val="28"/>
              </w:rPr>
              <w:fldChar w:fldCharType="begin"/>
            </w:r>
            <w:r w:rsidR="00BE64F3" w:rsidRPr="00BE64F3">
              <w:rPr>
                <w:rFonts w:ascii="Times New Roman" w:hAnsi="Times New Roman"/>
                <w:noProof/>
                <w:webHidden/>
                <w:sz w:val="28"/>
                <w:szCs w:val="28"/>
              </w:rPr>
              <w:instrText xml:space="preserve"> PAGEREF _Toc131627441 \h </w:instrText>
            </w:r>
            <w:r w:rsidRPr="00BE64F3">
              <w:rPr>
                <w:rFonts w:ascii="Times New Roman" w:hAnsi="Times New Roman"/>
                <w:noProof/>
                <w:webHidden/>
                <w:sz w:val="28"/>
                <w:szCs w:val="28"/>
              </w:rPr>
            </w:r>
            <w:r w:rsidRPr="00BE64F3">
              <w:rPr>
                <w:rFonts w:ascii="Times New Roman" w:hAnsi="Times New Roman"/>
                <w:noProof/>
                <w:webHidden/>
                <w:sz w:val="28"/>
                <w:szCs w:val="28"/>
              </w:rPr>
              <w:fldChar w:fldCharType="separate"/>
            </w:r>
            <w:r w:rsidR="00BE64F3" w:rsidRPr="00BE64F3">
              <w:rPr>
                <w:rFonts w:ascii="Times New Roman" w:hAnsi="Times New Roman"/>
                <w:noProof/>
                <w:webHidden/>
                <w:sz w:val="28"/>
                <w:szCs w:val="28"/>
              </w:rPr>
              <w:t>3</w:t>
            </w:r>
            <w:r w:rsidRPr="00BE64F3">
              <w:rPr>
                <w:rFonts w:ascii="Times New Roman" w:hAnsi="Times New Roman"/>
                <w:noProof/>
                <w:webHidden/>
                <w:sz w:val="28"/>
                <w:szCs w:val="28"/>
              </w:rPr>
              <w:fldChar w:fldCharType="end"/>
            </w:r>
          </w:hyperlink>
        </w:p>
        <w:p w:rsidR="00BE64F3" w:rsidRPr="00BE64F3" w:rsidRDefault="0003404E" w:rsidP="00BE64F3">
          <w:pPr>
            <w:pStyle w:val="15"/>
            <w:spacing w:line="240" w:lineRule="auto"/>
            <w:rPr>
              <w:rFonts w:eastAsiaTheme="minorEastAsia"/>
              <w:noProof/>
              <w:sz w:val="28"/>
              <w:szCs w:val="28"/>
            </w:rPr>
          </w:pPr>
          <w:hyperlink w:anchor="_Toc131627442" w:history="1">
            <w:r w:rsidR="00BE64F3" w:rsidRPr="00BE64F3">
              <w:rPr>
                <w:rStyle w:val="afa"/>
                <w:noProof/>
                <w:sz w:val="28"/>
                <w:szCs w:val="28"/>
              </w:rPr>
              <w:t>1</w:t>
            </w:r>
            <w:r w:rsidR="00B47CE9">
              <w:rPr>
                <w:rStyle w:val="afa"/>
                <w:noProof/>
                <w:sz w:val="28"/>
                <w:szCs w:val="28"/>
              </w:rPr>
              <w:t xml:space="preserve">   </w:t>
            </w:r>
            <w:r w:rsidR="00BE64F3" w:rsidRPr="00BE64F3">
              <w:rPr>
                <w:rStyle w:val="afa"/>
                <w:noProof/>
                <w:sz w:val="28"/>
                <w:szCs w:val="28"/>
              </w:rPr>
              <w:t>Правила</w:t>
            </w:r>
            <w:r w:rsidR="00B47CE9">
              <w:rPr>
                <w:rStyle w:val="afa"/>
                <w:noProof/>
                <w:sz w:val="28"/>
                <w:szCs w:val="28"/>
              </w:rPr>
              <w:t xml:space="preserve"> </w:t>
            </w:r>
            <w:r w:rsidR="00BE64F3" w:rsidRPr="00BE64F3">
              <w:rPr>
                <w:rStyle w:val="afa"/>
                <w:noProof/>
                <w:sz w:val="28"/>
                <w:szCs w:val="28"/>
              </w:rPr>
              <w:t>внутреннего</w:t>
            </w:r>
            <w:r w:rsidR="00B47CE9">
              <w:rPr>
                <w:rStyle w:val="afa"/>
                <w:noProof/>
                <w:sz w:val="28"/>
                <w:szCs w:val="28"/>
              </w:rPr>
              <w:t xml:space="preserve"> </w:t>
            </w:r>
            <w:r w:rsidR="00BE64F3" w:rsidRPr="00BE64F3">
              <w:rPr>
                <w:rStyle w:val="afa"/>
                <w:noProof/>
                <w:sz w:val="28"/>
                <w:szCs w:val="28"/>
              </w:rPr>
              <w:t>распорядка,</w:t>
            </w:r>
            <w:r w:rsidR="00B47CE9">
              <w:rPr>
                <w:rStyle w:val="afa"/>
                <w:noProof/>
                <w:sz w:val="28"/>
                <w:szCs w:val="28"/>
              </w:rPr>
              <w:t xml:space="preserve"> </w:t>
            </w:r>
            <w:r w:rsidR="00BE64F3" w:rsidRPr="00BE64F3">
              <w:rPr>
                <w:rStyle w:val="afa"/>
                <w:noProof/>
                <w:sz w:val="28"/>
                <w:szCs w:val="28"/>
              </w:rPr>
              <w:t>требования</w:t>
            </w:r>
            <w:r w:rsidR="00B47CE9">
              <w:rPr>
                <w:rStyle w:val="afa"/>
                <w:noProof/>
                <w:sz w:val="28"/>
                <w:szCs w:val="28"/>
              </w:rPr>
              <w:t xml:space="preserve"> </w:t>
            </w:r>
            <w:r w:rsidR="00BE64F3" w:rsidRPr="00BE64F3">
              <w:rPr>
                <w:rStyle w:val="afa"/>
                <w:noProof/>
                <w:sz w:val="28"/>
                <w:szCs w:val="28"/>
              </w:rPr>
              <w:t>охраны</w:t>
            </w:r>
            <w:r w:rsidR="00B47CE9">
              <w:rPr>
                <w:rStyle w:val="afa"/>
                <w:noProof/>
                <w:sz w:val="28"/>
                <w:szCs w:val="28"/>
              </w:rPr>
              <w:t xml:space="preserve"> </w:t>
            </w:r>
            <w:r w:rsidR="00BE64F3" w:rsidRPr="00BE64F3">
              <w:rPr>
                <w:rStyle w:val="afa"/>
                <w:noProof/>
                <w:sz w:val="28"/>
                <w:szCs w:val="28"/>
              </w:rPr>
              <w:t>труда</w:t>
            </w:r>
          </w:hyperlink>
        </w:p>
        <w:p w:rsidR="00BE64F3" w:rsidRPr="00BE64F3" w:rsidRDefault="00B47CE9" w:rsidP="00BE64F3">
          <w:pPr>
            <w:pStyle w:val="15"/>
            <w:spacing w:after="120" w:line="240" w:lineRule="auto"/>
            <w:rPr>
              <w:rFonts w:eastAsiaTheme="minorEastAsia"/>
              <w:noProof/>
              <w:sz w:val="28"/>
              <w:szCs w:val="28"/>
            </w:rPr>
          </w:pPr>
          <w:r>
            <w:rPr>
              <w:rStyle w:val="afa"/>
              <w:noProof/>
              <w:sz w:val="28"/>
              <w:szCs w:val="28"/>
              <w:u w:val="none"/>
            </w:rPr>
            <w:t xml:space="preserve">     </w:t>
          </w:r>
          <w:hyperlink w:anchor="_Toc131627443" w:history="1">
            <w:r w:rsidR="00BE64F3" w:rsidRPr="00BE64F3">
              <w:rPr>
                <w:rStyle w:val="afa"/>
                <w:noProof/>
                <w:sz w:val="28"/>
                <w:szCs w:val="28"/>
              </w:rPr>
              <w:t>и</w:t>
            </w:r>
            <w:r>
              <w:rPr>
                <w:rStyle w:val="afa"/>
                <w:noProof/>
                <w:sz w:val="28"/>
                <w:szCs w:val="28"/>
              </w:rPr>
              <w:t xml:space="preserve"> </w:t>
            </w:r>
            <w:r w:rsidR="00BE64F3" w:rsidRPr="00BE64F3">
              <w:rPr>
                <w:rStyle w:val="afa"/>
                <w:noProof/>
                <w:sz w:val="28"/>
                <w:szCs w:val="28"/>
              </w:rPr>
              <w:t>пожарной</w:t>
            </w:r>
            <w:r>
              <w:rPr>
                <w:rStyle w:val="afa"/>
                <w:noProof/>
                <w:sz w:val="28"/>
                <w:szCs w:val="28"/>
              </w:rPr>
              <w:t xml:space="preserve"> </w:t>
            </w:r>
            <w:r w:rsidR="00BE64F3" w:rsidRPr="00BE64F3">
              <w:rPr>
                <w:rStyle w:val="afa"/>
                <w:noProof/>
                <w:sz w:val="28"/>
                <w:szCs w:val="28"/>
              </w:rPr>
              <w:t>безопасности</w:t>
            </w:r>
            <w:r>
              <w:rPr>
                <w:rStyle w:val="afa"/>
                <w:noProof/>
                <w:sz w:val="28"/>
                <w:szCs w:val="28"/>
              </w:rPr>
              <w:t xml:space="preserve"> </w:t>
            </w:r>
            <w:r w:rsidR="00BE64F3" w:rsidRPr="00BE64F3">
              <w:rPr>
                <w:rStyle w:val="afa"/>
                <w:noProof/>
                <w:sz w:val="28"/>
                <w:szCs w:val="28"/>
              </w:rPr>
              <w:t>в</w:t>
            </w:r>
            <w:r>
              <w:rPr>
                <w:rStyle w:val="afa"/>
                <w:noProof/>
                <w:sz w:val="28"/>
                <w:szCs w:val="28"/>
              </w:rPr>
              <w:t xml:space="preserve"> </w:t>
            </w:r>
            <w:r w:rsidR="000078F4">
              <w:rPr>
                <w:rStyle w:val="afa"/>
                <w:noProof/>
                <w:sz w:val="28"/>
                <w:szCs w:val="28"/>
              </w:rPr>
              <w:t>ООО</w:t>
            </w:r>
            <w:r>
              <w:rPr>
                <w:rStyle w:val="afa"/>
                <w:noProof/>
                <w:sz w:val="28"/>
                <w:szCs w:val="28"/>
              </w:rPr>
              <w:t xml:space="preserve"> </w:t>
            </w:r>
            <w:r w:rsidR="000078F4">
              <w:rPr>
                <w:rStyle w:val="afa"/>
                <w:noProof/>
                <w:sz w:val="28"/>
                <w:szCs w:val="28"/>
              </w:rPr>
              <w:t>«Алфавит</w:t>
            </w:r>
            <w:r>
              <w:rPr>
                <w:rStyle w:val="afa"/>
                <w:noProof/>
                <w:sz w:val="28"/>
                <w:szCs w:val="28"/>
              </w:rPr>
              <w:t xml:space="preserve"> </w:t>
            </w:r>
            <w:r w:rsidR="000078F4">
              <w:rPr>
                <w:rStyle w:val="afa"/>
                <w:noProof/>
                <w:sz w:val="28"/>
                <w:szCs w:val="28"/>
              </w:rPr>
              <w:t>вкуса»</w:t>
            </w:r>
            <w:r w:rsidR="00BE64F3" w:rsidRPr="00BE64F3">
              <w:rPr>
                <w:noProof/>
                <w:webHidden/>
                <w:color w:val="FFFFFF" w:themeColor="background1"/>
                <w:sz w:val="28"/>
                <w:szCs w:val="28"/>
              </w:rPr>
              <w:tab/>
            </w:r>
            <w:r w:rsidR="006D62BC" w:rsidRPr="00BE64F3">
              <w:rPr>
                <w:noProof/>
                <w:webHidden/>
                <w:sz w:val="28"/>
                <w:szCs w:val="28"/>
              </w:rPr>
              <w:fldChar w:fldCharType="begin"/>
            </w:r>
            <w:r w:rsidR="00BE64F3" w:rsidRPr="00BE64F3">
              <w:rPr>
                <w:noProof/>
                <w:webHidden/>
                <w:sz w:val="28"/>
                <w:szCs w:val="28"/>
              </w:rPr>
              <w:instrText xml:space="preserve"> PAGEREF _Toc131627443 \h </w:instrText>
            </w:r>
            <w:r w:rsidR="006D62BC" w:rsidRPr="00BE64F3">
              <w:rPr>
                <w:noProof/>
                <w:webHidden/>
                <w:sz w:val="28"/>
                <w:szCs w:val="28"/>
              </w:rPr>
            </w:r>
            <w:r w:rsidR="006D62BC" w:rsidRPr="00BE64F3">
              <w:rPr>
                <w:noProof/>
                <w:webHidden/>
                <w:sz w:val="28"/>
                <w:szCs w:val="28"/>
              </w:rPr>
              <w:fldChar w:fldCharType="separate"/>
            </w:r>
            <w:r w:rsidR="00BE64F3" w:rsidRPr="00BE64F3">
              <w:rPr>
                <w:noProof/>
                <w:webHidden/>
                <w:sz w:val="28"/>
                <w:szCs w:val="28"/>
              </w:rPr>
              <w:t>5</w:t>
            </w:r>
            <w:r w:rsidR="006D62BC" w:rsidRPr="00BE64F3">
              <w:rPr>
                <w:noProof/>
                <w:webHidden/>
                <w:sz w:val="28"/>
                <w:szCs w:val="28"/>
              </w:rPr>
              <w:fldChar w:fldCharType="end"/>
            </w:r>
          </w:hyperlink>
        </w:p>
        <w:p w:rsidR="00BE64F3" w:rsidRPr="00BE64F3" w:rsidRDefault="0003404E">
          <w:pPr>
            <w:pStyle w:val="15"/>
            <w:rPr>
              <w:rFonts w:eastAsiaTheme="minorEastAsia"/>
              <w:noProof/>
              <w:sz w:val="28"/>
              <w:szCs w:val="28"/>
            </w:rPr>
          </w:pPr>
          <w:hyperlink w:anchor="_Toc131627444" w:history="1">
            <w:r w:rsidR="00BE64F3" w:rsidRPr="00BE64F3">
              <w:rPr>
                <w:rStyle w:val="afa"/>
                <w:noProof/>
                <w:sz w:val="28"/>
                <w:szCs w:val="28"/>
              </w:rPr>
              <w:t>2</w:t>
            </w:r>
            <w:r w:rsidR="00B47CE9">
              <w:rPr>
                <w:rStyle w:val="afa"/>
                <w:noProof/>
                <w:sz w:val="28"/>
                <w:szCs w:val="28"/>
              </w:rPr>
              <w:t xml:space="preserve">  </w:t>
            </w:r>
            <w:r w:rsidR="00BE64F3" w:rsidRPr="00BE64F3">
              <w:rPr>
                <w:rStyle w:val="afa"/>
                <w:noProof/>
                <w:sz w:val="28"/>
                <w:szCs w:val="28"/>
              </w:rPr>
              <w:t>Адаптация</w:t>
            </w:r>
            <w:r w:rsidR="00B47CE9">
              <w:rPr>
                <w:rStyle w:val="afa"/>
                <w:noProof/>
                <w:spacing w:val="17"/>
                <w:sz w:val="28"/>
                <w:szCs w:val="28"/>
              </w:rPr>
              <w:t xml:space="preserve"> </w:t>
            </w:r>
            <w:r w:rsidR="00BE64F3" w:rsidRPr="00BE64F3">
              <w:rPr>
                <w:rStyle w:val="afa"/>
                <w:noProof/>
                <w:sz w:val="28"/>
                <w:szCs w:val="28"/>
              </w:rPr>
              <w:t>к</w:t>
            </w:r>
            <w:r w:rsidR="00B47CE9">
              <w:rPr>
                <w:rStyle w:val="afa"/>
                <w:noProof/>
                <w:spacing w:val="16"/>
                <w:sz w:val="28"/>
                <w:szCs w:val="28"/>
              </w:rPr>
              <w:t xml:space="preserve"> </w:t>
            </w:r>
            <w:r w:rsidR="00BE64F3" w:rsidRPr="00BE64F3">
              <w:rPr>
                <w:rStyle w:val="afa"/>
                <w:noProof/>
                <w:sz w:val="28"/>
                <w:szCs w:val="28"/>
              </w:rPr>
              <w:t>рабочей</w:t>
            </w:r>
            <w:r w:rsidR="00B47CE9">
              <w:rPr>
                <w:rStyle w:val="afa"/>
                <w:noProof/>
                <w:spacing w:val="19"/>
                <w:sz w:val="28"/>
                <w:szCs w:val="28"/>
              </w:rPr>
              <w:t xml:space="preserve"> </w:t>
            </w:r>
            <w:r w:rsidR="00BE64F3" w:rsidRPr="00BE64F3">
              <w:rPr>
                <w:rStyle w:val="afa"/>
                <w:noProof/>
                <w:sz w:val="28"/>
                <w:szCs w:val="28"/>
              </w:rPr>
              <w:t>среде</w:t>
            </w:r>
            <w:r w:rsidR="00B47CE9">
              <w:rPr>
                <w:rStyle w:val="afa"/>
                <w:noProof/>
                <w:spacing w:val="16"/>
                <w:sz w:val="28"/>
                <w:szCs w:val="28"/>
              </w:rPr>
              <w:t xml:space="preserve"> </w:t>
            </w:r>
            <w:r w:rsidR="00BE64F3" w:rsidRPr="00BE64F3">
              <w:rPr>
                <w:rStyle w:val="afa"/>
                <w:noProof/>
                <w:sz w:val="28"/>
                <w:szCs w:val="28"/>
              </w:rPr>
              <w:t>и</w:t>
            </w:r>
            <w:r w:rsidR="00B47CE9">
              <w:rPr>
                <w:rStyle w:val="afa"/>
                <w:noProof/>
                <w:spacing w:val="19"/>
                <w:sz w:val="28"/>
                <w:szCs w:val="28"/>
              </w:rPr>
              <w:t xml:space="preserve"> </w:t>
            </w:r>
            <w:r w:rsidR="00BE64F3" w:rsidRPr="00BE64F3">
              <w:rPr>
                <w:rStyle w:val="afa"/>
                <w:noProof/>
                <w:sz w:val="28"/>
                <w:szCs w:val="28"/>
              </w:rPr>
              <w:t>коллективу</w:t>
            </w:r>
            <w:r w:rsidR="00B47CE9">
              <w:rPr>
                <w:rStyle w:val="afa"/>
                <w:noProof/>
                <w:sz w:val="28"/>
                <w:szCs w:val="28"/>
              </w:rPr>
              <w:t xml:space="preserve"> </w:t>
            </w:r>
            <w:r w:rsidR="000078F4">
              <w:rPr>
                <w:rStyle w:val="afa"/>
                <w:noProof/>
                <w:sz w:val="28"/>
                <w:szCs w:val="28"/>
              </w:rPr>
              <w:t>ООО</w:t>
            </w:r>
            <w:r w:rsidR="00B47CE9">
              <w:rPr>
                <w:rStyle w:val="afa"/>
                <w:noProof/>
                <w:sz w:val="28"/>
                <w:szCs w:val="28"/>
              </w:rPr>
              <w:t xml:space="preserve"> </w:t>
            </w:r>
            <w:r w:rsidR="000078F4">
              <w:rPr>
                <w:rStyle w:val="afa"/>
                <w:noProof/>
                <w:sz w:val="28"/>
                <w:szCs w:val="28"/>
              </w:rPr>
              <w:t>«Алфавит</w:t>
            </w:r>
            <w:r w:rsidR="00B47CE9">
              <w:rPr>
                <w:rStyle w:val="afa"/>
                <w:noProof/>
                <w:sz w:val="28"/>
                <w:szCs w:val="28"/>
              </w:rPr>
              <w:t xml:space="preserve"> </w:t>
            </w:r>
            <w:r w:rsidR="000078F4">
              <w:rPr>
                <w:rStyle w:val="afa"/>
                <w:noProof/>
                <w:sz w:val="28"/>
                <w:szCs w:val="28"/>
              </w:rPr>
              <w:t>вкуса»</w:t>
            </w:r>
            <w:r w:rsidR="00BE64F3" w:rsidRPr="00BE64F3">
              <w:rPr>
                <w:noProof/>
                <w:webHidden/>
                <w:color w:val="FFFFFF" w:themeColor="background1"/>
                <w:sz w:val="28"/>
                <w:szCs w:val="28"/>
              </w:rPr>
              <w:tab/>
            </w:r>
            <w:r w:rsidR="006D62BC" w:rsidRPr="00BE64F3">
              <w:rPr>
                <w:noProof/>
                <w:webHidden/>
                <w:sz w:val="28"/>
                <w:szCs w:val="28"/>
              </w:rPr>
              <w:fldChar w:fldCharType="begin"/>
            </w:r>
            <w:r w:rsidR="00BE64F3" w:rsidRPr="00BE64F3">
              <w:rPr>
                <w:noProof/>
                <w:webHidden/>
                <w:sz w:val="28"/>
                <w:szCs w:val="28"/>
              </w:rPr>
              <w:instrText xml:space="preserve"> PAGEREF _Toc131627444 \h </w:instrText>
            </w:r>
            <w:r w:rsidR="006D62BC" w:rsidRPr="00BE64F3">
              <w:rPr>
                <w:noProof/>
                <w:webHidden/>
                <w:sz w:val="28"/>
                <w:szCs w:val="28"/>
              </w:rPr>
            </w:r>
            <w:r w:rsidR="006D62BC" w:rsidRPr="00BE64F3">
              <w:rPr>
                <w:noProof/>
                <w:webHidden/>
                <w:sz w:val="28"/>
                <w:szCs w:val="28"/>
              </w:rPr>
              <w:fldChar w:fldCharType="separate"/>
            </w:r>
            <w:r w:rsidR="00BE64F3" w:rsidRPr="00BE64F3">
              <w:rPr>
                <w:noProof/>
                <w:webHidden/>
                <w:sz w:val="28"/>
                <w:szCs w:val="28"/>
              </w:rPr>
              <w:t>18</w:t>
            </w:r>
            <w:r w:rsidR="006D62BC" w:rsidRPr="00BE64F3">
              <w:rPr>
                <w:noProof/>
                <w:webHidden/>
                <w:sz w:val="28"/>
                <w:szCs w:val="28"/>
              </w:rPr>
              <w:fldChar w:fldCharType="end"/>
            </w:r>
          </w:hyperlink>
        </w:p>
        <w:p w:rsidR="00BE64F3" w:rsidRPr="00BE64F3" w:rsidRDefault="0003404E" w:rsidP="00BE64F3">
          <w:pPr>
            <w:pStyle w:val="15"/>
            <w:spacing w:line="240" w:lineRule="auto"/>
            <w:rPr>
              <w:rFonts w:eastAsiaTheme="minorEastAsia"/>
              <w:noProof/>
              <w:sz w:val="28"/>
              <w:szCs w:val="28"/>
            </w:rPr>
          </w:pPr>
          <w:hyperlink w:anchor="_Toc131627447" w:history="1">
            <w:r w:rsidR="00BE64F3" w:rsidRPr="00BE64F3">
              <w:rPr>
                <w:rStyle w:val="afa"/>
                <w:noProof/>
                <w:sz w:val="28"/>
                <w:szCs w:val="28"/>
              </w:rPr>
              <w:t>3</w:t>
            </w:r>
            <w:r w:rsidR="00B47CE9">
              <w:rPr>
                <w:rStyle w:val="afa"/>
                <w:noProof/>
                <w:sz w:val="28"/>
                <w:szCs w:val="28"/>
              </w:rPr>
              <w:t xml:space="preserve">  </w:t>
            </w:r>
            <w:r w:rsidR="00BE64F3" w:rsidRPr="00BE64F3">
              <w:rPr>
                <w:rStyle w:val="afa"/>
                <w:noProof/>
                <w:sz w:val="28"/>
                <w:szCs w:val="28"/>
              </w:rPr>
              <w:t>Участие</w:t>
            </w:r>
            <w:r w:rsidR="00B47CE9">
              <w:rPr>
                <w:rStyle w:val="afa"/>
                <w:noProof/>
                <w:sz w:val="28"/>
                <w:szCs w:val="28"/>
              </w:rPr>
              <w:t xml:space="preserve"> </w:t>
            </w:r>
            <w:r w:rsidR="00BE64F3" w:rsidRPr="00BE64F3">
              <w:rPr>
                <w:rStyle w:val="afa"/>
                <w:noProof/>
                <w:sz w:val="28"/>
                <w:szCs w:val="28"/>
              </w:rPr>
              <w:t>в</w:t>
            </w:r>
            <w:r w:rsidR="00B47CE9">
              <w:rPr>
                <w:rStyle w:val="afa"/>
                <w:noProof/>
                <w:sz w:val="28"/>
                <w:szCs w:val="28"/>
              </w:rPr>
              <w:t xml:space="preserve"> </w:t>
            </w:r>
            <w:r w:rsidR="00BE64F3" w:rsidRPr="00BE64F3">
              <w:rPr>
                <w:rStyle w:val="afa"/>
                <w:noProof/>
                <w:sz w:val="28"/>
                <w:szCs w:val="28"/>
              </w:rPr>
              <w:t>реализации</w:t>
            </w:r>
            <w:r w:rsidR="00B47CE9">
              <w:rPr>
                <w:rStyle w:val="afa"/>
                <w:noProof/>
                <w:sz w:val="28"/>
                <w:szCs w:val="28"/>
              </w:rPr>
              <w:t xml:space="preserve"> </w:t>
            </w:r>
            <w:r w:rsidR="00BE64F3" w:rsidRPr="00BE64F3">
              <w:rPr>
                <w:rStyle w:val="afa"/>
                <w:noProof/>
                <w:sz w:val="28"/>
                <w:szCs w:val="28"/>
              </w:rPr>
              <w:t>социально-значимых</w:t>
            </w:r>
            <w:r w:rsidR="00B47CE9">
              <w:rPr>
                <w:rStyle w:val="afa"/>
                <w:noProof/>
                <w:sz w:val="28"/>
                <w:szCs w:val="28"/>
              </w:rPr>
              <w:t xml:space="preserve"> </w:t>
            </w:r>
            <w:r w:rsidR="00BE64F3" w:rsidRPr="00BE64F3">
              <w:rPr>
                <w:rStyle w:val="afa"/>
                <w:noProof/>
                <w:sz w:val="28"/>
                <w:szCs w:val="28"/>
              </w:rPr>
              <w:t>мероприятий</w:t>
            </w:r>
            <w:r w:rsidR="00B47CE9">
              <w:rPr>
                <w:rStyle w:val="afa"/>
                <w:noProof/>
                <w:sz w:val="28"/>
                <w:szCs w:val="28"/>
              </w:rPr>
              <w:t xml:space="preserve"> </w:t>
            </w:r>
            <w:r w:rsidR="00BE64F3" w:rsidRPr="00BE64F3">
              <w:rPr>
                <w:rStyle w:val="afa"/>
                <w:noProof/>
                <w:sz w:val="28"/>
                <w:szCs w:val="28"/>
              </w:rPr>
              <w:t>в</w:t>
            </w:r>
          </w:hyperlink>
        </w:p>
        <w:p w:rsidR="00BE64F3" w:rsidRPr="00BE64F3" w:rsidRDefault="00B47CE9" w:rsidP="00BE64F3">
          <w:pPr>
            <w:pStyle w:val="15"/>
            <w:spacing w:after="120" w:line="240" w:lineRule="auto"/>
            <w:rPr>
              <w:rFonts w:eastAsiaTheme="minorEastAsia"/>
              <w:noProof/>
              <w:sz w:val="28"/>
              <w:szCs w:val="28"/>
            </w:rPr>
          </w:pPr>
          <w:r>
            <w:rPr>
              <w:rStyle w:val="afa"/>
              <w:noProof/>
              <w:sz w:val="28"/>
              <w:szCs w:val="28"/>
              <w:u w:val="none"/>
            </w:rPr>
            <w:t xml:space="preserve">    </w:t>
          </w:r>
          <w:hyperlink w:anchor="_Toc131627448" w:history="1">
            <w:r w:rsidR="000078F4">
              <w:rPr>
                <w:rStyle w:val="afa"/>
                <w:noProof/>
                <w:sz w:val="28"/>
                <w:szCs w:val="28"/>
              </w:rPr>
              <w:t>ООО</w:t>
            </w:r>
            <w:r>
              <w:rPr>
                <w:rStyle w:val="afa"/>
                <w:noProof/>
                <w:sz w:val="28"/>
                <w:szCs w:val="28"/>
              </w:rPr>
              <w:t xml:space="preserve"> </w:t>
            </w:r>
            <w:r w:rsidR="000078F4">
              <w:rPr>
                <w:rStyle w:val="afa"/>
                <w:noProof/>
                <w:sz w:val="28"/>
                <w:szCs w:val="28"/>
              </w:rPr>
              <w:t>«Алфавит</w:t>
            </w:r>
            <w:r>
              <w:rPr>
                <w:rStyle w:val="afa"/>
                <w:noProof/>
                <w:sz w:val="28"/>
                <w:szCs w:val="28"/>
              </w:rPr>
              <w:t xml:space="preserve"> </w:t>
            </w:r>
            <w:r w:rsidR="000078F4">
              <w:rPr>
                <w:rStyle w:val="afa"/>
                <w:noProof/>
                <w:sz w:val="28"/>
                <w:szCs w:val="28"/>
              </w:rPr>
              <w:t>вкуса»</w:t>
            </w:r>
            <w:r w:rsidR="00BE64F3" w:rsidRPr="00BE64F3">
              <w:rPr>
                <w:noProof/>
                <w:webHidden/>
                <w:color w:val="FFFFFF" w:themeColor="background1"/>
                <w:sz w:val="28"/>
                <w:szCs w:val="28"/>
              </w:rPr>
              <w:tab/>
            </w:r>
            <w:r w:rsidR="006D62BC" w:rsidRPr="00BE64F3">
              <w:rPr>
                <w:noProof/>
                <w:webHidden/>
                <w:sz w:val="28"/>
                <w:szCs w:val="28"/>
              </w:rPr>
              <w:fldChar w:fldCharType="begin"/>
            </w:r>
            <w:r w:rsidR="00BE64F3" w:rsidRPr="00BE64F3">
              <w:rPr>
                <w:noProof/>
                <w:webHidden/>
                <w:sz w:val="28"/>
                <w:szCs w:val="28"/>
              </w:rPr>
              <w:instrText xml:space="preserve"> PAGEREF _Toc131627448 \h </w:instrText>
            </w:r>
            <w:r w:rsidR="006D62BC" w:rsidRPr="00BE64F3">
              <w:rPr>
                <w:noProof/>
                <w:webHidden/>
                <w:sz w:val="28"/>
                <w:szCs w:val="28"/>
              </w:rPr>
            </w:r>
            <w:r w:rsidR="006D62BC" w:rsidRPr="00BE64F3">
              <w:rPr>
                <w:noProof/>
                <w:webHidden/>
                <w:sz w:val="28"/>
                <w:szCs w:val="28"/>
              </w:rPr>
              <w:fldChar w:fldCharType="separate"/>
            </w:r>
            <w:r w:rsidR="00BE64F3" w:rsidRPr="00BE64F3">
              <w:rPr>
                <w:noProof/>
                <w:webHidden/>
                <w:sz w:val="28"/>
                <w:szCs w:val="28"/>
              </w:rPr>
              <w:t>20</w:t>
            </w:r>
            <w:r w:rsidR="006D62BC" w:rsidRPr="00BE64F3">
              <w:rPr>
                <w:noProof/>
                <w:webHidden/>
                <w:sz w:val="28"/>
                <w:szCs w:val="28"/>
              </w:rPr>
              <w:fldChar w:fldCharType="end"/>
            </w:r>
          </w:hyperlink>
        </w:p>
        <w:p w:rsidR="00BE64F3" w:rsidRPr="00BE64F3" w:rsidRDefault="0003404E" w:rsidP="00BE64F3">
          <w:pPr>
            <w:pStyle w:val="15"/>
            <w:spacing w:line="240" w:lineRule="auto"/>
            <w:rPr>
              <w:rFonts w:eastAsiaTheme="minorEastAsia"/>
              <w:noProof/>
              <w:sz w:val="28"/>
              <w:szCs w:val="28"/>
            </w:rPr>
          </w:pPr>
          <w:hyperlink w:anchor="_Toc131627449" w:history="1">
            <w:r w:rsidR="00BE64F3" w:rsidRPr="00BE64F3">
              <w:rPr>
                <w:rStyle w:val="afa"/>
                <w:noProof/>
                <w:sz w:val="28"/>
                <w:szCs w:val="28"/>
              </w:rPr>
              <w:t>4</w:t>
            </w:r>
            <w:r w:rsidR="00B47CE9">
              <w:rPr>
                <w:rStyle w:val="afa"/>
                <w:noProof/>
                <w:sz w:val="28"/>
                <w:szCs w:val="28"/>
              </w:rPr>
              <w:t xml:space="preserve"> </w:t>
            </w:r>
            <w:r w:rsidR="00BE64F3" w:rsidRPr="00BE64F3">
              <w:rPr>
                <w:rStyle w:val="afa"/>
                <w:noProof/>
                <w:sz w:val="28"/>
                <w:szCs w:val="28"/>
              </w:rPr>
              <w:t>Участие</w:t>
            </w:r>
            <w:r w:rsidR="00B47CE9">
              <w:rPr>
                <w:rStyle w:val="afa"/>
                <w:noProof/>
                <w:sz w:val="28"/>
                <w:szCs w:val="28"/>
              </w:rPr>
              <w:t xml:space="preserve"> </w:t>
            </w:r>
            <w:r w:rsidR="00BE64F3" w:rsidRPr="00BE64F3">
              <w:rPr>
                <w:rStyle w:val="afa"/>
                <w:noProof/>
                <w:sz w:val="28"/>
                <w:szCs w:val="28"/>
              </w:rPr>
              <w:t>в</w:t>
            </w:r>
            <w:r w:rsidR="00B47CE9">
              <w:rPr>
                <w:rStyle w:val="afa"/>
                <w:noProof/>
                <w:sz w:val="28"/>
                <w:szCs w:val="28"/>
              </w:rPr>
              <w:t xml:space="preserve"> </w:t>
            </w:r>
            <w:r w:rsidR="00BE64F3" w:rsidRPr="00BE64F3">
              <w:rPr>
                <w:rStyle w:val="afa"/>
                <w:noProof/>
                <w:sz w:val="28"/>
                <w:szCs w:val="28"/>
              </w:rPr>
              <w:t>мероприятиях</w:t>
            </w:r>
            <w:r w:rsidR="00B47CE9">
              <w:rPr>
                <w:rStyle w:val="afa"/>
                <w:noProof/>
                <w:sz w:val="28"/>
                <w:szCs w:val="28"/>
              </w:rPr>
              <w:t xml:space="preserve"> </w:t>
            </w:r>
            <w:r w:rsidR="00BE64F3" w:rsidRPr="00BE64F3">
              <w:rPr>
                <w:rStyle w:val="afa"/>
                <w:noProof/>
                <w:sz w:val="28"/>
                <w:szCs w:val="28"/>
              </w:rPr>
              <w:t>по</w:t>
            </w:r>
            <w:r w:rsidR="00B47CE9">
              <w:rPr>
                <w:rStyle w:val="afa"/>
                <w:noProof/>
                <w:sz w:val="28"/>
                <w:szCs w:val="28"/>
              </w:rPr>
              <w:t xml:space="preserve"> </w:t>
            </w:r>
            <w:r w:rsidR="00BE64F3" w:rsidRPr="00BE64F3">
              <w:rPr>
                <w:rStyle w:val="afa"/>
                <w:noProof/>
                <w:sz w:val="28"/>
                <w:szCs w:val="28"/>
              </w:rPr>
              <w:t>профилактике</w:t>
            </w:r>
            <w:r w:rsidR="00B47CE9">
              <w:rPr>
                <w:rStyle w:val="afa"/>
                <w:noProof/>
                <w:sz w:val="28"/>
                <w:szCs w:val="28"/>
              </w:rPr>
              <w:t xml:space="preserve"> </w:t>
            </w:r>
            <w:r w:rsidR="00BE64F3" w:rsidRPr="00BE64F3">
              <w:rPr>
                <w:rStyle w:val="afa"/>
                <w:noProof/>
                <w:sz w:val="28"/>
                <w:szCs w:val="28"/>
              </w:rPr>
              <w:t>распространения</w:t>
            </w:r>
          </w:hyperlink>
        </w:p>
        <w:p w:rsidR="00BE64F3" w:rsidRPr="00BE64F3" w:rsidRDefault="00B47CE9" w:rsidP="00BE64F3">
          <w:pPr>
            <w:pStyle w:val="15"/>
            <w:spacing w:after="120" w:line="240" w:lineRule="auto"/>
            <w:rPr>
              <w:rFonts w:eastAsiaTheme="minorEastAsia"/>
              <w:noProof/>
              <w:sz w:val="28"/>
              <w:szCs w:val="28"/>
            </w:rPr>
          </w:pPr>
          <w:r>
            <w:rPr>
              <w:rStyle w:val="afa"/>
              <w:noProof/>
              <w:sz w:val="28"/>
              <w:szCs w:val="28"/>
              <w:u w:val="none"/>
            </w:rPr>
            <w:t xml:space="preserve">    </w:t>
          </w:r>
          <w:hyperlink w:anchor="_Toc131627450" w:history="1">
            <w:r w:rsidR="00BE64F3" w:rsidRPr="00BE64F3">
              <w:rPr>
                <w:rStyle w:val="afa"/>
                <w:noProof/>
                <w:sz w:val="28"/>
                <w:szCs w:val="28"/>
              </w:rPr>
              <w:t>идеологии</w:t>
            </w:r>
            <w:r>
              <w:rPr>
                <w:rStyle w:val="afa"/>
                <w:noProof/>
                <w:sz w:val="28"/>
                <w:szCs w:val="28"/>
              </w:rPr>
              <w:t xml:space="preserve"> </w:t>
            </w:r>
            <w:r w:rsidR="00BE64F3" w:rsidRPr="00BE64F3">
              <w:rPr>
                <w:rStyle w:val="afa"/>
                <w:noProof/>
                <w:sz w:val="28"/>
                <w:szCs w:val="28"/>
              </w:rPr>
              <w:t>терроризма,</w:t>
            </w:r>
            <w:r>
              <w:rPr>
                <w:rStyle w:val="afa"/>
                <w:noProof/>
                <w:sz w:val="28"/>
                <w:szCs w:val="28"/>
              </w:rPr>
              <w:t xml:space="preserve"> </w:t>
            </w:r>
            <w:r w:rsidR="00BE64F3" w:rsidRPr="00BE64F3">
              <w:rPr>
                <w:rStyle w:val="afa"/>
                <w:noProof/>
                <w:sz w:val="28"/>
                <w:szCs w:val="28"/>
              </w:rPr>
              <w:t>национализма</w:t>
            </w:r>
            <w:r>
              <w:rPr>
                <w:rStyle w:val="afa"/>
                <w:noProof/>
                <w:sz w:val="28"/>
                <w:szCs w:val="28"/>
              </w:rPr>
              <w:t xml:space="preserve"> </w:t>
            </w:r>
            <w:r w:rsidR="00BE64F3" w:rsidRPr="00BE64F3">
              <w:rPr>
                <w:rStyle w:val="afa"/>
                <w:noProof/>
                <w:sz w:val="28"/>
                <w:szCs w:val="28"/>
              </w:rPr>
              <w:t>и</w:t>
            </w:r>
            <w:r>
              <w:rPr>
                <w:rStyle w:val="afa"/>
                <w:noProof/>
                <w:sz w:val="28"/>
                <w:szCs w:val="28"/>
              </w:rPr>
              <w:t xml:space="preserve"> </w:t>
            </w:r>
            <w:r w:rsidR="00BE64F3" w:rsidRPr="00BE64F3">
              <w:rPr>
                <w:rStyle w:val="afa"/>
                <w:noProof/>
                <w:sz w:val="28"/>
                <w:szCs w:val="28"/>
              </w:rPr>
              <w:t>экстремизма</w:t>
            </w:r>
            <w:r w:rsidR="00BE64F3" w:rsidRPr="00BE64F3">
              <w:rPr>
                <w:noProof/>
                <w:webHidden/>
                <w:color w:val="FFFFFF" w:themeColor="background1"/>
                <w:sz w:val="28"/>
                <w:szCs w:val="28"/>
              </w:rPr>
              <w:tab/>
            </w:r>
            <w:r w:rsidR="006D62BC" w:rsidRPr="00BE64F3">
              <w:rPr>
                <w:noProof/>
                <w:webHidden/>
                <w:sz w:val="28"/>
                <w:szCs w:val="28"/>
              </w:rPr>
              <w:fldChar w:fldCharType="begin"/>
            </w:r>
            <w:r w:rsidR="00BE64F3" w:rsidRPr="00BE64F3">
              <w:rPr>
                <w:noProof/>
                <w:webHidden/>
                <w:sz w:val="28"/>
                <w:szCs w:val="28"/>
              </w:rPr>
              <w:instrText xml:space="preserve"> PAGEREF _Toc131627450 \h </w:instrText>
            </w:r>
            <w:r w:rsidR="006D62BC" w:rsidRPr="00BE64F3">
              <w:rPr>
                <w:noProof/>
                <w:webHidden/>
                <w:sz w:val="28"/>
                <w:szCs w:val="28"/>
              </w:rPr>
            </w:r>
            <w:r w:rsidR="006D62BC" w:rsidRPr="00BE64F3">
              <w:rPr>
                <w:noProof/>
                <w:webHidden/>
                <w:sz w:val="28"/>
                <w:szCs w:val="28"/>
              </w:rPr>
              <w:fldChar w:fldCharType="separate"/>
            </w:r>
            <w:r w:rsidR="00BE64F3" w:rsidRPr="00BE64F3">
              <w:rPr>
                <w:noProof/>
                <w:webHidden/>
                <w:sz w:val="28"/>
                <w:szCs w:val="28"/>
              </w:rPr>
              <w:t>21</w:t>
            </w:r>
            <w:r w:rsidR="006D62BC" w:rsidRPr="00BE64F3">
              <w:rPr>
                <w:noProof/>
                <w:webHidden/>
                <w:sz w:val="28"/>
                <w:szCs w:val="28"/>
              </w:rPr>
              <w:fldChar w:fldCharType="end"/>
            </w:r>
          </w:hyperlink>
        </w:p>
        <w:p w:rsidR="00BE64F3" w:rsidRPr="00BE64F3" w:rsidRDefault="0003404E" w:rsidP="00BE64F3">
          <w:pPr>
            <w:pStyle w:val="15"/>
            <w:ind w:firstLine="284"/>
            <w:rPr>
              <w:rFonts w:eastAsiaTheme="minorEastAsia"/>
              <w:noProof/>
              <w:sz w:val="28"/>
              <w:szCs w:val="28"/>
            </w:rPr>
          </w:pPr>
          <w:hyperlink w:anchor="_Toc131627451" w:history="1">
            <w:r w:rsidR="00BE64F3" w:rsidRPr="00BE64F3">
              <w:rPr>
                <w:rStyle w:val="afa"/>
                <w:noProof/>
                <w:sz w:val="28"/>
                <w:szCs w:val="28"/>
              </w:rPr>
              <w:t>Заключение</w:t>
            </w:r>
            <w:r w:rsidR="00BE64F3" w:rsidRPr="00BE64F3">
              <w:rPr>
                <w:noProof/>
                <w:webHidden/>
                <w:color w:val="FFFFFF" w:themeColor="background1"/>
                <w:sz w:val="28"/>
                <w:szCs w:val="28"/>
              </w:rPr>
              <w:tab/>
            </w:r>
            <w:r w:rsidR="006D62BC" w:rsidRPr="00BE64F3">
              <w:rPr>
                <w:noProof/>
                <w:webHidden/>
                <w:sz w:val="28"/>
                <w:szCs w:val="28"/>
              </w:rPr>
              <w:fldChar w:fldCharType="begin"/>
            </w:r>
            <w:r w:rsidR="00BE64F3" w:rsidRPr="00BE64F3">
              <w:rPr>
                <w:noProof/>
                <w:webHidden/>
                <w:sz w:val="28"/>
                <w:szCs w:val="28"/>
              </w:rPr>
              <w:instrText xml:space="preserve"> PAGEREF _Toc131627451 \h </w:instrText>
            </w:r>
            <w:r w:rsidR="006D62BC" w:rsidRPr="00BE64F3">
              <w:rPr>
                <w:noProof/>
                <w:webHidden/>
                <w:sz w:val="28"/>
                <w:szCs w:val="28"/>
              </w:rPr>
            </w:r>
            <w:r w:rsidR="006D62BC" w:rsidRPr="00BE64F3">
              <w:rPr>
                <w:noProof/>
                <w:webHidden/>
                <w:sz w:val="28"/>
                <w:szCs w:val="28"/>
              </w:rPr>
              <w:fldChar w:fldCharType="separate"/>
            </w:r>
            <w:r w:rsidR="00BE64F3" w:rsidRPr="00BE64F3">
              <w:rPr>
                <w:noProof/>
                <w:webHidden/>
                <w:sz w:val="28"/>
                <w:szCs w:val="28"/>
              </w:rPr>
              <w:t>23</w:t>
            </w:r>
            <w:r w:rsidR="006D62BC" w:rsidRPr="00BE64F3">
              <w:rPr>
                <w:noProof/>
                <w:webHidden/>
                <w:sz w:val="28"/>
                <w:szCs w:val="28"/>
              </w:rPr>
              <w:fldChar w:fldCharType="end"/>
            </w:r>
          </w:hyperlink>
        </w:p>
        <w:p w:rsidR="00BE64F3" w:rsidRPr="00BE64F3" w:rsidRDefault="0003404E" w:rsidP="00BE64F3">
          <w:pPr>
            <w:pStyle w:val="15"/>
            <w:ind w:firstLine="284"/>
            <w:rPr>
              <w:rFonts w:eastAsiaTheme="minorEastAsia"/>
              <w:noProof/>
              <w:sz w:val="28"/>
              <w:szCs w:val="28"/>
            </w:rPr>
          </w:pPr>
          <w:hyperlink w:anchor="_Toc131627452" w:history="1">
            <w:r w:rsidR="00BE64F3" w:rsidRPr="00BE64F3">
              <w:rPr>
                <w:rStyle w:val="afa"/>
                <w:noProof/>
                <w:sz w:val="28"/>
                <w:szCs w:val="28"/>
              </w:rPr>
              <w:t>Список</w:t>
            </w:r>
            <w:r w:rsidR="00B47CE9">
              <w:rPr>
                <w:rStyle w:val="afa"/>
                <w:noProof/>
                <w:sz w:val="28"/>
                <w:szCs w:val="28"/>
              </w:rPr>
              <w:t xml:space="preserve"> </w:t>
            </w:r>
            <w:r w:rsidR="00BE64F3" w:rsidRPr="00BE64F3">
              <w:rPr>
                <w:rStyle w:val="afa"/>
                <w:noProof/>
                <w:sz w:val="28"/>
                <w:szCs w:val="28"/>
              </w:rPr>
              <w:t>использованных</w:t>
            </w:r>
            <w:r w:rsidR="00B47CE9">
              <w:rPr>
                <w:rStyle w:val="afa"/>
                <w:noProof/>
                <w:sz w:val="28"/>
                <w:szCs w:val="28"/>
              </w:rPr>
              <w:t xml:space="preserve"> </w:t>
            </w:r>
            <w:r w:rsidR="00BE64F3" w:rsidRPr="00BE64F3">
              <w:rPr>
                <w:rStyle w:val="afa"/>
                <w:noProof/>
                <w:sz w:val="28"/>
                <w:szCs w:val="28"/>
              </w:rPr>
              <w:t>источников</w:t>
            </w:r>
            <w:r w:rsidR="00BE64F3" w:rsidRPr="00BE64F3">
              <w:rPr>
                <w:noProof/>
                <w:webHidden/>
                <w:color w:val="FFFFFF" w:themeColor="background1"/>
                <w:sz w:val="28"/>
                <w:szCs w:val="28"/>
              </w:rPr>
              <w:tab/>
            </w:r>
            <w:r w:rsidR="006D62BC" w:rsidRPr="00BE64F3">
              <w:rPr>
                <w:noProof/>
                <w:webHidden/>
                <w:sz w:val="28"/>
                <w:szCs w:val="28"/>
              </w:rPr>
              <w:fldChar w:fldCharType="begin"/>
            </w:r>
            <w:r w:rsidR="00BE64F3" w:rsidRPr="00BE64F3">
              <w:rPr>
                <w:noProof/>
                <w:webHidden/>
                <w:sz w:val="28"/>
                <w:szCs w:val="28"/>
              </w:rPr>
              <w:instrText xml:space="preserve"> PAGEREF _Toc131627452 \h </w:instrText>
            </w:r>
            <w:r w:rsidR="006D62BC" w:rsidRPr="00BE64F3">
              <w:rPr>
                <w:noProof/>
                <w:webHidden/>
                <w:sz w:val="28"/>
                <w:szCs w:val="28"/>
              </w:rPr>
            </w:r>
            <w:r w:rsidR="006D62BC" w:rsidRPr="00BE64F3">
              <w:rPr>
                <w:noProof/>
                <w:webHidden/>
                <w:sz w:val="28"/>
                <w:szCs w:val="28"/>
              </w:rPr>
              <w:fldChar w:fldCharType="separate"/>
            </w:r>
            <w:r w:rsidR="00BE64F3" w:rsidRPr="00BE64F3">
              <w:rPr>
                <w:noProof/>
                <w:webHidden/>
                <w:sz w:val="28"/>
                <w:szCs w:val="28"/>
              </w:rPr>
              <w:t>24</w:t>
            </w:r>
            <w:r w:rsidR="006D62BC" w:rsidRPr="00BE64F3">
              <w:rPr>
                <w:noProof/>
                <w:webHidden/>
                <w:sz w:val="28"/>
                <w:szCs w:val="28"/>
              </w:rPr>
              <w:fldChar w:fldCharType="end"/>
            </w:r>
          </w:hyperlink>
        </w:p>
        <w:p w:rsidR="00964D58" w:rsidRPr="0067360E" w:rsidRDefault="006D62BC" w:rsidP="0067360E">
          <w:pPr>
            <w:widowControl w:val="0"/>
            <w:spacing w:line="360" w:lineRule="auto"/>
            <w:rPr>
              <w:sz w:val="28"/>
              <w:szCs w:val="28"/>
            </w:rPr>
          </w:pPr>
          <w:r w:rsidRPr="00BE64F3">
            <w:rPr>
              <w:sz w:val="28"/>
              <w:szCs w:val="28"/>
            </w:rPr>
            <w:fldChar w:fldCharType="end"/>
          </w:r>
        </w:p>
      </w:sdtContent>
    </w:sdt>
    <w:p w:rsidR="00964D58" w:rsidRDefault="00964D58" w:rsidP="00154117">
      <w:pPr>
        <w:widowControl w:val="0"/>
        <w:suppressAutoHyphens/>
        <w:spacing w:line="360" w:lineRule="auto"/>
        <w:rPr>
          <w:sz w:val="28"/>
          <w:szCs w:val="28"/>
        </w:rPr>
      </w:pPr>
    </w:p>
    <w:p w:rsidR="00F07D41" w:rsidRPr="006D4070" w:rsidRDefault="00F07D41" w:rsidP="002A65BF">
      <w:pPr>
        <w:pStyle w:val="15"/>
        <w:rPr>
          <w:rFonts w:eastAsiaTheme="minorEastAsia"/>
          <w:noProof/>
        </w:rPr>
      </w:pPr>
    </w:p>
    <w:p w:rsidR="00964D58" w:rsidRDefault="00964D58" w:rsidP="00154117">
      <w:pPr>
        <w:widowControl w:val="0"/>
        <w:suppressAutoHyphens/>
        <w:spacing w:line="360" w:lineRule="auto"/>
        <w:rPr>
          <w:sz w:val="28"/>
          <w:szCs w:val="28"/>
        </w:rPr>
      </w:pPr>
    </w:p>
    <w:p w:rsidR="00964D58" w:rsidRDefault="00964D58" w:rsidP="00154117">
      <w:pPr>
        <w:widowControl w:val="0"/>
        <w:suppressAutoHyphens/>
        <w:spacing w:line="360" w:lineRule="auto"/>
        <w:rPr>
          <w:sz w:val="28"/>
          <w:szCs w:val="28"/>
        </w:rPr>
      </w:pPr>
    </w:p>
    <w:p w:rsidR="00964D58" w:rsidRDefault="00964D58" w:rsidP="00154117">
      <w:pPr>
        <w:widowControl w:val="0"/>
        <w:suppressAutoHyphens/>
        <w:spacing w:line="360" w:lineRule="auto"/>
        <w:rPr>
          <w:sz w:val="28"/>
          <w:szCs w:val="28"/>
        </w:rPr>
      </w:pPr>
    </w:p>
    <w:p w:rsidR="00F34F16" w:rsidRDefault="00F34F16" w:rsidP="00154117">
      <w:pPr>
        <w:widowControl w:val="0"/>
        <w:spacing w:after="200" w:line="276" w:lineRule="auto"/>
        <w:rPr>
          <w:sz w:val="28"/>
          <w:szCs w:val="28"/>
        </w:rPr>
      </w:pPr>
      <w:r>
        <w:rPr>
          <w:sz w:val="28"/>
          <w:szCs w:val="28"/>
        </w:rPr>
        <w:br w:type="page"/>
      </w:r>
    </w:p>
    <w:p w:rsidR="00F334B6" w:rsidRPr="00E71528" w:rsidRDefault="00F334B6" w:rsidP="00154117">
      <w:pPr>
        <w:pStyle w:val="1"/>
        <w:keepNext w:val="0"/>
        <w:spacing w:before="0" w:after="240" w:line="240" w:lineRule="auto"/>
        <w:ind w:firstLine="0"/>
        <w:jc w:val="center"/>
        <w:rPr>
          <w:rFonts w:ascii="Arial" w:hAnsi="Arial" w:cs="Arial"/>
          <w:b w:val="0"/>
          <w:sz w:val="30"/>
          <w:szCs w:val="30"/>
        </w:rPr>
      </w:pPr>
      <w:bookmarkStart w:id="2" w:name="_Toc131627441"/>
      <w:r w:rsidRPr="00E71528">
        <w:rPr>
          <w:rFonts w:ascii="Arial" w:hAnsi="Arial" w:cs="Arial"/>
          <w:b w:val="0"/>
          <w:sz w:val="30"/>
          <w:szCs w:val="30"/>
        </w:rPr>
        <w:lastRenderedPageBreak/>
        <w:t>Введение</w:t>
      </w:r>
      <w:bookmarkEnd w:id="2"/>
    </w:p>
    <w:p w:rsidR="00694D6F" w:rsidRPr="00767919" w:rsidRDefault="002A65BF" w:rsidP="00154117">
      <w:pPr>
        <w:widowControl w:val="0"/>
        <w:spacing w:line="360" w:lineRule="auto"/>
        <w:ind w:firstLine="709"/>
        <w:jc w:val="both"/>
        <w:rPr>
          <w:sz w:val="28"/>
          <w:szCs w:val="28"/>
        </w:rPr>
      </w:pPr>
      <w:r w:rsidRPr="00986073">
        <w:rPr>
          <w:sz w:val="28"/>
          <w:szCs w:val="28"/>
        </w:rPr>
        <w:t>Учебная</w:t>
      </w:r>
      <w:r w:rsidR="00B47CE9">
        <w:rPr>
          <w:sz w:val="28"/>
          <w:szCs w:val="28"/>
        </w:rPr>
        <w:t xml:space="preserve"> </w:t>
      </w:r>
      <w:r w:rsidRPr="00986073">
        <w:rPr>
          <w:sz w:val="28"/>
          <w:szCs w:val="28"/>
        </w:rPr>
        <w:t>практика</w:t>
      </w:r>
      <w:r w:rsidR="00B47CE9">
        <w:rPr>
          <w:sz w:val="28"/>
          <w:szCs w:val="28"/>
        </w:rPr>
        <w:t xml:space="preserve"> </w:t>
      </w:r>
      <w:r w:rsidRPr="00986073">
        <w:rPr>
          <w:sz w:val="28"/>
          <w:szCs w:val="28"/>
        </w:rPr>
        <w:t>по</w:t>
      </w:r>
      <w:r w:rsidR="00B47CE9">
        <w:rPr>
          <w:sz w:val="28"/>
          <w:szCs w:val="28"/>
        </w:rPr>
        <w:t xml:space="preserve"> </w:t>
      </w:r>
      <w:r w:rsidRPr="00986073">
        <w:rPr>
          <w:sz w:val="28"/>
          <w:szCs w:val="28"/>
        </w:rPr>
        <w:t>формированию</w:t>
      </w:r>
      <w:r w:rsidR="00B47CE9">
        <w:rPr>
          <w:sz w:val="28"/>
          <w:szCs w:val="28"/>
        </w:rPr>
        <w:t xml:space="preserve"> </w:t>
      </w:r>
      <w:r w:rsidRPr="00986073">
        <w:rPr>
          <w:sz w:val="28"/>
          <w:szCs w:val="28"/>
        </w:rPr>
        <w:t>навыков</w:t>
      </w:r>
      <w:r w:rsidR="00B47CE9">
        <w:rPr>
          <w:sz w:val="28"/>
          <w:szCs w:val="28"/>
        </w:rPr>
        <w:t xml:space="preserve"> </w:t>
      </w:r>
      <w:r w:rsidRPr="00986073">
        <w:rPr>
          <w:sz w:val="28"/>
          <w:szCs w:val="28"/>
        </w:rPr>
        <w:t>социального</w:t>
      </w:r>
      <w:r w:rsidR="00B47CE9">
        <w:rPr>
          <w:sz w:val="28"/>
          <w:szCs w:val="28"/>
        </w:rPr>
        <w:t xml:space="preserve"> </w:t>
      </w:r>
      <w:r w:rsidRPr="00986073">
        <w:rPr>
          <w:sz w:val="28"/>
          <w:szCs w:val="28"/>
        </w:rPr>
        <w:t>взаимодействия</w:t>
      </w:r>
      <w:r w:rsidR="00B47CE9">
        <w:rPr>
          <w:sz w:val="28"/>
          <w:szCs w:val="28"/>
        </w:rPr>
        <w:t xml:space="preserve"> </w:t>
      </w:r>
      <w:r w:rsidRPr="00986073">
        <w:rPr>
          <w:sz w:val="28"/>
          <w:szCs w:val="28"/>
        </w:rPr>
        <w:t>проходила</w:t>
      </w:r>
      <w:r w:rsidR="00B47CE9">
        <w:rPr>
          <w:sz w:val="28"/>
          <w:szCs w:val="28"/>
        </w:rPr>
        <w:t xml:space="preserve"> </w:t>
      </w:r>
      <w:r w:rsidR="00694D6F">
        <w:rPr>
          <w:sz w:val="28"/>
          <w:szCs w:val="28"/>
        </w:rPr>
        <w:t>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0078F4" w:rsidRPr="006A6D0D">
        <w:rPr>
          <w:sz w:val="28"/>
          <w:szCs w:val="28"/>
        </w:rPr>
        <w:t>»</w:t>
      </w:r>
      <w:r w:rsidR="004D6906" w:rsidRPr="006A6D0D">
        <w:rPr>
          <w:sz w:val="28"/>
          <w:szCs w:val="28"/>
        </w:rPr>
        <w:t>,</w:t>
      </w:r>
      <w:r w:rsidR="00B47CE9">
        <w:rPr>
          <w:sz w:val="28"/>
          <w:szCs w:val="28"/>
        </w:rPr>
        <w:t xml:space="preserve"> </w:t>
      </w:r>
      <w:r w:rsidR="006A6D0D">
        <w:rPr>
          <w:sz w:val="28"/>
          <w:szCs w:val="28"/>
        </w:rPr>
        <w:t>Камчатский</w:t>
      </w:r>
      <w:r w:rsidR="00B47CE9">
        <w:rPr>
          <w:sz w:val="28"/>
          <w:szCs w:val="28"/>
        </w:rPr>
        <w:t xml:space="preserve"> </w:t>
      </w:r>
      <w:r w:rsidR="006A6D0D">
        <w:rPr>
          <w:sz w:val="28"/>
          <w:szCs w:val="28"/>
        </w:rPr>
        <w:t>край,</w:t>
      </w:r>
      <w:r w:rsidR="00B47CE9">
        <w:rPr>
          <w:sz w:val="28"/>
          <w:szCs w:val="28"/>
        </w:rPr>
        <w:t xml:space="preserve"> </w:t>
      </w:r>
      <w:r w:rsidR="006A6D0D" w:rsidRPr="006A6D0D">
        <w:rPr>
          <w:sz w:val="28"/>
          <w:szCs w:val="28"/>
        </w:rPr>
        <w:t>город</w:t>
      </w:r>
      <w:r w:rsidR="00B47CE9">
        <w:rPr>
          <w:sz w:val="28"/>
          <w:szCs w:val="28"/>
        </w:rPr>
        <w:t xml:space="preserve"> </w:t>
      </w:r>
      <w:r w:rsidR="006A6D0D" w:rsidRPr="006A6D0D">
        <w:rPr>
          <w:sz w:val="28"/>
          <w:szCs w:val="28"/>
        </w:rPr>
        <w:t>Петропавловск-Камчатский,</w:t>
      </w:r>
      <w:r w:rsidR="00B47CE9">
        <w:rPr>
          <w:sz w:val="28"/>
          <w:szCs w:val="28"/>
        </w:rPr>
        <w:t xml:space="preserve"> </w:t>
      </w:r>
      <w:r w:rsidR="006A6D0D" w:rsidRPr="006A6D0D">
        <w:rPr>
          <w:sz w:val="28"/>
          <w:szCs w:val="28"/>
        </w:rPr>
        <w:t>ул.</w:t>
      </w:r>
      <w:r w:rsidR="00B47CE9">
        <w:rPr>
          <w:sz w:val="28"/>
          <w:szCs w:val="28"/>
        </w:rPr>
        <w:t xml:space="preserve"> </w:t>
      </w:r>
      <w:r w:rsidR="006A6D0D" w:rsidRPr="006A6D0D">
        <w:rPr>
          <w:sz w:val="28"/>
          <w:szCs w:val="28"/>
        </w:rPr>
        <w:t>Абеля,</w:t>
      </w:r>
      <w:r w:rsidR="00B47CE9">
        <w:rPr>
          <w:sz w:val="28"/>
          <w:szCs w:val="28"/>
        </w:rPr>
        <w:t xml:space="preserve"> </w:t>
      </w:r>
      <w:r w:rsidR="006A6D0D" w:rsidRPr="006A6D0D">
        <w:rPr>
          <w:sz w:val="28"/>
          <w:szCs w:val="28"/>
        </w:rPr>
        <w:t>д.</w:t>
      </w:r>
      <w:r w:rsidR="00B47CE9">
        <w:rPr>
          <w:sz w:val="28"/>
          <w:szCs w:val="28"/>
        </w:rPr>
        <w:t xml:space="preserve"> </w:t>
      </w:r>
      <w:r w:rsidR="006A6D0D" w:rsidRPr="006A6D0D">
        <w:rPr>
          <w:sz w:val="28"/>
          <w:szCs w:val="28"/>
        </w:rPr>
        <w:t>6</w:t>
      </w:r>
      <w:r w:rsidR="00944E3E" w:rsidRPr="006A6D0D">
        <w:rPr>
          <w:rFonts w:eastAsiaTheme="minorHAnsi"/>
          <w:sz w:val="28"/>
          <w:szCs w:val="28"/>
        </w:rPr>
        <w:t>.</w:t>
      </w:r>
      <w:r w:rsidR="00B47CE9">
        <w:rPr>
          <w:rFonts w:eastAsiaTheme="minorHAnsi"/>
          <w:sz w:val="28"/>
          <w:szCs w:val="28"/>
        </w:rPr>
        <w:t xml:space="preserve"> </w:t>
      </w:r>
      <w:r w:rsidR="003B7529">
        <w:rPr>
          <w:sz w:val="28"/>
          <w:szCs w:val="28"/>
        </w:rPr>
        <w:t>В</w:t>
      </w:r>
      <w:r w:rsidR="00B47CE9">
        <w:rPr>
          <w:sz w:val="28"/>
          <w:szCs w:val="28"/>
        </w:rPr>
        <w:t xml:space="preserve"> </w:t>
      </w:r>
      <w:r w:rsidR="008C7503" w:rsidRPr="006A6D0D">
        <w:rPr>
          <w:sz w:val="28"/>
          <w:szCs w:val="28"/>
        </w:rPr>
        <w:t>период</w:t>
      </w:r>
      <w:r w:rsidR="00B47CE9">
        <w:rPr>
          <w:sz w:val="28"/>
          <w:szCs w:val="28"/>
        </w:rPr>
        <w:t xml:space="preserve"> </w:t>
      </w:r>
      <w:r w:rsidR="009872C4" w:rsidRPr="009872C4">
        <w:rPr>
          <w:sz w:val="28"/>
          <w:szCs w:val="28"/>
        </w:rPr>
        <w:t>1</w:t>
      </w:r>
      <w:r w:rsidR="009872C4" w:rsidRPr="009872C4">
        <w:rPr>
          <w:sz w:val="28"/>
          <w:szCs w:val="28"/>
          <w:lang w:val="en-US"/>
        </w:rPr>
        <w:t>7</w:t>
      </w:r>
      <w:r w:rsidR="009872C4" w:rsidRPr="009872C4">
        <w:rPr>
          <w:sz w:val="28"/>
          <w:szCs w:val="28"/>
        </w:rPr>
        <w:t xml:space="preserve"> июня 2024 года по 29 июня</w:t>
      </w:r>
      <w:r w:rsidR="00B47CE9" w:rsidRPr="009872C4">
        <w:rPr>
          <w:sz w:val="28"/>
          <w:szCs w:val="28"/>
        </w:rPr>
        <w:t xml:space="preserve"> </w:t>
      </w:r>
      <w:r w:rsidR="00767919" w:rsidRPr="009872C4">
        <w:rPr>
          <w:sz w:val="28"/>
          <w:szCs w:val="28"/>
        </w:rPr>
        <w:t>202</w:t>
      </w:r>
      <w:r w:rsidR="006A6D0D" w:rsidRPr="009872C4">
        <w:rPr>
          <w:sz w:val="28"/>
          <w:szCs w:val="28"/>
        </w:rPr>
        <w:t>4</w:t>
      </w:r>
      <w:r w:rsidR="00B47CE9">
        <w:rPr>
          <w:sz w:val="28"/>
          <w:szCs w:val="28"/>
        </w:rPr>
        <w:t xml:space="preserve"> </w:t>
      </w:r>
      <w:r w:rsidR="00767919" w:rsidRPr="006A6D0D">
        <w:rPr>
          <w:sz w:val="28"/>
          <w:szCs w:val="28"/>
        </w:rPr>
        <w:t>года.</w:t>
      </w:r>
      <w:r w:rsidR="00B47CE9">
        <w:rPr>
          <w:rFonts w:eastAsiaTheme="minorHAnsi"/>
          <w:sz w:val="28"/>
          <w:szCs w:val="28"/>
        </w:rPr>
        <w:t xml:space="preserve">  </w:t>
      </w:r>
      <w:r w:rsidR="00944E3E">
        <w:rPr>
          <w:rFonts w:eastAsiaTheme="minorHAnsi"/>
          <w:sz w:val="28"/>
          <w:szCs w:val="28"/>
        </w:rPr>
        <w:t>Практика</w:t>
      </w:r>
      <w:r w:rsidR="00B47CE9">
        <w:rPr>
          <w:rFonts w:eastAsiaTheme="minorHAnsi"/>
          <w:sz w:val="28"/>
          <w:szCs w:val="28"/>
        </w:rPr>
        <w:t xml:space="preserve"> </w:t>
      </w:r>
      <w:r w:rsidR="00944E3E">
        <w:rPr>
          <w:rFonts w:eastAsiaTheme="minorHAnsi"/>
          <w:sz w:val="28"/>
          <w:szCs w:val="28"/>
        </w:rPr>
        <w:t>проходила</w:t>
      </w:r>
      <w:r w:rsidR="00B47CE9">
        <w:rPr>
          <w:rFonts w:eastAsiaTheme="minorHAnsi"/>
          <w:sz w:val="28"/>
          <w:szCs w:val="28"/>
        </w:rPr>
        <w:t xml:space="preserve">  </w:t>
      </w:r>
      <w:r w:rsidR="00944E3E" w:rsidRPr="00074E66">
        <w:rPr>
          <w:rFonts w:eastAsiaTheme="minorHAnsi"/>
          <w:sz w:val="28"/>
          <w:szCs w:val="28"/>
        </w:rPr>
        <w:t>в</w:t>
      </w:r>
      <w:r w:rsidR="00B47CE9">
        <w:t xml:space="preserve"> </w:t>
      </w:r>
      <w:r w:rsidR="00944E3E" w:rsidRPr="003B7529">
        <w:rPr>
          <w:rFonts w:eastAsiaTheme="minorHAnsi"/>
          <w:sz w:val="28"/>
          <w:szCs w:val="28"/>
        </w:rPr>
        <w:t>отдел</w:t>
      </w:r>
      <w:r w:rsidR="00944E3E">
        <w:rPr>
          <w:rFonts w:eastAsiaTheme="minorHAnsi"/>
          <w:sz w:val="28"/>
          <w:szCs w:val="28"/>
        </w:rPr>
        <w:t>е</w:t>
      </w:r>
      <w:r w:rsidR="00B47CE9">
        <w:rPr>
          <w:rFonts w:eastAsiaTheme="minorHAnsi"/>
          <w:sz w:val="28"/>
          <w:szCs w:val="28"/>
        </w:rPr>
        <w:t xml:space="preserve"> </w:t>
      </w:r>
      <w:r w:rsidR="00944E3E" w:rsidRPr="003B7529">
        <w:rPr>
          <w:rFonts w:eastAsiaTheme="minorHAnsi"/>
          <w:sz w:val="28"/>
          <w:szCs w:val="28"/>
        </w:rPr>
        <w:t>кадров</w:t>
      </w:r>
      <w:r w:rsidR="00B47CE9">
        <w:rPr>
          <w:rFonts w:eastAsiaTheme="minorHAnsi"/>
          <w:sz w:val="28"/>
          <w:szCs w:val="28"/>
        </w:rPr>
        <w:t xml:space="preserve"> </w:t>
      </w:r>
      <w:r w:rsidR="00944E3E">
        <w:rPr>
          <w:rFonts w:eastAsiaTheme="minorHAnsi"/>
          <w:sz w:val="28"/>
          <w:szCs w:val="28"/>
        </w:rPr>
        <w:t>в</w:t>
      </w:r>
      <w:r w:rsidR="00B47CE9">
        <w:rPr>
          <w:rFonts w:eastAsiaTheme="minorHAnsi"/>
          <w:sz w:val="28"/>
          <w:szCs w:val="28"/>
        </w:rPr>
        <w:t xml:space="preserve"> </w:t>
      </w:r>
      <w:r w:rsidR="00944E3E" w:rsidRPr="00074E66">
        <w:rPr>
          <w:sz w:val="28"/>
          <w:szCs w:val="28"/>
        </w:rPr>
        <w:t>должности</w:t>
      </w:r>
      <w:r w:rsidR="00B47CE9">
        <w:rPr>
          <w:sz w:val="28"/>
          <w:szCs w:val="28"/>
        </w:rPr>
        <w:t xml:space="preserve"> </w:t>
      </w:r>
      <w:r w:rsidR="00944E3E">
        <w:rPr>
          <w:sz w:val="28"/>
          <w:szCs w:val="28"/>
        </w:rPr>
        <w:t>специалиста</w:t>
      </w:r>
      <w:r w:rsidR="00B47CE9">
        <w:rPr>
          <w:sz w:val="28"/>
          <w:szCs w:val="28"/>
        </w:rPr>
        <w:t xml:space="preserve"> </w:t>
      </w:r>
      <w:r w:rsidR="004D6906">
        <w:rPr>
          <w:sz w:val="28"/>
          <w:szCs w:val="28"/>
        </w:rPr>
        <w:t>по</w:t>
      </w:r>
      <w:r w:rsidR="00B47CE9">
        <w:rPr>
          <w:sz w:val="28"/>
          <w:szCs w:val="28"/>
        </w:rPr>
        <w:t xml:space="preserve"> </w:t>
      </w:r>
      <w:r w:rsidR="004D6906">
        <w:rPr>
          <w:sz w:val="28"/>
          <w:szCs w:val="28"/>
        </w:rPr>
        <w:t>кадрам</w:t>
      </w:r>
      <w:r w:rsidR="00944E3E">
        <w:rPr>
          <w:sz w:val="28"/>
          <w:szCs w:val="28"/>
        </w:rPr>
        <w:t>.</w:t>
      </w:r>
    </w:p>
    <w:p w:rsidR="008C7503" w:rsidRPr="004D16DE" w:rsidRDefault="008C7503" w:rsidP="00154117">
      <w:pPr>
        <w:widowControl w:val="0"/>
        <w:spacing w:line="360" w:lineRule="auto"/>
        <w:ind w:firstLine="709"/>
        <w:jc w:val="both"/>
        <w:rPr>
          <w:sz w:val="28"/>
          <w:szCs w:val="28"/>
        </w:rPr>
      </w:pPr>
      <w:r w:rsidRPr="004D16DE">
        <w:rPr>
          <w:sz w:val="28"/>
          <w:szCs w:val="28"/>
        </w:rPr>
        <w:t>Целью</w:t>
      </w:r>
      <w:r w:rsidR="00B47CE9">
        <w:rPr>
          <w:sz w:val="28"/>
          <w:szCs w:val="28"/>
        </w:rPr>
        <w:t xml:space="preserve"> </w:t>
      </w:r>
      <w:r w:rsidRPr="004D16DE">
        <w:rPr>
          <w:sz w:val="28"/>
          <w:szCs w:val="28"/>
        </w:rPr>
        <w:t>практики</w:t>
      </w:r>
      <w:r w:rsidR="00B47CE9">
        <w:rPr>
          <w:sz w:val="28"/>
          <w:szCs w:val="28"/>
        </w:rPr>
        <w:t xml:space="preserve"> </w:t>
      </w:r>
      <w:r w:rsidRPr="004D16DE">
        <w:rPr>
          <w:sz w:val="28"/>
          <w:szCs w:val="28"/>
        </w:rPr>
        <w:t>является</w:t>
      </w:r>
      <w:r w:rsidR="00B47CE9">
        <w:rPr>
          <w:sz w:val="28"/>
          <w:szCs w:val="28"/>
        </w:rPr>
        <w:t xml:space="preserve"> </w:t>
      </w:r>
      <w:r w:rsidRPr="004D16DE">
        <w:rPr>
          <w:sz w:val="28"/>
          <w:szCs w:val="28"/>
        </w:rPr>
        <w:t>развитие</w:t>
      </w:r>
      <w:r w:rsidR="00B47CE9">
        <w:rPr>
          <w:sz w:val="28"/>
          <w:szCs w:val="28"/>
        </w:rPr>
        <w:t xml:space="preserve"> </w:t>
      </w:r>
      <w:r w:rsidRPr="004D16DE">
        <w:rPr>
          <w:sz w:val="28"/>
          <w:szCs w:val="28"/>
        </w:rPr>
        <w:t>компетенций,</w:t>
      </w:r>
      <w:r w:rsidR="00B47CE9">
        <w:rPr>
          <w:sz w:val="28"/>
          <w:szCs w:val="28"/>
        </w:rPr>
        <w:t xml:space="preserve"> </w:t>
      </w:r>
      <w:r w:rsidRPr="004D16DE">
        <w:rPr>
          <w:sz w:val="28"/>
          <w:szCs w:val="28"/>
        </w:rPr>
        <w:t>позволяющих</w:t>
      </w:r>
      <w:r w:rsidR="00B47CE9">
        <w:rPr>
          <w:sz w:val="28"/>
          <w:szCs w:val="28"/>
        </w:rPr>
        <w:t xml:space="preserve"> </w:t>
      </w:r>
      <w:r w:rsidRPr="004D16DE">
        <w:rPr>
          <w:sz w:val="28"/>
          <w:szCs w:val="28"/>
        </w:rPr>
        <w:t>эффективно</w:t>
      </w:r>
      <w:r w:rsidR="00B47CE9">
        <w:rPr>
          <w:sz w:val="28"/>
          <w:szCs w:val="28"/>
        </w:rPr>
        <w:t xml:space="preserve"> </w:t>
      </w:r>
      <w:r w:rsidRPr="004D16DE">
        <w:rPr>
          <w:sz w:val="28"/>
          <w:szCs w:val="28"/>
        </w:rPr>
        <w:t>решать</w:t>
      </w:r>
      <w:r w:rsidR="00B47CE9">
        <w:rPr>
          <w:sz w:val="28"/>
          <w:szCs w:val="28"/>
        </w:rPr>
        <w:t xml:space="preserve"> </w:t>
      </w:r>
      <w:r w:rsidRPr="004D16DE">
        <w:rPr>
          <w:sz w:val="28"/>
          <w:szCs w:val="28"/>
        </w:rPr>
        <w:t>задачи</w:t>
      </w:r>
      <w:r w:rsidR="00B47CE9">
        <w:rPr>
          <w:sz w:val="28"/>
          <w:szCs w:val="28"/>
        </w:rPr>
        <w:t xml:space="preserve"> </w:t>
      </w:r>
      <w:r w:rsidRPr="004D16DE">
        <w:rPr>
          <w:sz w:val="28"/>
          <w:szCs w:val="28"/>
        </w:rPr>
        <w:t>в</w:t>
      </w:r>
      <w:r w:rsidR="00B47CE9">
        <w:rPr>
          <w:sz w:val="28"/>
          <w:szCs w:val="28"/>
        </w:rPr>
        <w:t xml:space="preserve"> </w:t>
      </w:r>
      <w:r w:rsidRPr="004D16DE">
        <w:rPr>
          <w:sz w:val="28"/>
          <w:szCs w:val="28"/>
        </w:rPr>
        <w:t>различных</w:t>
      </w:r>
      <w:r w:rsidR="00B47CE9">
        <w:rPr>
          <w:sz w:val="28"/>
          <w:szCs w:val="28"/>
        </w:rPr>
        <w:t xml:space="preserve"> </w:t>
      </w:r>
      <w:r w:rsidRPr="004D16DE">
        <w:rPr>
          <w:sz w:val="28"/>
          <w:szCs w:val="28"/>
        </w:rPr>
        <w:t>социальных</w:t>
      </w:r>
      <w:r w:rsidR="00B47CE9">
        <w:rPr>
          <w:sz w:val="28"/>
          <w:szCs w:val="28"/>
        </w:rPr>
        <w:t xml:space="preserve"> </w:t>
      </w:r>
      <w:r w:rsidRPr="004D16DE">
        <w:rPr>
          <w:sz w:val="28"/>
          <w:szCs w:val="28"/>
        </w:rPr>
        <w:t>и</w:t>
      </w:r>
      <w:r w:rsidR="00B47CE9">
        <w:rPr>
          <w:sz w:val="28"/>
          <w:szCs w:val="28"/>
        </w:rPr>
        <w:t xml:space="preserve"> </w:t>
      </w:r>
      <w:r w:rsidRPr="004D16DE">
        <w:rPr>
          <w:sz w:val="28"/>
          <w:szCs w:val="28"/>
        </w:rPr>
        <w:t>профессиональных</w:t>
      </w:r>
      <w:r w:rsidR="00B47CE9">
        <w:rPr>
          <w:sz w:val="28"/>
          <w:szCs w:val="28"/>
        </w:rPr>
        <w:t xml:space="preserve"> </w:t>
      </w:r>
      <w:r w:rsidRPr="004D16DE">
        <w:rPr>
          <w:sz w:val="28"/>
          <w:szCs w:val="28"/>
        </w:rPr>
        <w:t>ситуациях;</w:t>
      </w:r>
      <w:r w:rsidR="00B47CE9">
        <w:rPr>
          <w:sz w:val="28"/>
          <w:szCs w:val="28"/>
        </w:rPr>
        <w:t xml:space="preserve"> </w:t>
      </w:r>
      <w:r w:rsidRPr="004D16DE">
        <w:rPr>
          <w:sz w:val="28"/>
          <w:szCs w:val="28"/>
        </w:rPr>
        <w:t>стимулирование</w:t>
      </w:r>
      <w:r w:rsidR="00B47CE9">
        <w:rPr>
          <w:sz w:val="28"/>
          <w:szCs w:val="28"/>
        </w:rPr>
        <w:t xml:space="preserve"> </w:t>
      </w:r>
      <w:r w:rsidRPr="004D16DE">
        <w:rPr>
          <w:sz w:val="28"/>
          <w:szCs w:val="28"/>
        </w:rPr>
        <w:t>социальной,</w:t>
      </w:r>
      <w:r w:rsidR="00B47CE9">
        <w:rPr>
          <w:sz w:val="28"/>
          <w:szCs w:val="28"/>
        </w:rPr>
        <w:t xml:space="preserve"> </w:t>
      </w:r>
      <w:r w:rsidRPr="004D16DE">
        <w:rPr>
          <w:sz w:val="28"/>
          <w:szCs w:val="28"/>
        </w:rPr>
        <w:t>творческой,</w:t>
      </w:r>
      <w:r w:rsidR="00B47CE9">
        <w:rPr>
          <w:sz w:val="28"/>
          <w:szCs w:val="28"/>
        </w:rPr>
        <w:t xml:space="preserve"> </w:t>
      </w:r>
      <w:r w:rsidRPr="004D16DE">
        <w:rPr>
          <w:sz w:val="28"/>
          <w:szCs w:val="28"/>
        </w:rPr>
        <w:t>учебной</w:t>
      </w:r>
      <w:r w:rsidR="00B47CE9">
        <w:rPr>
          <w:sz w:val="28"/>
          <w:szCs w:val="28"/>
        </w:rPr>
        <w:t xml:space="preserve"> </w:t>
      </w:r>
      <w:r w:rsidRPr="004D16DE">
        <w:rPr>
          <w:sz w:val="28"/>
          <w:szCs w:val="28"/>
        </w:rPr>
        <w:t>активности.</w:t>
      </w:r>
    </w:p>
    <w:p w:rsidR="008C7503" w:rsidRPr="00557AE5" w:rsidRDefault="008C7503" w:rsidP="00557AE5">
      <w:pPr>
        <w:widowControl w:val="0"/>
        <w:tabs>
          <w:tab w:val="left" w:pos="1134"/>
        </w:tabs>
        <w:autoSpaceDE w:val="0"/>
        <w:autoSpaceDN w:val="0"/>
        <w:adjustRightInd w:val="0"/>
        <w:spacing w:line="360" w:lineRule="auto"/>
        <w:ind w:firstLine="709"/>
        <w:jc w:val="both"/>
        <w:rPr>
          <w:sz w:val="28"/>
          <w:szCs w:val="28"/>
        </w:rPr>
      </w:pPr>
      <w:r w:rsidRPr="00557AE5">
        <w:rPr>
          <w:sz w:val="28"/>
          <w:szCs w:val="28"/>
        </w:rPr>
        <w:t>Задачи</w:t>
      </w:r>
      <w:r w:rsidR="00B47CE9">
        <w:rPr>
          <w:sz w:val="28"/>
          <w:szCs w:val="28"/>
        </w:rPr>
        <w:t xml:space="preserve"> </w:t>
      </w:r>
      <w:r w:rsidRPr="00557AE5">
        <w:rPr>
          <w:sz w:val="28"/>
          <w:szCs w:val="28"/>
        </w:rPr>
        <w:t>практики:</w:t>
      </w:r>
    </w:p>
    <w:p w:rsidR="00557AE5" w:rsidRPr="00557AE5" w:rsidRDefault="00557AE5" w:rsidP="00557AE5">
      <w:pPr>
        <w:pStyle w:val="msonormaldop"/>
        <w:numPr>
          <w:ilvl w:val="0"/>
          <w:numId w:val="28"/>
        </w:numPr>
        <w:tabs>
          <w:tab w:val="left" w:pos="993"/>
        </w:tabs>
        <w:spacing w:line="360" w:lineRule="auto"/>
        <w:ind w:left="0" w:firstLine="709"/>
        <w:rPr>
          <w:sz w:val="28"/>
          <w:szCs w:val="28"/>
        </w:rPr>
      </w:pPr>
      <w:r w:rsidRPr="00557AE5">
        <w:rPr>
          <w:sz w:val="28"/>
          <w:szCs w:val="28"/>
        </w:rPr>
        <w:t>ознакомление</w:t>
      </w:r>
      <w:r w:rsidR="00B47CE9">
        <w:rPr>
          <w:sz w:val="28"/>
          <w:szCs w:val="28"/>
        </w:rPr>
        <w:t xml:space="preserve"> </w:t>
      </w:r>
      <w:r w:rsidRPr="00557AE5">
        <w:rPr>
          <w:sz w:val="28"/>
          <w:szCs w:val="28"/>
        </w:rPr>
        <w:t>с</w:t>
      </w:r>
      <w:r w:rsidR="00B47CE9">
        <w:rPr>
          <w:sz w:val="28"/>
          <w:szCs w:val="28"/>
        </w:rPr>
        <w:t xml:space="preserve"> </w:t>
      </w:r>
      <w:r w:rsidRPr="00557AE5">
        <w:rPr>
          <w:sz w:val="28"/>
          <w:szCs w:val="28"/>
        </w:rPr>
        <w:t>правилами</w:t>
      </w:r>
      <w:r w:rsidR="00B47CE9">
        <w:rPr>
          <w:sz w:val="28"/>
          <w:szCs w:val="28"/>
        </w:rPr>
        <w:t xml:space="preserve"> </w:t>
      </w:r>
      <w:r w:rsidRPr="00557AE5">
        <w:rPr>
          <w:sz w:val="28"/>
          <w:szCs w:val="28"/>
        </w:rPr>
        <w:t>внутр</w:t>
      </w:r>
      <w:bookmarkStart w:id="3" w:name="_GoBack"/>
      <w:bookmarkEnd w:id="3"/>
      <w:r w:rsidRPr="00557AE5">
        <w:rPr>
          <w:sz w:val="28"/>
          <w:szCs w:val="28"/>
        </w:rPr>
        <w:t>еннего</w:t>
      </w:r>
      <w:r w:rsidR="00B47CE9">
        <w:rPr>
          <w:sz w:val="28"/>
          <w:szCs w:val="28"/>
        </w:rPr>
        <w:t xml:space="preserve"> </w:t>
      </w:r>
      <w:r w:rsidRPr="00557AE5">
        <w:rPr>
          <w:sz w:val="28"/>
          <w:szCs w:val="28"/>
        </w:rPr>
        <w:t>распорядка</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557AE5">
        <w:rPr>
          <w:sz w:val="28"/>
          <w:szCs w:val="28"/>
        </w:rPr>
        <w:t>,</w:t>
      </w:r>
      <w:r w:rsidR="00B47CE9">
        <w:rPr>
          <w:sz w:val="28"/>
          <w:szCs w:val="28"/>
        </w:rPr>
        <w:t xml:space="preserve"> </w:t>
      </w:r>
      <w:r w:rsidRPr="00557AE5">
        <w:rPr>
          <w:sz w:val="28"/>
          <w:szCs w:val="28"/>
        </w:rPr>
        <w:t>требованиями</w:t>
      </w:r>
      <w:r w:rsidR="00B47CE9">
        <w:rPr>
          <w:sz w:val="28"/>
          <w:szCs w:val="28"/>
        </w:rPr>
        <w:t xml:space="preserve"> </w:t>
      </w:r>
      <w:r w:rsidRPr="00557AE5">
        <w:rPr>
          <w:sz w:val="28"/>
          <w:szCs w:val="28"/>
        </w:rPr>
        <w:t>охраны</w:t>
      </w:r>
      <w:r w:rsidR="00B47CE9">
        <w:rPr>
          <w:sz w:val="28"/>
          <w:szCs w:val="28"/>
        </w:rPr>
        <w:t xml:space="preserve"> </w:t>
      </w:r>
      <w:r w:rsidRPr="00557AE5">
        <w:rPr>
          <w:sz w:val="28"/>
          <w:szCs w:val="28"/>
        </w:rPr>
        <w:t>труда</w:t>
      </w:r>
      <w:r w:rsidR="00B47CE9">
        <w:rPr>
          <w:sz w:val="28"/>
          <w:szCs w:val="28"/>
        </w:rPr>
        <w:t xml:space="preserve"> </w:t>
      </w:r>
      <w:r w:rsidRPr="00557AE5">
        <w:rPr>
          <w:sz w:val="28"/>
          <w:szCs w:val="28"/>
        </w:rPr>
        <w:t>и</w:t>
      </w:r>
      <w:r w:rsidR="00B47CE9">
        <w:rPr>
          <w:sz w:val="28"/>
          <w:szCs w:val="28"/>
        </w:rPr>
        <w:t xml:space="preserve"> </w:t>
      </w:r>
      <w:r w:rsidRPr="00557AE5">
        <w:rPr>
          <w:sz w:val="28"/>
          <w:szCs w:val="28"/>
        </w:rPr>
        <w:t>пожарной</w:t>
      </w:r>
      <w:r w:rsidR="00B47CE9">
        <w:rPr>
          <w:sz w:val="28"/>
          <w:szCs w:val="28"/>
        </w:rPr>
        <w:t xml:space="preserve"> </w:t>
      </w:r>
      <w:r w:rsidRPr="00557AE5">
        <w:rPr>
          <w:sz w:val="28"/>
          <w:szCs w:val="28"/>
        </w:rPr>
        <w:t>безопасности;</w:t>
      </w:r>
    </w:p>
    <w:p w:rsidR="00557AE5" w:rsidRPr="00944E3E" w:rsidRDefault="00944E3E" w:rsidP="00557AE5">
      <w:pPr>
        <w:pStyle w:val="msonormaldop"/>
        <w:numPr>
          <w:ilvl w:val="0"/>
          <w:numId w:val="28"/>
        </w:numPr>
        <w:tabs>
          <w:tab w:val="left" w:pos="993"/>
        </w:tabs>
        <w:spacing w:line="360" w:lineRule="auto"/>
        <w:ind w:left="0" w:firstLine="709"/>
        <w:rPr>
          <w:sz w:val="28"/>
          <w:szCs w:val="28"/>
        </w:rPr>
      </w:pPr>
      <w:r>
        <w:rPr>
          <w:sz w:val="28"/>
          <w:szCs w:val="28"/>
        </w:rPr>
        <w:t>а</w:t>
      </w:r>
      <w:r w:rsidRPr="00944E3E">
        <w:rPr>
          <w:sz w:val="28"/>
          <w:szCs w:val="28"/>
        </w:rPr>
        <w:t>даптация</w:t>
      </w:r>
      <w:r w:rsidR="00B47CE9">
        <w:rPr>
          <w:spacing w:val="17"/>
          <w:sz w:val="28"/>
          <w:szCs w:val="28"/>
        </w:rPr>
        <w:t xml:space="preserve"> </w:t>
      </w:r>
      <w:r w:rsidRPr="00944E3E">
        <w:rPr>
          <w:sz w:val="28"/>
          <w:szCs w:val="28"/>
        </w:rPr>
        <w:t>к</w:t>
      </w:r>
      <w:r w:rsidR="00B47CE9">
        <w:rPr>
          <w:spacing w:val="16"/>
          <w:sz w:val="28"/>
          <w:szCs w:val="28"/>
        </w:rPr>
        <w:t xml:space="preserve"> </w:t>
      </w:r>
      <w:r w:rsidRPr="00944E3E">
        <w:rPr>
          <w:sz w:val="28"/>
          <w:szCs w:val="28"/>
        </w:rPr>
        <w:t>рабочей</w:t>
      </w:r>
      <w:r w:rsidR="00B47CE9">
        <w:rPr>
          <w:spacing w:val="19"/>
          <w:sz w:val="28"/>
          <w:szCs w:val="28"/>
        </w:rPr>
        <w:t xml:space="preserve"> </w:t>
      </w:r>
      <w:r w:rsidRPr="00944E3E">
        <w:rPr>
          <w:sz w:val="28"/>
          <w:szCs w:val="28"/>
        </w:rPr>
        <w:t>среде</w:t>
      </w:r>
      <w:r w:rsidR="00B47CE9">
        <w:rPr>
          <w:spacing w:val="16"/>
          <w:sz w:val="28"/>
          <w:szCs w:val="28"/>
        </w:rPr>
        <w:t xml:space="preserve"> </w:t>
      </w:r>
      <w:r w:rsidRPr="00944E3E">
        <w:rPr>
          <w:sz w:val="28"/>
          <w:szCs w:val="28"/>
        </w:rPr>
        <w:t>и</w:t>
      </w:r>
      <w:r w:rsidR="00B47CE9">
        <w:rPr>
          <w:spacing w:val="19"/>
          <w:sz w:val="28"/>
          <w:szCs w:val="28"/>
        </w:rPr>
        <w:t xml:space="preserve"> </w:t>
      </w:r>
      <w:r w:rsidRPr="00944E3E">
        <w:rPr>
          <w:sz w:val="28"/>
          <w:szCs w:val="28"/>
        </w:rPr>
        <w:t>коллективу</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557AE5" w:rsidRPr="00944E3E">
        <w:rPr>
          <w:sz w:val="28"/>
          <w:szCs w:val="28"/>
        </w:rPr>
        <w:t>;</w:t>
      </w:r>
    </w:p>
    <w:p w:rsidR="00557AE5" w:rsidRPr="00557AE5" w:rsidRDefault="00557AE5" w:rsidP="00557AE5">
      <w:pPr>
        <w:pStyle w:val="msonormaldop"/>
        <w:numPr>
          <w:ilvl w:val="0"/>
          <w:numId w:val="28"/>
        </w:numPr>
        <w:tabs>
          <w:tab w:val="left" w:pos="993"/>
        </w:tabs>
        <w:spacing w:line="360" w:lineRule="auto"/>
        <w:ind w:left="0" w:firstLine="709"/>
        <w:rPr>
          <w:sz w:val="28"/>
          <w:szCs w:val="28"/>
        </w:rPr>
      </w:pPr>
      <w:r w:rsidRPr="00557AE5">
        <w:rPr>
          <w:rStyle w:val="af7"/>
          <w:b w:val="0"/>
          <w:sz w:val="28"/>
          <w:szCs w:val="28"/>
        </w:rPr>
        <w:t>принять</w:t>
      </w:r>
      <w:r w:rsidR="00B47CE9">
        <w:rPr>
          <w:sz w:val="28"/>
          <w:szCs w:val="28"/>
        </w:rPr>
        <w:t xml:space="preserve"> </w:t>
      </w:r>
      <w:r w:rsidR="00944E3E">
        <w:rPr>
          <w:sz w:val="28"/>
          <w:szCs w:val="28"/>
        </w:rPr>
        <w:t>участие</w:t>
      </w:r>
      <w:r w:rsidR="00B47CE9">
        <w:rPr>
          <w:sz w:val="28"/>
          <w:szCs w:val="28"/>
        </w:rPr>
        <w:t xml:space="preserve"> </w:t>
      </w:r>
      <w:r w:rsidR="00944E3E">
        <w:rPr>
          <w:sz w:val="28"/>
          <w:szCs w:val="28"/>
        </w:rPr>
        <w:t>в</w:t>
      </w:r>
      <w:r w:rsidR="00B47CE9">
        <w:rPr>
          <w:sz w:val="28"/>
          <w:szCs w:val="28"/>
        </w:rPr>
        <w:t xml:space="preserve"> </w:t>
      </w:r>
      <w:r w:rsidR="00944E3E">
        <w:rPr>
          <w:sz w:val="28"/>
          <w:szCs w:val="28"/>
        </w:rPr>
        <w:t>подготовке</w:t>
      </w:r>
      <w:r w:rsidR="00B47CE9">
        <w:rPr>
          <w:sz w:val="28"/>
          <w:szCs w:val="28"/>
        </w:rPr>
        <w:t xml:space="preserve"> </w:t>
      </w:r>
      <w:r w:rsidR="00944E3E">
        <w:rPr>
          <w:sz w:val="28"/>
          <w:szCs w:val="28"/>
        </w:rPr>
        <w:t>и</w:t>
      </w:r>
      <w:r w:rsidR="00B47CE9">
        <w:rPr>
          <w:sz w:val="28"/>
          <w:szCs w:val="28"/>
        </w:rPr>
        <w:t xml:space="preserve"> </w:t>
      </w:r>
      <w:r w:rsidRPr="00557AE5">
        <w:rPr>
          <w:sz w:val="28"/>
          <w:szCs w:val="28"/>
        </w:rPr>
        <w:t>реализации</w:t>
      </w:r>
      <w:r w:rsidR="00B47CE9">
        <w:rPr>
          <w:sz w:val="28"/>
          <w:szCs w:val="28"/>
        </w:rPr>
        <w:t xml:space="preserve"> </w:t>
      </w:r>
      <w:r w:rsidRPr="00557AE5">
        <w:rPr>
          <w:sz w:val="28"/>
          <w:szCs w:val="28"/>
        </w:rPr>
        <w:t>социально-значимых</w:t>
      </w:r>
      <w:r w:rsidR="00B47CE9">
        <w:rPr>
          <w:sz w:val="28"/>
          <w:szCs w:val="28"/>
        </w:rPr>
        <w:t xml:space="preserve"> </w:t>
      </w:r>
      <w:r w:rsidRPr="00557AE5">
        <w:rPr>
          <w:sz w:val="28"/>
          <w:szCs w:val="28"/>
        </w:rPr>
        <w:t>мероприятий,</w:t>
      </w:r>
      <w:r w:rsidR="00B47CE9">
        <w:rPr>
          <w:sz w:val="28"/>
          <w:szCs w:val="28"/>
        </w:rPr>
        <w:t xml:space="preserve"> </w:t>
      </w:r>
      <w:r w:rsidRPr="00557AE5">
        <w:rPr>
          <w:sz w:val="28"/>
          <w:szCs w:val="28"/>
        </w:rPr>
        <w:t>проектов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557AE5">
        <w:rPr>
          <w:sz w:val="28"/>
          <w:szCs w:val="28"/>
        </w:rPr>
        <w:t>;</w:t>
      </w:r>
    </w:p>
    <w:p w:rsidR="003150A2" w:rsidRPr="00557AE5" w:rsidRDefault="00557AE5" w:rsidP="00557AE5">
      <w:pPr>
        <w:pStyle w:val="msonormaldop"/>
        <w:numPr>
          <w:ilvl w:val="0"/>
          <w:numId w:val="28"/>
        </w:numPr>
        <w:tabs>
          <w:tab w:val="left" w:pos="993"/>
        </w:tabs>
        <w:spacing w:line="360" w:lineRule="auto"/>
        <w:ind w:left="0" w:firstLine="709"/>
        <w:rPr>
          <w:noProof/>
          <w:sz w:val="28"/>
          <w:szCs w:val="28"/>
        </w:rPr>
      </w:pPr>
      <w:r w:rsidRPr="00557AE5">
        <w:rPr>
          <w:rStyle w:val="af7"/>
          <w:b w:val="0"/>
          <w:sz w:val="28"/>
          <w:szCs w:val="28"/>
        </w:rPr>
        <w:t>п</w:t>
      </w:r>
      <w:r w:rsidRPr="00557AE5">
        <w:rPr>
          <w:sz w:val="28"/>
          <w:szCs w:val="28"/>
        </w:rPr>
        <w:t>ринять</w:t>
      </w:r>
      <w:r w:rsidR="00B47CE9">
        <w:rPr>
          <w:sz w:val="28"/>
          <w:szCs w:val="28"/>
        </w:rPr>
        <w:t xml:space="preserve"> </w:t>
      </w:r>
      <w:r w:rsidRPr="00557AE5">
        <w:rPr>
          <w:sz w:val="28"/>
          <w:szCs w:val="28"/>
        </w:rPr>
        <w:t>участие</w:t>
      </w:r>
      <w:r w:rsidR="00B47CE9">
        <w:rPr>
          <w:sz w:val="28"/>
          <w:szCs w:val="28"/>
        </w:rPr>
        <w:t xml:space="preserve"> </w:t>
      </w:r>
      <w:r w:rsidRPr="00557AE5">
        <w:rPr>
          <w:sz w:val="28"/>
          <w:szCs w:val="28"/>
        </w:rPr>
        <w:t>в</w:t>
      </w:r>
      <w:r w:rsidR="00B47CE9">
        <w:rPr>
          <w:sz w:val="28"/>
          <w:szCs w:val="28"/>
        </w:rPr>
        <w:t xml:space="preserve"> </w:t>
      </w:r>
      <w:r w:rsidRPr="00557AE5">
        <w:rPr>
          <w:sz w:val="28"/>
          <w:szCs w:val="28"/>
        </w:rPr>
        <w:t>мероприятиях</w:t>
      </w:r>
      <w:r w:rsidR="00B47CE9">
        <w:rPr>
          <w:sz w:val="28"/>
          <w:szCs w:val="28"/>
        </w:rPr>
        <w:t xml:space="preserve"> </w:t>
      </w:r>
      <w:r w:rsidRPr="00557AE5">
        <w:rPr>
          <w:sz w:val="28"/>
          <w:szCs w:val="28"/>
        </w:rPr>
        <w:t>по</w:t>
      </w:r>
      <w:r w:rsidR="00B47CE9">
        <w:rPr>
          <w:sz w:val="28"/>
          <w:szCs w:val="28"/>
        </w:rPr>
        <w:t xml:space="preserve"> </w:t>
      </w:r>
      <w:r w:rsidRPr="00557AE5">
        <w:rPr>
          <w:sz w:val="28"/>
          <w:szCs w:val="28"/>
        </w:rPr>
        <w:t>профилактике</w:t>
      </w:r>
      <w:r w:rsidR="00B47CE9">
        <w:rPr>
          <w:sz w:val="28"/>
          <w:szCs w:val="28"/>
        </w:rPr>
        <w:t xml:space="preserve"> </w:t>
      </w:r>
      <w:r w:rsidRPr="00557AE5">
        <w:rPr>
          <w:sz w:val="28"/>
          <w:szCs w:val="28"/>
        </w:rPr>
        <w:t>распространения</w:t>
      </w:r>
      <w:r w:rsidR="00B47CE9">
        <w:rPr>
          <w:sz w:val="28"/>
          <w:szCs w:val="28"/>
        </w:rPr>
        <w:t xml:space="preserve"> </w:t>
      </w:r>
      <w:r w:rsidRPr="00557AE5">
        <w:rPr>
          <w:sz w:val="28"/>
          <w:szCs w:val="28"/>
        </w:rPr>
        <w:t>идеологии</w:t>
      </w:r>
      <w:r w:rsidR="00B47CE9">
        <w:rPr>
          <w:sz w:val="28"/>
          <w:szCs w:val="28"/>
        </w:rPr>
        <w:t xml:space="preserve"> </w:t>
      </w:r>
      <w:r w:rsidRPr="00557AE5">
        <w:rPr>
          <w:sz w:val="28"/>
          <w:szCs w:val="28"/>
        </w:rPr>
        <w:t>терроризма,</w:t>
      </w:r>
      <w:r w:rsidR="00B47CE9">
        <w:rPr>
          <w:sz w:val="28"/>
          <w:szCs w:val="28"/>
        </w:rPr>
        <w:t xml:space="preserve"> </w:t>
      </w:r>
      <w:r w:rsidRPr="00557AE5">
        <w:rPr>
          <w:sz w:val="28"/>
          <w:szCs w:val="28"/>
        </w:rPr>
        <w:t>национализма</w:t>
      </w:r>
      <w:r w:rsidR="00B47CE9">
        <w:rPr>
          <w:sz w:val="28"/>
          <w:szCs w:val="28"/>
        </w:rPr>
        <w:t xml:space="preserve"> </w:t>
      </w:r>
      <w:r w:rsidRPr="00557AE5">
        <w:rPr>
          <w:sz w:val="28"/>
          <w:szCs w:val="28"/>
        </w:rPr>
        <w:t>и</w:t>
      </w:r>
      <w:r w:rsidR="00B47CE9">
        <w:rPr>
          <w:sz w:val="28"/>
          <w:szCs w:val="28"/>
        </w:rPr>
        <w:t xml:space="preserve"> </w:t>
      </w:r>
      <w:r w:rsidRPr="00557AE5">
        <w:rPr>
          <w:sz w:val="28"/>
          <w:szCs w:val="28"/>
        </w:rPr>
        <w:t>экстремизма</w:t>
      </w:r>
      <w:r w:rsidR="00B47CE9">
        <w:rPr>
          <w:sz w:val="28"/>
          <w:szCs w:val="28"/>
        </w:rPr>
        <w:t xml:space="preserve"> </w:t>
      </w:r>
      <w:r w:rsidRPr="00557AE5">
        <w:rPr>
          <w:sz w:val="28"/>
          <w:szCs w:val="28"/>
        </w:rPr>
        <w:t>в</w:t>
      </w:r>
      <w:r w:rsidR="00B47CE9">
        <w:rPr>
          <w:sz w:val="28"/>
          <w:szCs w:val="28"/>
        </w:rPr>
        <w:t xml:space="preserve"> </w:t>
      </w:r>
      <w:r w:rsidRPr="00557AE5">
        <w:rPr>
          <w:sz w:val="28"/>
          <w:szCs w:val="28"/>
        </w:rPr>
        <w:t>установленном</w:t>
      </w:r>
      <w:r w:rsidR="00B47CE9">
        <w:rPr>
          <w:sz w:val="28"/>
          <w:szCs w:val="28"/>
        </w:rPr>
        <w:t xml:space="preserve"> </w:t>
      </w:r>
      <w:r w:rsidRPr="00557AE5">
        <w:rPr>
          <w:sz w:val="28"/>
          <w:szCs w:val="28"/>
        </w:rPr>
        <w:t>организацией</w:t>
      </w:r>
      <w:r w:rsidR="00B47CE9">
        <w:rPr>
          <w:sz w:val="28"/>
          <w:szCs w:val="28"/>
        </w:rPr>
        <w:t xml:space="preserve"> </w:t>
      </w:r>
      <w:r w:rsidRPr="00557AE5">
        <w:rPr>
          <w:sz w:val="28"/>
          <w:szCs w:val="28"/>
        </w:rPr>
        <w:t>порядке.</w:t>
      </w:r>
    </w:p>
    <w:p w:rsidR="008C7503" w:rsidRPr="006D2CB9" w:rsidRDefault="008C7503" w:rsidP="00154117">
      <w:pPr>
        <w:widowControl w:val="0"/>
        <w:spacing w:line="360" w:lineRule="auto"/>
        <w:ind w:firstLine="709"/>
        <w:jc w:val="both"/>
        <w:rPr>
          <w:sz w:val="28"/>
          <w:szCs w:val="28"/>
        </w:rPr>
      </w:pPr>
      <w:r w:rsidRPr="006D2CB9">
        <w:rPr>
          <w:noProof/>
          <w:sz w:val="28"/>
          <w:szCs w:val="28"/>
        </w:rPr>
        <w:t>Объектом</w:t>
      </w:r>
      <w:r w:rsidR="00B47CE9">
        <w:rPr>
          <w:noProof/>
          <w:sz w:val="28"/>
          <w:szCs w:val="28"/>
        </w:rPr>
        <w:t xml:space="preserve"> </w:t>
      </w:r>
      <w:r w:rsidRPr="006D2CB9">
        <w:rPr>
          <w:noProof/>
          <w:sz w:val="28"/>
          <w:szCs w:val="28"/>
        </w:rPr>
        <w:t>исследования</w:t>
      </w:r>
      <w:r w:rsidR="00B47CE9">
        <w:rPr>
          <w:noProof/>
          <w:sz w:val="28"/>
          <w:szCs w:val="28"/>
        </w:rPr>
        <w:t xml:space="preserve"> </w:t>
      </w:r>
      <w:r w:rsidRPr="006D2CB9">
        <w:rPr>
          <w:noProof/>
          <w:sz w:val="28"/>
          <w:szCs w:val="28"/>
        </w:rPr>
        <w:t>в</w:t>
      </w:r>
      <w:r w:rsidR="00B47CE9">
        <w:rPr>
          <w:noProof/>
          <w:sz w:val="28"/>
          <w:szCs w:val="28"/>
        </w:rPr>
        <w:t xml:space="preserve"> </w:t>
      </w:r>
      <w:r w:rsidRPr="006D2CB9">
        <w:rPr>
          <w:noProof/>
          <w:sz w:val="28"/>
          <w:szCs w:val="28"/>
        </w:rPr>
        <w:t>работе</w:t>
      </w:r>
      <w:r w:rsidR="00B47CE9">
        <w:rPr>
          <w:noProof/>
          <w:sz w:val="28"/>
          <w:szCs w:val="28"/>
        </w:rPr>
        <w:t xml:space="preserve"> </w:t>
      </w:r>
      <w:r w:rsidRPr="006D2CB9">
        <w:rPr>
          <w:noProof/>
          <w:sz w:val="28"/>
          <w:szCs w:val="28"/>
        </w:rPr>
        <w:t>является</w:t>
      </w:r>
      <w:r w:rsidR="00B47CE9">
        <w:rPr>
          <w:noProof/>
          <w:sz w:val="28"/>
          <w:szCs w:val="28"/>
        </w:rPr>
        <w:t xml:space="preserve"> </w:t>
      </w:r>
      <w:r w:rsidR="000078F4">
        <w:rPr>
          <w:noProof/>
          <w:sz w:val="28"/>
          <w:szCs w:val="28"/>
        </w:rPr>
        <w:t>ООО</w:t>
      </w:r>
      <w:r w:rsidR="00B47CE9">
        <w:rPr>
          <w:noProof/>
          <w:sz w:val="28"/>
          <w:szCs w:val="28"/>
        </w:rPr>
        <w:t xml:space="preserve"> </w:t>
      </w:r>
      <w:r w:rsidR="000078F4">
        <w:rPr>
          <w:noProof/>
          <w:sz w:val="28"/>
          <w:szCs w:val="28"/>
        </w:rPr>
        <w:t>«Алфавит</w:t>
      </w:r>
      <w:r w:rsidR="00B47CE9">
        <w:rPr>
          <w:noProof/>
          <w:sz w:val="28"/>
          <w:szCs w:val="28"/>
        </w:rPr>
        <w:t xml:space="preserve"> </w:t>
      </w:r>
      <w:r w:rsidR="000078F4">
        <w:rPr>
          <w:noProof/>
          <w:sz w:val="28"/>
          <w:szCs w:val="28"/>
        </w:rPr>
        <w:t>вкуса»</w:t>
      </w:r>
      <w:r>
        <w:rPr>
          <w:sz w:val="28"/>
          <w:szCs w:val="28"/>
        </w:rPr>
        <w:t>.</w:t>
      </w:r>
      <w:r w:rsidR="00B47CE9">
        <w:rPr>
          <w:sz w:val="28"/>
          <w:szCs w:val="28"/>
        </w:rPr>
        <w:t xml:space="preserve"> </w:t>
      </w:r>
      <w:r w:rsidR="00B47CE9">
        <w:rPr>
          <w:noProof/>
          <w:sz w:val="28"/>
          <w:szCs w:val="28"/>
        </w:rPr>
        <w:t xml:space="preserve"> </w:t>
      </w:r>
    </w:p>
    <w:p w:rsidR="008C7503" w:rsidRPr="006D2CB9" w:rsidRDefault="008C7503" w:rsidP="00B56B04">
      <w:pPr>
        <w:widowControl w:val="0"/>
        <w:spacing w:line="360" w:lineRule="auto"/>
        <w:ind w:firstLine="709"/>
        <w:jc w:val="both"/>
        <w:rPr>
          <w:sz w:val="28"/>
          <w:szCs w:val="28"/>
        </w:rPr>
      </w:pPr>
      <w:r w:rsidRPr="006D2CB9">
        <w:rPr>
          <w:noProof/>
          <w:sz w:val="28"/>
          <w:szCs w:val="28"/>
        </w:rPr>
        <w:t>Предметом</w:t>
      </w:r>
      <w:r w:rsidR="00B47CE9">
        <w:rPr>
          <w:noProof/>
          <w:sz w:val="28"/>
          <w:szCs w:val="28"/>
        </w:rPr>
        <w:t xml:space="preserve"> </w:t>
      </w:r>
      <w:r w:rsidRPr="006D2CB9">
        <w:rPr>
          <w:noProof/>
          <w:sz w:val="28"/>
          <w:szCs w:val="28"/>
        </w:rPr>
        <w:t>исследования</w:t>
      </w:r>
      <w:r w:rsidR="00B47CE9">
        <w:rPr>
          <w:noProof/>
          <w:sz w:val="28"/>
          <w:szCs w:val="28"/>
        </w:rPr>
        <w:t xml:space="preserve"> </w:t>
      </w:r>
      <w:r w:rsidRPr="006D2CB9">
        <w:rPr>
          <w:noProof/>
          <w:sz w:val="28"/>
          <w:szCs w:val="28"/>
        </w:rPr>
        <w:t>в</w:t>
      </w:r>
      <w:r w:rsidR="00B47CE9">
        <w:rPr>
          <w:noProof/>
          <w:sz w:val="28"/>
          <w:szCs w:val="28"/>
        </w:rPr>
        <w:t xml:space="preserve"> </w:t>
      </w:r>
      <w:r w:rsidRPr="006D2CB9">
        <w:rPr>
          <w:noProof/>
          <w:sz w:val="28"/>
          <w:szCs w:val="28"/>
        </w:rPr>
        <w:t>данной</w:t>
      </w:r>
      <w:r w:rsidR="00B47CE9">
        <w:rPr>
          <w:noProof/>
          <w:sz w:val="28"/>
          <w:szCs w:val="28"/>
        </w:rPr>
        <w:t xml:space="preserve"> </w:t>
      </w:r>
      <w:r w:rsidRPr="006D2CB9">
        <w:rPr>
          <w:noProof/>
          <w:sz w:val="28"/>
          <w:szCs w:val="28"/>
        </w:rPr>
        <w:t>работе</w:t>
      </w:r>
      <w:r w:rsidR="00B47CE9">
        <w:rPr>
          <w:noProof/>
          <w:sz w:val="28"/>
          <w:szCs w:val="28"/>
        </w:rPr>
        <w:t xml:space="preserve"> </w:t>
      </w:r>
      <w:r w:rsidRPr="006D2CB9">
        <w:rPr>
          <w:noProof/>
          <w:sz w:val="28"/>
          <w:szCs w:val="28"/>
        </w:rPr>
        <w:t>является</w:t>
      </w:r>
      <w:r w:rsidR="00B47CE9">
        <w:rPr>
          <w:noProof/>
          <w:sz w:val="28"/>
          <w:szCs w:val="28"/>
        </w:rPr>
        <w:t xml:space="preserve"> </w:t>
      </w:r>
      <w:r w:rsidRPr="006D2CB9">
        <w:rPr>
          <w:noProof/>
          <w:sz w:val="28"/>
          <w:szCs w:val="28"/>
        </w:rPr>
        <w:t>охрана</w:t>
      </w:r>
      <w:r w:rsidR="00B47CE9">
        <w:rPr>
          <w:noProof/>
          <w:sz w:val="28"/>
          <w:szCs w:val="28"/>
        </w:rPr>
        <w:t xml:space="preserve"> </w:t>
      </w:r>
      <w:r w:rsidRPr="006D2CB9">
        <w:rPr>
          <w:noProof/>
          <w:sz w:val="28"/>
          <w:szCs w:val="28"/>
        </w:rPr>
        <w:t>труда</w:t>
      </w:r>
      <w:r w:rsidR="00B47CE9">
        <w:rPr>
          <w:noProof/>
          <w:sz w:val="28"/>
          <w:szCs w:val="28"/>
        </w:rPr>
        <w:t xml:space="preserve"> </w:t>
      </w:r>
      <w:r w:rsidRPr="006D2CB9">
        <w:rPr>
          <w:noProof/>
          <w:sz w:val="28"/>
          <w:szCs w:val="28"/>
        </w:rPr>
        <w:t>в</w:t>
      </w:r>
      <w:r w:rsidR="00B47CE9">
        <w:rPr>
          <w:noProof/>
          <w:sz w:val="28"/>
          <w:szCs w:val="28"/>
        </w:rPr>
        <w:t xml:space="preserve"> </w:t>
      </w:r>
      <w:r w:rsidR="000078F4">
        <w:rPr>
          <w:noProof/>
          <w:sz w:val="28"/>
          <w:szCs w:val="28"/>
        </w:rPr>
        <w:t>ООО</w:t>
      </w:r>
      <w:r w:rsidR="00B47CE9">
        <w:rPr>
          <w:noProof/>
          <w:sz w:val="28"/>
          <w:szCs w:val="28"/>
        </w:rPr>
        <w:t xml:space="preserve"> </w:t>
      </w:r>
      <w:r w:rsidR="000078F4">
        <w:rPr>
          <w:noProof/>
          <w:sz w:val="28"/>
          <w:szCs w:val="28"/>
        </w:rPr>
        <w:t>«Алфавит</w:t>
      </w:r>
      <w:r w:rsidR="00B47CE9">
        <w:rPr>
          <w:noProof/>
          <w:sz w:val="28"/>
          <w:szCs w:val="28"/>
        </w:rPr>
        <w:t xml:space="preserve"> </w:t>
      </w:r>
      <w:r w:rsidR="000078F4">
        <w:rPr>
          <w:noProof/>
          <w:sz w:val="28"/>
          <w:szCs w:val="28"/>
        </w:rPr>
        <w:t>вкуса»</w:t>
      </w:r>
      <w:r>
        <w:rPr>
          <w:sz w:val="28"/>
          <w:szCs w:val="28"/>
        </w:rPr>
        <w:t>.</w:t>
      </w:r>
    </w:p>
    <w:p w:rsidR="00174DD1" w:rsidRPr="00B47CE9" w:rsidRDefault="00B47CE9" w:rsidP="00B47CE9">
      <w:pPr>
        <w:spacing w:line="360" w:lineRule="auto"/>
        <w:ind w:firstLine="709"/>
        <w:rPr>
          <w:sz w:val="28"/>
          <w:szCs w:val="28"/>
        </w:rPr>
      </w:pPr>
      <w:r w:rsidRPr="00B47CE9">
        <w:rPr>
          <w:sz w:val="28"/>
          <w:szCs w:val="28"/>
        </w:rPr>
        <w:t>ООО</w:t>
      </w:r>
      <w:r>
        <w:rPr>
          <w:sz w:val="28"/>
          <w:szCs w:val="28"/>
        </w:rPr>
        <w:t xml:space="preserve"> </w:t>
      </w:r>
      <w:r w:rsidRPr="00B47CE9">
        <w:rPr>
          <w:sz w:val="28"/>
          <w:szCs w:val="28"/>
        </w:rPr>
        <w:t>«Алфавит</w:t>
      </w:r>
      <w:r>
        <w:rPr>
          <w:sz w:val="28"/>
          <w:szCs w:val="28"/>
        </w:rPr>
        <w:t xml:space="preserve"> </w:t>
      </w:r>
      <w:r w:rsidRPr="00B47CE9">
        <w:rPr>
          <w:sz w:val="28"/>
          <w:szCs w:val="28"/>
        </w:rPr>
        <w:t>вкуса»</w:t>
      </w:r>
      <w:r>
        <w:rPr>
          <w:sz w:val="28"/>
          <w:szCs w:val="28"/>
        </w:rPr>
        <w:t xml:space="preserve"> </w:t>
      </w:r>
      <w:r w:rsidRPr="00B47CE9">
        <w:rPr>
          <w:sz w:val="28"/>
          <w:szCs w:val="28"/>
        </w:rPr>
        <w:t>было</w:t>
      </w:r>
      <w:r>
        <w:rPr>
          <w:sz w:val="28"/>
          <w:szCs w:val="28"/>
        </w:rPr>
        <w:t xml:space="preserve"> </w:t>
      </w:r>
      <w:r w:rsidRPr="00B47CE9">
        <w:rPr>
          <w:sz w:val="28"/>
          <w:szCs w:val="28"/>
        </w:rPr>
        <w:t>зарегистрировано</w:t>
      </w:r>
      <w:r>
        <w:rPr>
          <w:sz w:val="28"/>
          <w:szCs w:val="28"/>
        </w:rPr>
        <w:t xml:space="preserve"> </w:t>
      </w:r>
      <w:r w:rsidR="006A6D0D" w:rsidRPr="00B47CE9">
        <w:rPr>
          <w:sz w:val="28"/>
          <w:szCs w:val="28"/>
        </w:rPr>
        <w:t>06.06.2016</w:t>
      </w:r>
      <w:r>
        <w:rPr>
          <w:sz w:val="28"/>
          <w:szCs w:val="28"/>
        </w:rPr>
        <w:t xml:space="preserve"> </w:t>
      </w:r>
      <w:r w:rsidR="00295ED4" w:rsidRPr="00B47CE9">
        <w:rPr>
          <w:sz w:val="28"/>
          <w:szCs w:val="28"/>
        </w:rPr>
        <w:t>[1]</w:t>
      </w:r>
      <w:r w:rsidR="00174DD1" w:rsidRPr="00B47CE9">
        <w:rPr>
          <w:sz w:val="28"/>
          <w:szCs w:val="28"/>
        </w:rPr>
        <w:t>.</w:t>
      </w:r>
    </w:p>
    <w:p w:rsidR="00174DD1" w:rsidRPr="00B56B04" w:rsidRDefault="00174DD1" w:rsidP="00B56B04">
      <w:pPr>
        <w:widowControl w:val="0"/>
        <w:tabs>
          <w:tab w:val="left" w:pos="993"/>
        </w:tabs>
        <w:spacing w:line="360" w:lineRule="auto"/>
        <w:ind w:firstLine="709"/>
        <w:jc w:val="both"/>
        <w:rPr>
          <w:sz w:val="28"/>
          <w:szCs w:val="28"/>
        </w:rPr>
      </w:pPr>
      <w:r w:rsidRPr="00B56B04">
        <w:rPr>
          <w:sz w:val="28"/>
          <w:szCs w:val="28"/>
        </w:rPr>
        <w:t>Полное</w:t>
      </w:r>
      <w:r w:rsidR="00B47CE9">
        <w:rPr>
          <w:sz w:val="28"/>
          <w:szCs w:val="28"/>
        </w:rPr>
        <w:t xml:space="preserve"> </w:t>
      </w:r>
      <w:r w:rsidRPr="00B56B04">
        <w:rPr>
          <w:sz w:val="28"/>
          <w:szCs w:val="28"/>
        </w:rPr>
        <w:t>фирменное</w:t>
      </w:r>
      <w:r w:rsidR="00B47CE9">
        <w:rPr>
          <w:sz w:val="28"/>
          <w:szCs w:val="28"/>
        </w:rPr>
        <w:t xml:space="preserve"> </w:t>
      </w:r>
      <w:r w:rsidRPr="00B56B04">
        <w:rPr>
          <w:sz w:val="28"/>
          <w:szCs w:val="28"/>
        </w:rPr>
        <w:t>наименование</w:t>
      </w:r>
      <w:r w:rsidR="00B47CE9">
        <w:rPr>
          <w:sz w:val="28"/>
          <w:szCs w:val="28"/>
        </w:rPr>
        <w:t xml:space="preserve"> </w:t>
      </w:r>
      <w:r w:rsidRPr="00B56B04">
        <w:rPr>
          <w:sz w:val="28"/>
          <w:szCs w:val="28"/>
        </w:rPr>
        <w:t>Общества:</w:t>
      </w:r>
      <w:r w:rsidR="00B47CE9">
        <w:rPr>
          <w:sz w:val="28"/>
          <w:szCs w:val="28"/>
        </w:rPr>
        <w:t xml:space="preserve"> Общество с ограниченной ответственностью «Алфавит вкуса» </w:t>
      </w:r>
      <w:r w:rsidR="00295ED4">
        <w:rPr>
          <w:sz w:val="28"/>
          <w:szCs w:val="28"/>
        </w:rPr>
        <w:t>[2]</w:t>
      </w:r>
      <w:r w:rsidR="00295ED4" w:rsidRPr="00174DD1">
        <w:rPr>
          <w:sz w:val="28"/>
          <w:szCs w:val="28"/>
        </w:rPr>
        <w:t>.</w:t>
      </w:r>
    </w:p>
    <w:p w:rsidR="00174DD1" w:rsidRPr="00B56B04" w:rsidRDefault="00174DD1" w:rsidP="00B56B04">
      <w:pPr>
        <w:widowControl w:val="0"/>
        <w:tabs>
          <w:tab w:val="left" w:pos="993"/>
        </w:tabs>
        <w:spacing w:line="360" w:lineRule="auto"/>
        <w:ind w:firstLine="709"/>
        <w:jc w:val="both"/>
        <w:rPr>
          <w:sz w:val="28"/>
          <w:szCs w:val="28"/>
        </w:rPr>
      </w:pPr>
      <w:r w:rsidRPr="00B56B04">
        <w:rPr>
          <w:sz w:val="28"/>
          <w:szCs w:val="28"/>
        </w:rPr>
        <w:t>Сокращенное</w:t>
      </w:r>
      <w:r w:rsidR="00B47CE9">
        <w:rPr>
          <w:sz w:val="28"/>
          <w:szCs w:val="28"/>
        </w:rPr>
        <w:t xml:space="preserve"> </w:t>
      </w:r>
      <w:r w:rsidRPr="00B56B04">
        <w:rPr>
          <w:sz w:val="28"/>
          <w:szCs w:val="28"/>
        </w:rPr>
        <w:t>наименование:</w:t>
      </w:r>
      <w:r w:rsidR="00B47CE9">
        <w:rPr>
          <w:sz w:val="28"/>
          <w:szCs w:val="28"/>
        </w:rPr>
        <w:t xml:space="preserve"> </w:t>
      </w:r>
      <w:bookmarkStart w:id="4" w:name="bookmark5"/>
      <w:r w:rsidRPr="00B56B04">
        <w:rPr>
          <w:sz w:val="28"/>
          <w:szCs w:val="28"/>
        </w:rPr>
        <w:t>на</w:t>
      </w:r>
      <w:r w:rsidR="00B47CE9">
        <w:rPr>
          <w:sz w:val="28"/>
          <w:szCs w:val="28"/>
        </w:rPr>
        <w:t xml:space="preserve"> </w:t>
      </w:r>
      <w:r w:rsidRPr="00B56B04">
        <w:rPr>
          <w:sz w:val="28"/>
          <w:szCs w:val="28"/>
        </w:rPr>
        <w:t>русском</w:t>
      </w:r>
      <w:r w:rsidR="00B47CE9">
        <w:rPr>
          <w:sz w:val="28"/>
          <w:szCs w:val="28"/>
        </w:rPr>
        <w:t xml:space="preserve"> </w:t>
      </w:r>
      <w:r w:rsidRPr="00B56B04">
        <w:rPr>
          <w:sz w:val="28"/>
          <w:szCs w:val="28"/>
        </w:rPr>
        <w:t>языке</w:t>
      </w:r>
      <w:r w:rsidR="00B47CE9">
        <w:rPr>
          <w:sz w:val="28"/>
          <w:szCs w:val="28"/>
        </w:rPr>
        <w:t xml:space="preserve"> </w:t>
      </w:r>
      <w:r w:rsidRPr="00B56B04">
        <w:rPr>
          <w:sz w:val="28"/>
          <w:szCs w:val="28"/>
        </w:rPr>
        <w:t>-</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bookmarkEnd w:id="4"/>
      <w:r w:rsidR="00B56B04" w:rsidRPr="00B56B04">
        <w:rPr>
          <w:sz w:val="28"/>
          <w:szCs w:val="28"/>
        </w:rPr>
        <w:t>.</w:t>
      </w:r>
    </w:p>
    <w:p w:rsidR="00174DD1" w:rsidRPr="00B56B04" w:rsidRDefault="00174DD1" w:rsidP="00B56B04">
      <w:pPr>
        <w:widowControl w:val="0"/>
        <w:tabs>
          <w:tab w:val="left" w:pos="993"/>
        </w:tabs>
        <w:spacing w:line="360" w:lineRule="auto"/>
        <w:ind w:firstLine="709"/>
        <w:jc w:val="both"/>
        <w:rPr>
          <w:sz w:val="28"/>
          <w:szCs w:val="28"/>
        </w:rPr>
      </w:pPr>
      <w:r w:rsidRPr="00B56B04">
        <w:rPr>
          <w:sz w:val="28"/>
          <w:szCs w:val="28"/>
        </w:rPr>
        <w:t>Место</w:t>
      </w:r>
      <w:r w:rsidR="00B47CE9">
        <w:rPr>
          <w:sz w:val="28"/>
          <w:szCs w:val="28"/>
        </w:rPr>
        <w:t xml:space="preserve"> </w:t>
      </w:r>
      <w:r w:rsidRPr="00B56B04">
        <w:rPr>
          <w:sz w:val="28"/>
          <w:szCs w:val="28"/>
        </w:rPr>
        <w:t>нахождения</w:t>
      </w:r>
      <w:r w:rsidR="00B47CE9">
        <w:rPr>
          <w:sz w:val="28"/>
          <w:szCs w:val="28"/>
        </w:rPr>
        <w:t xml:space="preserve"> </w:t>
      </w:r>
      <w:r w:rsidRPr="00B56B04">
        <w:rPr>
          <w:sz w:val="28"/>
          <w:szCs w:val="28"/>
        </w:rPr>
        <w:t>Общества:</w:t>
      </w:r>
      <w:r w:rsidR="00B47CE9">
        <w:rPr>
          <w:sz w:val="28"/>
          <w:szCs w:val="28"/>
        </w:rPr>
        <w:t xml:space="preserve"> </w:t>
      </w:r>
      <w:r w:rsidRPr="00B56B04">
        <w:rPr>
          <w:sz w:val="28"/>
          <w:szCs w:val="28"/>
        </w:rPr>
        <w:t>Российская</w:t>
      </w:r>
      <w:r w:rsidR="00B47CE9">
        <w:rPr>
          <w:sz w:val="28"/>
          <w:szCs w:val="28"/>
        </w:rPr>
        <w:t xml:space="preserve"> </w:t>
      </w:r>
      <w:r w:rsidRPr="00B56B04">
        <w:rPr>
          <w:sz w:val="28"/>
          <w:szCs w:val="28"/>
        </w:rPr>
        <w:t>Федерация,</w:t>
      </w:r>
      <w:r w:rsidR="00B47CE9">
        <w:rPr>
          <w:sz w:val="28"/>
          <w:szCs w:val="28"/>
        </w:rPr>
        <w:t xml:space="preserve"> Камчатский край, </w:t>
      </w:r>
      <w:r w:rsidR="00B47CE9" w:rsidRPr="006A6D0D">
        <w:rPr>
          <w:sz w:val="28"/>
          <w:szCs w:val="28"/>
        </w:rPr>
        <w:t>город</w:t>
      </w:r>
      <w:r w:rsidR="00B47CE9">
        <w:rPr>
          <w:sz w:val="28"/>
          <w:szCs w:val="28"/>
        </w:rPr>
        <w:t xml:space="preserve"> </w:t>
      </w:r>
      <w:r w:rsidR="00B47CE9" w:rsidRPr="006A6D0D">
        <w:rPr>
          <w:sz w:val="28"/>
          <w:szCs w:val="28"/>
        </w:rPr>
        <w:t>Петропавловск-Камчатский,</w:t>
      </w:r>
      <w:r w:rsidR="00B47CE9">
        <w:rPr>
          <w:sz w:val="28"/>
          <w:szCs w:val="28"/>
        </w:rPr>
        <w:t xml:space="preserve"> </w:t>
      </w:r>
      <w:r w:rsidR="00B47CE9" w:rsidRPr="006A6D0D">
        <w:rPr>
          <w:sz w:val="28"/>
          <w:szCs w:val="28"/>
        </w:rPr>
        <w:t>ул.</w:t>
      </w:r>
      <w:r w:rsidR="00B47CE9">
        <w:rPr>
          <w:sz w:val="28"/>
          <w:szCs w:val="28"/>
        </w:rPr>
        <w:t xml:space="preserve"> </w:t>
      </w:r>
      <w:r w:rsidR="00B47CE9" w:rsidRPr="006A6D0D">
        <w:rPr>
          <w:sz w:val="28"/>
          <w:szCs w:val="28"/>
        </w:rPr>
        <w:t>Абеля,</w:t>
      </w:r>
      <w:r w:rsidR="00B47CE9">
        <w:rPr>
          <w:sz w:val="28"/>
          <w:szCs w:val="28"/>
        </w:rPr>
        <w:t xml:space="preserve"> </w:t>
      </w:r>
      <w:r w:rsidR="00B47CE9" w:rsidRPr="006A6D0D">
        <w:rPr>
          <w:sz w:val="28"/>
          <w:szCs w:val="28"/>
        </w:rPr>
        <w:t>д.</w:t>
      </w:r>
      <w:r w:rsidR="00B47CE9">
        <w:rPr>
          <w:sz w:val="28"/>
          <w:szCs w:val="28"/>
        </w:rPr>
        <w:t xml:space="preserve"> </w:t>
      </w:r>
      <w:r w:rsidR="00B47CE9" w:rsidRPr="006A6D0D">
        <w:rPr>
          <w:sz w:val="28"/>
          <w:szCs w:val="28"/>
        </w:rPr>
        <w:t>6</w:t>
      </w:r>
      <w:r w:rsidR="00B47CE9">
        <w:rPr>
          <w:sz w:val="28"/>
          <w:szCs w:val="28"/>
        </w:rPr>
        <w:t xml:space="preserve"> </w:t>
      </w:r>
      <w:r w:rsidR="00295ED4">
        <w:rPr>
          <w:sz w:val="28"/>
          <w:szCs w:val="28"/>
        </w:rPr>
        <w:t>[3]</w:t>
      </w:r>
      <w:r w:rsidR="00295ED4" w:rsidRPr="00174DD1">
        <w:rPr>
          <w:sz w:val="28"/>
          <w:szCs w:val="28"/>
        </w:rPr>
        <w:t>.</w:t>
      </w:r>
    </w:p>
    <w:p w:rsidR="00174DD1" w:rsidRDefault="00174DD1" w:rsidP="00B56B04">
      <w:pPr>
        <w:widowControl w:val="0"/>
        <w:tabs>
          <w:tab w:val="left" w:pos="993"/>
        </w:tabs>
        <w:spacing w:line="360" w:lineRule="auto"/>
        <w:ind w:firstLine="709"/>
        <w:jc w:val="both"/>
        <w:rPr>
          <w:sz w:val="28"/>
          <w:szCs w:val="28"/>
        </w:rPr>
      </w:pPr>
      <w:r w:rsidRPr="00B56B04">
        <w:rPr>
          <w:sz w:val="28"/>
          <w:szCs w:val="28"/>
        </w:rPr>
        <w:t>Основной</w:t>
      </w:r>
      <w:r w:rsidR="00B47CE9">
        <w:rPr>
          <w:sz w:val="28"/>
          <w:szCs w:val="28"/>
        </w:rPr>
        <w:t xml:space="preserve"> </w:t>
      </w:r>
      <w:r w:rsidRPr="00B56B04">
        <w:rPr>
          <w:sz w:val="28"/>
          <w:szCs w:val="28"/>
        </w:rPr>
        <w:t>целью</w:t>
      </w:r>
      <w:r w:rsidR="00B47CE9">
        <w:rPr>
          <w:sz w:val="28"/>
          <w:szCs w:val="28"/>
        </w:rPr>
        <w:t xml:space="preserve"> </w:t>
      </w:r>
      <w:r w:rsidRPr="00B56B04">
        <w:rPr>
          <w:sz w:val="28"/>
          <w:szCs w:val="28"/>
        </w:rPr>
        <w:t>Общества</w:t>
      </w:r>
      <w:r w:rsidR="00B47CE9">
        <w:rPr>
          <w:sz w:val="28"/>
          <w:szCs w:val="28"/>
        </w:rPr>
        <w:t xml:space="preserve"> </w:t>
      </w:r>
      <w:r w:rsidRPr="00B56B04">
        <w:rPr>
          <w:sz w:val="28"/>
          <w:szCs w:val="28"/>
        </w:rPr>
        <w:t>является</w:t>
      </w:r>
      <w:r w:rsidR="00B47CE9">
        <w:rPr>
          <w:sz w:val="28"/>
          <w:szCs w:val="28"/>
        </w:rPr>
        <w:t xml:space="preserve"> </w:t>
      </w:r>
      <w:r w:rsidRPr="00B56B04">
        <w:rPr>
          <w:sz w:val="28"/>
          <w:szCs w:val="28"/>
        </w:rPr>
        <w:t>извлечение</w:t>
      </w:r>
      <w:r w:rsidR="00B47CE9">
        <w:rPr>
          <w:sz w:val="28"/>
          <w:szCs w:val="28"/>
        </w:rPr>
        <w:t xml:space="preserve"> </w:t>
      </w:r>
      <w:r w:rsidRPr="00B56B04">
        <w:rPr>
          <w:sz w:val="28"/>
          <w:szCs w:val="28"/>
        </w:rPr>
        <w:t>прибыли,</w:t>
      </w:r>
      <w:r w:rsidR="00B47CE9">
        <w:rPr>
          <w:sz w:val="28"/>
          <w:szCs w:val="28"/>
        </w:rPr>
        <w:t xml:space="preserve"> </w:t>
      </w:r>
      <w:r w:rsidRPr="00B56B04">
        <w:rPr>
          <w:sz w:val="28"/>
          <w:szCs w:val="28"/>
        </w:rPr>
        <w:t>а</w:t>
      </w:r>
      <w:r w:rsidR="00B47CE9">
        <w:rPr>
          <w:sz w:val="28"/>
          <w:szCs w:val="28"/>
        </w:rPr>
        <w:t xml:space="preserve"> </w:t>
      </w:r>
      <w:r w:rsidRPr="00B56B04">
        <w:rPr>
          <w:sz w:val="28"/>
          <w:szCs w:val="28"/>
        </w:rPr>
        <w:t>также</w:t>
      </w:r>
      <w:r w:rsidR="00B47CE9">
        <w:rPr>
          <w:sz w:val="28"/>
          <w:szCs w:val="28"/>
        </w:rPr>
        <w:t xml:space="preserve"> </w:t>
      </w:r>
      <w:r w:rsidRPr="00B56B04">
        <w:rPr>
          <w:sz w:val="28"/>
          <w:szCs w:val="28"/>
        </w:rPr>
        <w:t>наиболее</w:t>
      </w:r>
      <w:r w:rsidR="00B47CE9">
        <w:rPr>
          <w:sz w:val="28"/>
          <w:szCs w:val="28"/>
        </w:rPr>
        <w:t xml:space="preserve"> </w:t>
      </w:r>
      <w:r w:rsidRPr="00B56B04">
        <w:rPr>
          <w:sz w:val="28"/>
          <w:szCs w:val="28"/>
        </w:rPr>
        <w:t>полное</w:t>
      </w:r>
      <w:r w:rsidR="00B47CE9">
        <w:rPr>
          <w:sz w:val="28"/>
          <w:szCs w:val="28"/>
        </w:rPr>
        <w:t xml:space="preserve"> </w:t>
      </w:r>
      <w:r w:rsidRPr="00B56B04">
        <w:rPr>
          <w:sz w:val="28"/>
          <w:szCs w:val="28"/>
        </w:rPr>
        <w:t>и</w:t>
      </w:r>
      <w:r w:rsidR="00B47CE9">
        <w:rPr>
          <w:sz w:val="28"/>
          <w:szCs w:val="28"/>
        </w:rPr>
        <w:t xml:space="preserve"> </w:t>
      </w:r>
      <w:r w:rsidRPr="00B56B04">
        <w:rPr>
          <w:sz w:val="28"/>
          <w:szCs w:val="28"/>
        </w:rPr>
        <w:t>качественное</w:t>
      </w:r>
      <w:r w:rsidR="00B47CE9">
        <w:rPr>
          <w:sz w:val="28"/>
          <w:szCs w:val="28"/>
        </w:rPr>
        <w:t xml:space="preserve"> </w:t>
      </w:r>
      <w:r w:rsidRPr="00B56B04">
        <w:rPr>
          <w:sz w:val="28"/>
          <w:szCs w:val="28"/>
        </w:rPr>
        <w:t>удовлетворение</w:t>
      </w:r>
      <w:r w:rsidR="00B47CE9">
        <w:rPr>
          <w:sz w:val="28"/>
          <w:szCs w:val="28"/>
        </w:rPr>
        <w:t xml:space="preserve"> </w:t>
      </w:r>
      <w:r w:rsidRPr="00B56B04">
        <w:rPr>
          <w:sz w:val="28"/>
          <w:szCs w:val="28"/>
        </w:rPr>
        <w:t>потребностей</w:t>
      </w:r>
      <w:r w:rsidR="00B47CE9">
        <w:rPr>
          <w:sz w:val="28"/>
          <w:szCs w:val="28"/>
        </w:rPr>
        <w:t xml:space="preserve"> </w:t>
      </w:r>
      <w:r w:rsidRPr="00B56B04">
        <w:rPr>
          <w:sz w:val="28"/>
          <w:szCs w:val="28"/>
        </w:rPr>
        <w:t>юридических</w:t>
      </w:r>
      <w:r w:rsidR="00B47CE9">
        <w:rPr>
          <w:sz w:val="28"/>
          <w:szCs w:val="28"/>
        </w:rPr>
        <w:t xml:space="preserve"> </w:t>
      </w:r>
      <w:r w:rsidRPr="00B56B04">
        <w:rPr>
          <w:sz w:val="28"/>
          <w:szCs w:val="28"/>
        </w:rPr>
        <w:t>и</w:t>
      </w:r>
      <w:r w:rsidR="00B47CE9">
        <w:rPr>
          <w:sz w:val="28"/>
          <w:szCs w:val="28"/>
        </w:rPr>
        <w:t xml:space="preserve"> </w:t>
      </w:r>
      <w:r w:rsidRPr="00B56B04">
        <w:rPr>
          <w:sz w:val="28"/>
          <w:szCs w:val="28"/>
        </w:rPr>
        <w:t>физических</w:t>
      </w:r>
      <w:r w:rsidR="00B47CE9">
        <w:rPr>
          <w:sz w:val="28"/>
          <w:szCs w:val="28"/>
        </w:rPr>
        <w:t xml:space="preserve"> </w:t>
      </w:r>
      <w:r w:rsidRPr="00B56B04">
        <w:rPr>
          <w:sz w:val="28"/>
          <w:szCs w:val="28"/>
        </w:rPr>
        <w:t>лиц</w:t>
      </w:r>
      <w:r w:rsidR="00B47CE9">
        <w:rPr>
          <w:sz w:val="28"/>
          <w:szCs w:val="28"/>
        </w:rPr>
        <w:t xml:space="preserve"> </w:t>
      </w:r>
      <w:r w:rsidRPr="00B56B04">
        <w:rPr>
          <w:sz w:val="28"/>
          <w:szCs w:val="28"/>
        </w:rPr>
        <w:t>в</w:t>
      </w:r>
      <w:r w:rsidR="00B47CE9">
        <w:rPr>
          <w:sz w:val="28"/>
          <w:szCs w:val="28"/>
        </w:rPr>
        <w:t xml:space="preserve"> </w:t>
      </w:r>
      <w:r w:rsidRPr="00B56B04">
        <w:rPr>
          <w:sz w:val="28"/>
          <w:szCs w:val="28"/>
        </w:rPr>
        <w:t>продукции</w:t>
      </w:r>
      <w:r w:rsidR="00B47CE9">
        <w:rPr>
          <w:sz w:val="28"/>
          <w:szCs w:val="28"/>
        </w:rPr>
        <w:t xml:space="preserve"> </w:t>
      </w:r>
      <w:r w:rsidRPr="00B56B04">
        <w:rPr>
          <w:sz w:val="28"/>
          <w:szCs w:val="28"/>
        </w:rPr>
        <w:t>(работах,</w:t>
      </w:r>
      <w:r w:rsidR="00B47CE9">
        <w:rPr>
          <w:sz w:val="28"/>
          <w:szCs w:val="28"/>
        </w:rPr>
        <w:t xml:space="preserve"> </w:t>
      </w:r>
      <w:r w:rsidRPr="00B56B04">
        <w:rPr>
          <w:sz w:val="28"/>
          <w:szCs w:val="28"/>
        </w:rPr>
        <w:t>услугах),</w:t>
      </w:r>
      <w:r w:rsidR="00B47CE9">
        <w:rPr>
          <w:sz w:val="28"/>
          <w:szCs w:val="28"/>
        </w:rPr>
        <w:t xml:space="preserve"> </w:t>
      </w:r>
      <w:r w:rsidRPr="00B56B04">
        <w:rPr>
          <w:sz w:val="28"/>
          <w:szCs w:val="28"/>
        </w:rPr>
        <w:t>производимой</w:t>
      </w:r>
      <w:r w:rsidR="00B47CE9">
        <w:rPr>
          <w:sz w:val="28"/>
          <w:szCs w:val="28"/>
        </w:rPr>
        <w:t xml:space="preserve"> </w:t>
      </w:r>
      <w:r w:rsidRPr="00B56B04">
        <w:rPr>
          <w:sz w:val="28"/>
          <w:szCs w:val="28"/>
        </w:rPr>
        <w:t>(выполняемых,</w:t>
      </w:r>
      <w:r w:rsidR="00B47CE9">
        <w:rPr>
          <w:sz w:val="28"/>
          <w:szCs w:val="28"/>
        </w:rPr>
        <w:t xml:space="preserve"> </w:t>
      </w:r>
      <w:r w:rsidRPr="00B56B04">
        <w:rPr>
          <w:sz w:val="28"/>
          <w:szCs w:val="28"/>
        </w:rPr>
        <w:t>ока</w:t>
      </w:r>
      <w:r w:rsidRPr="00B56B04">
        <w:rPr>
          <w:sz w:val="28"/>
          <w:szCs w:val="28"/>
        </w:rPr>
        <w:lastRenderedPageBreak/>
        <w:t>зываемых)</w:t>
      </w:r>
      <w:r w:rsidR="00B47CE9">
        <w:rPr>
          <w:sz w:val="28"/>
          <w:szCs w:val="28"/>
        </w:rPr>
        <w:t xml:space="preserve"> </w:t>
      </w:r>
      <w:r w:rsidRPr="00B56B04">
        <w:rPr>
          <w:sz w:val="28"/>
          <w:szCs w:val="28"/>
        </w:rPr>
        <w:t>Обществом.</w:t>
      </w:r>
    </w:p>
    <w:p w:rsidR="00B47CE9" w:rsidRPr="00B47CE9" w:rsidRDefault="00B47CE9" w:rsidP="00B47CE9">
      <w:pPr>
        <w:spacing w:line="360" w:lineRule="auto"/>
        <w:ind w:firstLine="709"/>
        <w:jc w:val="both"/>
        <w:rPr>
          <w:sz w:val="28"/>
          <w:szCs w:val="28"/>
        </w:rPr>
      </w:pPr>
      <w:r w:rsidRPr="00B47CE9">
        <w:rPr>
          <w:sz w:val="28"/>
          <w:szCs w:val="28"/>
        </w:rPr>
        <w:t>Реквизиты</w:t>
      </w:r>
      <w:r>
        <w:rPr>
          <w:sz w:val="28"/>
          <w:szCs w:val="28"/>
        </w:rPr>
        <w:t xml:space="preserve"> </w:t>
      </w:r>
      <w:r w:rsidRPr="00B47CE9">
        <w:rPr>
          <w:sz w:val="28"/>
          <w:szCs w:val="28"/>
        </w:rPr>
        <w:t>ООО</w:t>
      </w:r>
      <w:r>
        <w:rPr>
          <w:sz w:val="28"/>
          <w:szCs w:val="28"/>
        </w:rPr>
        <w:t xml:space="preserve"> </w:t>
      </w:r>
      <w:r w:rsidRPr="00B47CE9">
        <w:rPr>
          <w:sz w:val="28"/>
          <w:szCs w:val="28"/>
        </w:rPr>
        <w:t>«Алфавит</w:t>
      </w:r>
      <w:r>
        <w:rPr>
          <w:sz w:val="28"/>
          <w:szCs w:val="28"/>
        </w:rPr>
        <w:t xml:space="preserve"> </w:t>
      </w:r>
      <w:r w:rsidRPr="00B47CE9">
        <w:rPr>
          <w:sz w:val="28"/>
          <w:szCs w:val="28"/>
        </w:rPr>
        <w:t>вкуса»:</w:t>
      </w:r>
    </w:p>
    <w:p w:rsidR="00B47CE9" w:rsidRPr="00B47CE9" w:rsidRDefault="00B47CE9" w:rsidP="00B47CE9">
      <w:pPr>
        <w:spacing w:line="360" w:lineRule="auto"/>
        <w:ind w:firstLine="709"/>
        <w:jc w:val="both"/>
        <w:rPr>
          <w:sz w:val="28"/>
          <w:szCs w:val="28"/>
        </w:rPr>
      </w:pPr>
      <w:r w:rsidRPr="00B47CE9">
        <w:rPr>
          <w:sz w:val="28"/>
          <w:szCs w:val="28"/>
        </w:rPr>
        <w:t>ИНН:</w:t>
      </w:r>
      <w:r>
        <w:rPr>
          <w:sz w:val="28"/>
          <w:szCs w:val="28"/>
        </w:rPr>
        <w:t xml:space="preserve"> </w:t>
      </w:r>
      <w:r w:rsidRPr="00B47CE9">
        <w:rPr>
          <w:sz w:val="28"/>
          <w:szCs w:val="28"/>
        </w:rPr>
        <w:t>4101175565</w:t>
      </w:r>
      <w:r>
        <w:rPr>
          <w:sz w:val="28"/>
          <w:szCs w:val="28"/>
        </w:rPr>
        <w:t>.</w:t>
      </w:r>
    </w:p>
    <w:p w:rsidR="00B47CE9" w:rsidRPr="00B47CE9" w:rsidRDefault="00B47CE9" w:rsidP="00B47CE9">
      <w:pPr>
        <w:spacing w:line="360" w:lineRule="auto"/>
        <w:ind w:firstLine="709"/>
        <w:jc w:val="both"/>
        <w:rPr>
          <w:sz w:val="28"/>
          <w:szCs w:val="28"/>
        </w:rPr>
      </w:pPr>
      <w:r w:rsidRPr="00B47CE9">
        <w:rPr>
          <w:sz w:val="28"/>
          <w:szCs w:val="28"/>
        </w:rPr>
        <w:t>КПП:</w:t>
      </w:r>
      <w:r>
        <w:rPr>
          <w:sz w:val="28"/>
          <w:szCs w:val="28"/>
        </w:rPr>
        <w:t xml:space="preserve"> </w:t>
      </w:r>
      <w:r w:rsidRPr="00B47CE9">
        <w:rPr>
          <w:sz w:val="28"/>
          <w:szCs w:val="28"/>
        </w:rPr>
        <w:t>410101001</w:t>
      </w:r>
      <w:r>
        <w:rPr>
          <w:sz w:val="28"/>
          <w:szCs w:val="28"/>
        </w:rPr>
        <w:t>.</w:t>
      </w:r>
    </w:p>
    <w:p w:rsidR="00B47CE9" w:rsidRPr="00B47CE9" w:rsidRDefault="00B47CE9" w:rsidP="00B47CE9">
      <w:pPr>
        <w:spacing w:line="360" w:lineRule="auto"/>
        <w:ind w:firstLine="709"/>
        <w:jc w:val="both"/>
        <w:rPr>
          <w:sz w:val="28"/>
          <w:szCs w:val="28"/>
        </w:rPr>
      </w:pPr>
      <w:r w:rsidRPr="00B47CE9">
        <w:rPr>
          <w:sz w:val="28"/>
          <w:szCs w:val="28"/>
        </w:rPr>
        <w:t>ОКПО:</w:t>
      </w:r>
      <w:r>
        <w:rPr>
          <w:sz w:val="28"/>
          <w:szCs w:val="28"/>
        </w:rPr>
        <w:t xml:space="preserve"> </w:t>
      </w:r>
      <w:r w:rsidRPr="00B47CE9">
        <w:rPr>
          <w:sz w:val="28"/>
          <w:szCs w:val="28"/>
        </w:rPr>
        <w:t>02913466</w:t>
      </w:r>
      <w:r>
        <w:rPr>
          <w:sz w:val="28"/>
          <w:szCs w:val="28"/>
        </w:rPr>
        <w:t>.</w:t>
      </w:r>
    </w:p>
    <w:p w:rsidR="00B47CE9" w:rsidRPr="00B47CE9" w:rsidRDefault="00B47CE9" w:rsidP="00B47CE9">
      <w:pPr>
        <w:spacing w:line="360" w:lineRule="auto"/>
        <w:ind w:firstLine="709"/>
        <w:jc w:val="both"/>
        <w:rPr>
          <w:sz w:val="28"/>
          <w:szCs w:val="28"/>
        </w:rPr>
      </w:pPr>
      <w:r w:rsidRPr="00B47CE9">
        <w:rPr>
          <w:sz w:val="28"/>
          <w:szCs w:val="28"/>
        </w:rPr>
        <w:t>ОГРН:</w:t>
      </w:r>
      <w:r>
        <w:rPr>
          <w:sz w:val="28"/>
          <w:szCs w:val="28"/>
        </w:rPr>
        <w:t xml:space="preserve"> </w:t>
      </w:r>
      <w:r w:rsidRPr="00B47CE9">
        <w:rPr>
          <w:sz w:val="28"/>
          <w:szCs w:val="28"/>
        </w:rPr>
        <w:t>1164101053522</w:t>
      </w:r>
      <w:r>
        <w:rPr>
          <w:sz w:val="28"/>
          <w:szCs w:val="28"/>
        </w:rPr>
        <w:t>.</w:t>
      </w:r>
    </w:p>
    <w:p w:rsidR="00B47CE9" w:rsidRPr="00B47CE9" w:rsidRDefault="00B47CE9" w:rsidP="00B47CE9">
      <w:pPr>
        <w:spacing w:line="360" w:lineRule="auto"/>
        <w:ind w:firstLine="709"/>
        <w:jc w:val="both"/>
        <w:rPr>
          <w:sz w:val="28"/>
          <w:szCs w:val="28"/>
        </w:rPr>
      </w:pPr>
      <w:r w:rsidRPr="00B47CE9">
        <w:rPr>
          <w:sz w:val="28"/>
          <w:szCs w:val="28"/>
        </w:rPr>
        <w:t>ОКФС:</w:t>
      </w:r>
      <w:r>
        <w:rPr>
          <w:sz w:val="28"/>
          <w:szCs w:val="28"/>
        </w:rPr>
        <w:t xml:space="preserve"> </w:t>
      </w:r>
      <w:r w:rsidRPr="00B47CE9">
        <w:rPr>
          <w:sz w:val="28"/>
          <w:szCs w:val="28"/>
        </w:rPr>
        <w:t>16</w:t>
      </w:r>
      <w:r>
        <w:rPr>
          <w:sz w:val="28"/>
          <w:szCs w:val="28"/>
        </w:rPr>
        <w:t xml:space="preserve"> </w:t>
      </w:r>
      <w:r w:rsidRPr="00B47CE9">
        <w:rPr>
          <w:sz w:val="28"/>
          <w:szCs w:val="28"/>
        </w:rPr>
        <w:t>-</w:t>
      </w:r>
      <w:r>
        <w:rPr>
          <w:sz w:val="28"/>
          <w:szCs w:val="28"/>
        </w:rPr>
        <w:t xml:space="preserve"> </w:t>
      </w:r>
      <w:r w:rsidRPr="00B47CE9">
        <w:rPr>
          <w:sz w:val="28"/>
          <w:szCs w:val="28"/>
        </w:rPr>
        <w:t>Частная</w:t>
      </w:r>
      <w:r>
        <w:rPr>
          <w:sz w:val="28"/>
          <w:szCs w:val="28"/>
        </w:rPr>
        <w:t xml:space="preserve"> </w:t>
      </w:r>
      <w:r w:rsidRPr="00B47CE9">
        <w:rPr>
          <w:sz w:val="28"/>
          <w:szCs w:val="28"/>
        </w:rPr>
        <w:t>собственность</w:t>
      </w:r>
      <w:r>
        <w:rPr>
          <w:sz w:val="28"/>
          <w:szCs w:val="28"/>
        </w:rPr>
        <w:t>.</w:t>
      </w:r>
    </w:p>
    <w:p w:rsidR="00B47CE9" w:rsidRPr="00B47CE9" w:rsidRDefault="00B47CE9" w:rsidP="00B47CE9">
      <w:pPr>
        <w:spacing w:line="360" w:lineRule="auto"/>
        <w:ind w:firstLine="709"/>
        <w:jc w:val="both"/>
        <w:rPr>
          <w:sz w:val="28"/>
          <w:szCs w:val="28"/>
        </w:rPr>
      </w:pPr>
      <w:r w:rsidRPr="00B47CE9">
        <w:rPr>
          <w:sz w:val="28"/>
          <w:szCs w:val="28"/>
        </w:rPr>
        <w:t>ОКОГУ:</w:t>
      </w:r>
      <w:r>
        <w:rPr>
          <w:sz w:val="28"/>
          <w:szCs w:val="28"/>
        </w:rPr>
        <w:t xml:space="preserve"> </w:t>
      </w:r>
      <w:r w:rsidRPr="00B47CE9">
        <w:rPr>
          <w:sz w:val="28"/>
          <w:szCs w:val="28"/>
        </w:rPr>
        <w:t>4210014</w:t>
      </w:r>
      <w:r>
        <w:rPr>
          <w:sz w:val="28"/>
          <w:szCs w:val="28"/>
        </w:rPr>
        <w:t xml:space="preserve"> </w:t>
      </w:r>
      <w:r w:rsidRPr="00B47CE9">
        <w:rPr>
          <w:sz w:val="28"/>
          <w:szCs w:val="28"/>
        </w:rPr>
        <w:t>-</w:t>
      </w:r>
      <w:r>
        <w:rPr>
          <w:sz w:val="28"/>
          <w:szCs w:val="28"/>
        </w:rPr>
        <w:t xml:space="preserve"> </w:t>
      </w:r>
      <w:r w:rsidRPr="00B47CE9">
        <w:rPr>
          <w:sz w:val="28"/>
          <w:szCs w:val="28"/>
        </w:rPr>
        <w:t>Организации,</w:t>
      </w:r>
      <w:r>
        <w:rPr>
          <w:sz w:val="28"/>
          <w:szCs w:val="28"/>
        </w:rPr>
        <w:t xml:space="preserve"> </w:t>
      </w:r>
      <w:r w:rsidRPr="00B47CE9">
        <w:rPr>
          <w:sz w:val="28"/>
          <w:szCs w:val="28"/>
        </w:rPr>
        <w:t>учрежденные</w:t>
      </w:r>
      <w:r>
        <w:rPr>
          <w:sz w:val="28"/>
          <w:szCs w:val="28"/>
        </w:rPr>
        <w:t xml:space="preserve"> </w:t>
      </w:r>
      <w:r w:rsidRPr="00B47CE9">
        <w:rPr>
          <w:sz w:val="28"/>
          <w:szCs w:val="28"/>
        </w:rPr>
        <w:t>юридическими</w:t>
      </w:r>
      <w:r>
        <w:rPr>
          <w:sz w:val="28"/>
          <w:szCs w:val="28"/>
        </w:rPr>
        <w:t xml:space="preserve"> </w:t>
      </w:r>
      <w:r w:rsidRPr="00B47CE9">
        <w:rPr>
          <w:sz w:val="28"/>
          <w:szCs w:val="28"/>
        </w:rPr>
        <w:t>лицами</w:t>
      </w:r>
      <w:r>
        <w:rPr>
          <w:sz w:val="28"/>
          <w:szCs w:val="28"/>
        </w:rPr>
        <w:t xml:space="preserve"> </w:t>
      </w:r>
      <w:r w:rsidRPr="00B47CE9">
        <w:rPr>
          <w:sz w:val="28"/>
          <w:szCs w:val="28"/>
        </w:rPr>
        <w:t>или</w:t>
      </w:r>
      <w:r>
        <w:rPr>
          <w:sz w:val="28"/>
          <w:szCs w:val="28"/>
        </w:rPr>
        <w:t xml:space="preserve"> </w:t>
      </w:r>
      <w:r w:rsidRPr="00B47CE9">
        <w:rPr>
          <w:sz w:val="28"/>
          <w:szCs w:val="28"/>
        </w:rPr>
        <w:t>гражданами,</w:t>
      </w:r>
      <w:r>
        <w:rPr>
          <w:sz w:val="28"/>
          <w:szCs w:val="28"/>
        </w:rPr>
        <w:t xml:space="preserve"> </w:t>
      </w:r>
      <w:r w:rsidRPr="00B47CE9">
        <w:rPr>
          <w:sz w:val="28"/>
          <w:szCs w:val="28"/>
        </w:rPr>
        <w:t>или</w:t>
      </w:r>
      <w:r>
        <w:rPr>
          <w:sz w:val="28"/>
          <w:szCs w:val="28"/>
        </w:rPr>
        <w:t xml:space="preserve"> </w:t>
      </w:r>
      <w:r w:rsidRPr="00B47CE9">
        <w:rPr>
          <w:sz w:val="28"/>
          <w:szCs w:val="28"/>
        </w:rPr>
        <w:t>юридическими</w:t>
      </w:r>
      <w:r>
        <w:rPr>
          <w:sz w:val="28"/>
          <w:szCs w:val="28"/>
        </w:rPr>
        <w:t xml:space="preserve"> </w:t>
      </w:r>
      <w:r w:rsidRPr="00B47CE9">
        <w:rPr>
          <w:sz w:val="28"/>
          <w:szCs w:val="28"/>
        </w:rPr>
        <w:t>лицами</w:t>
      </w:r>
      <w:r>
        <w:rPr>
          <w:sz w:val="28"/>
          <w:szCs w:val="28"/>
        </w:rPr>
        <w:t xml:space="preserve"> </w:t>
      </w:r>
      <w:r w:rsidRPr="00B47CE9">
        <w:rPr>
          <w:sz w:val="28"/>
          <w:szCs w:val="28"/>
        </w:rPr>
        <w:t>и</w:t>
      </w:r>
      <w:r>
        <w:rPr>
          <w:sz w:val="28"/>
          <w:szCs w:val="28"/>
        </w:rPr>
        <w:t xml:space="preserve"> </w:t>
      </w:r>
      <w:r w:rsidRPr="00B47CE9">
        <w:rPr>
          <w:sz w:val="28"/>
          <w:szCs w:val="28"/>
        </w:rPr>
        <w:t>гражданами</w:t>
      </w:r>
      <w:r>
        <w:rPr>
          <w:sz w:val="28"/>
          <w:szCs w:val="28"/>
        </w:rPr>
        <w:t xml:space="preserve"> </w:t>
      </w:r>
      <w:r w:rsidRPr="00B47CE9">
        <w:rPr>
          <w:sz w:val="28"/>
          <w:szCs w:val="28"/>
        </w:rPr>
        <w:t>совместно</w:t>
      </w:r>
      <w:r>
        <w:rPr>
          <w:sz w:val="28"/>
          <w:szCs w:val="28"/>
        </w:rPr>
        <w:t>.</w:t>
      </w:r>
    </w:p>
    <w:p w:rsidR="00B47CE9" w:rsidRPr="00B47CE9" w:rsidRDefault="00B47CE9" w:rsidP="00B47CE9">
      <w:pPr>
        <w:spacing w:line="360" w:lineRule="auto"/>
        <w:ind w:firstLine="709"/>
        <w:jc w:val="both"/>
        <w:rPr>
          <w:sz w:val="28"/>
          <w:szCs w:val="28"/>
        </w:rPr>
      </w:pPr>
      <w:r w:rsidRPr="00B47CE9">
        <w:rPr>
          <w:sz w:val="28"/>
          <w:szCs w:val="28"/>
        </w:rPr>
        <w:t>ОКОПФ:</w:t>
      </w:r>
      <w:r>
        <w:rPr>
          <w:sz w:val="28"/>
          <w:szCs w:val="28"/>
        </w:rPr>
        <w:t xml:space="preserve"> </w:t>
      </w:r>
      <w:r w:rsidRPr="00B47CE9">
        <w:rPr>
          <w:sz w:val="28"/>
          <w:szCs w:val="28"/>
        </w:rPr>
        <w:t>12300</w:t>
      </w:r>
      <w:r>
        <w:rPr>
          <w:sz w:val="28"/>
          <w:szCs w:val="28"/>
        </w:rPr>
        <w:t xml:space="preserve"> </w:t>
      </w:r>
      <w:r w:rsidRPr="00B47CE9">
        <w:rPr>
          <w:sz w:val="28"/>
          <w:szCs w:val="28"/>
        </w:rPr>
        <w:t>-</w:t>
      </w:r>
      <w:r>
        <w:rPr>
          <w:sz w:val="28"/>
          <w:szCs w:val="28"/>
        </w:rPr>
        <w:t xml:space="preserve"> </w:t>
      </w:r>
      <w:r w:rsidRPr="00B47CE9">
        <w:rPr>
          <w:sz w:val="28"/>
          <w:szCs w:val="28"/>
        </w:rPr>
        <w:t>Общества</w:t>
      </w:r>
      <w:r>
        <w:rPr>
          <w:sz w:val="28"/>
          <w:szCs w:val="28"/>
        </w:rPr>
        <w:t xml:space="preserve"> </w:t>
      </w:r>
      <w:r w:rsidRPr="00B47CE9">
        <w:rPr>
          <w:sz w:val="28"/>
          <w:szCs w:val="28"/>
        </w:rPr>
        <w:t>с</w:t>
      </w:r>
      <w:r>
        <w:rPr>
          <w:sz w:val="28"/>
          <w:szCs w:val="28"/>
        </w:rPr>
        <w:t xml:space="preserve"> </w:t>
      </w:r>
      <w:r w:rsidRPr="00B47CE9">
        <w:rPr>
          <w:sz w:val="28"/>
          <w:szCs w:val="28"/>
        </w:rPr>
        <w:t>ограниченной</w:t>
      </w:r>
      <w:r>
        <w:rPr>
          <w:sz w:val="28"/>
          <w:szCs w:val="28"/>
        </w:rPr>
        <w:t xml:space="preserve"> </w:t>
      </w:r>
      <w:r w:rsidRPr="00B47CE9">
        <w:rPr>
          <w:sz w:val="28"/>
          <w:szCs w:val="28"/>
        </w:rPr>
        <w:t>ответственностью</w:t>
      </w:r>
      <w:r>
        <w:rPr>
          <w:sz w:val="28"/>
          <w:szCs w:val="28"/>
        </w:rPr>
        <w:t>.</w:t>
      </w:r>
    </w:p>
    <w:p w:rsidR="00B47CE9" w:rsidRPr="00B47CE9" w:rsidRDefault="00B47CE9" w:rsidP="00B47CE9">
      <w:pPr>
        <w:spacing w:line="360" w:lineRule="auto"/>
        <w:ind w:firstLine="709"/>
        <w:jc w:val="both"/>
        <w:rPr>
          <w:sz w:val="28"/>
          <w:szCs w:val="28"/>
        </w:rPr>
      </w:pPr>
      <w:r w:rsidRPr="00B47CE9">
        <w:rPr>
          <w:sz w:val="28"/>
          <w:szCs w:val="28"/>
        </w:rPr>
        <w:t>ОКТМО:</w:t>
      </w:r>
      <w:r>
        <w:rPr>
          <w:sz w:val="28"/>
          <w:szCs w:val="28"/>
        </w:rPr>
        <w:t xml:space="preserve"> </w:t>
      </w:r>
      <w:r w:rsidRPr="00B47CE9">
        <w:rPr>
          <w:sz w:val="28"/>
          <w:szCs w:val="28"/>
        </w:rPr>
        <w:t>30701000001</w:t>
      </w:r>
      <w:r>
        <w:rPr>
          <w:sz w:val="28"/>
          <w:szCs w:val="28"/>
        </w:rPr>
        <w:t>.</w:t>
      </w:r>
    </w:p>
    <w:p w:rsidR="006A6D0D" w:rsidRPr="00B47CE9" w:rsidRDefault="006A6D0D" w:rsidP="00B47CE9">
      <w:pPr>
        <w:spacing w:line="360" w:lineRule="auto"/>
        <w:ind w:firstLine="709"/>
        <w:jc w:val="both"/>
        <w:rPr>
          <w:sz w:val="28"/>
          <w:szCs w:val="28"/>
        </w:rPr>
      </w:pPr>
      <w:r w:rsidRPr="00B47CE9">
        <w:rPr>
          <w:sz w:val="28"/>
          <w:szCs w:val="28"/>
        </w:rPr>
        <w:t>Основной</w:t>
      </w:r>
      <w:r w:rsidR="00B47CE9">
        <w:rPr>
          <w:sz w:val="28"/>
          <w:szCs w:val="28"/>
        </w:rPr>
        <w:t xml:space="preserve"> </w:t>
      </w:r>
      <w:r w:rsidRPr="00B47CE9">
        <w:rPr>
          <w:sz w:val="28"/>
          <w:szCs w:val="28"/>
        </w:rPr>
        <w:t>вид</w:t>
      </w:r>
      <w:r w:rsidR="00B47CE9">
        <w:rPr>
          <w:sz w:val="28"/>
          <w:szCs w:val="28"/>
        </w:rPr>
        <w:t xml:space="preserve"> </w:t>
      </w:r>
      <w:r w:rsidRPr="00B47CE9">
        <w:rPr>
          <w:sz w:val="28"/>
          <w:szCs w:val="28"/>
        </w:rPr>
        <w:t>деятельности:</w:t>
      </w:r>
      <w:r w:rsidR="00B47CE9">
        <w:rPr>
          <w:sz w:val="28"/>
          <w:szCs w:val="28"/>
        </w:rPr>
        <w:t xml:space="preserve"> </w:t>
      </w:r>
      <w:r w:rsidRPr="00B47CE9">
        <w:rPr>
          <w:sz w:val="28"/>
          <w:szCs w:val="28"/>
        </w:rPr>
        <w:t>производство</w:t>
      </w:r>
      <w:r w:rsidR="00B47CE9">
        <w:rPr>
          <w:sz w:val="28"/>
          <w:szCs w:val="28"/>
        </w:rPr>
        <w:t xml:space="preserve"> </w:t>
      </w:r>
      <w:r w:rsidRPr="00B47CE9">
        <w:rPr>
          <w:sz w:val="28"/>
          <w:szCs w:val="28"/>
        </w:rPr>
        <w:t>сухарей,</w:t>
      </w:r>
      <w:r w:rsidR="00B47CE9">
        <w:rPr>
          <w:sz w:val="28"/>
          <w:szCs w:val="28"/>
        </w:rPr>
        <w:t xml:space="preserve"> </w:t>
      </w:r>
      <w:r w:rsidRPr="00B47CE9">
        <w:rPr>
          <w:sz w:val="28"/>
          <w:szCs w:val="28"/>
        </w:rPr>
        <w:t>печенья</w:t>
      </w:r>
      <w:r w:rsidR="00B47CE9">
        <w:rPr>
          <w:sz w:val="28"/>
          <w:szCs w:val="28"/>
        </w:rPr>
        <w:t xml:space="preserve"> </w:t>
      </w:r>
      <w:r w:rsidRPr="00B47CE9">
        <w:rPr>
          <w:sz w:val="28"/>
          <w:szCs w:val="28"/>
        </w:rPr>
        <w:t>и</w:t>
      </w:r>
      <w:r w:rsidR="00B47CE9">
        <w:rPr>
          <w:sz w:val="28"/>
          <w:szCs w:val="28"/>
        </w:rPr>
        <w:t xml:space="preserve"> </w:t>
      </w:r>
      <w:r w:rsidRPr="00B47CE9">
        <w:rPr>
          <w:sz w:val="28"/>
          <w:szCs w:val="28"/>
        </w:rPr>
        <w:t>прочих</w:t>
      </w:r>
      <w:r w:rsidR="00B47CE9">
        <w:rPr>
          <w:sz w:val="28"/>
          <w:szCs w:val="28"/>
        </w:rPr>
        <w:t xml:space="preserve"> </w:t>
      </w:r>
      <w:r w:rsidRPr="00B47CE9">
        <w:rPr>
          <w:sz w:val="28"/>
          <w:szCs w:val="28"/>
        </w:rPr>
        <w:t>сухарных</w:t>
      </w:r>
      <w:r w:rsidR="00B47CE9">
        <w:rPr>
          <w:sz w:val="28"/>
          <w:szCs w:val="28"/>
        </w:rPr>
        <w:t xml:space="preserve"> </w:t>
      </w:r>
      <w:r w:rsidRPr="00B47CE9">
        <w:rPr>
          <w:sz w:val="28"/>
          <w:szCs w:val="28"/>
        </w:rPr>
        <w:t>хлебобулочных</w:t>
      </w:r>
      <w:r w:rsidR="00B47CE9">
        <w:rPr>
          <w:sz w:val="28"/>
          <w:szCs w:val="28"/>
        </w:rPr>
        <w:t xml:space="preserve"> </w:t>
      </w:r>
      <w:r w:rsidRPr="00B47CE9">
        <w:rPr>
          <w:sz w:val="28"/>
          <w:szCs w:val="28"/>
        </w:rPr>
        <w:t>изделий,</w:t>
      </w:r>
      <w:r w:rsidR="00B47CE9">
        <w:rPr>
          <w:sz w:val="28"/>
          <w:szCs w:val="28"/>
        </w:rPr>
        <w:t xml:space="preserve"> </w:t>
      </w:r>
      <w:r w:rsidRPr="00B47CE9">
        <w:rPr>
          <w:sz w:val="28"/>
          <w:szCs w:val="28"/>
        </w:rPr>
        <w:t>производство</w:t>
      </w:r>
      <w:r w:rsidR="00B47CE9">
        <w:rPr>
          <w:sz w:val="28"/>
          <w:szCs w:val="28"/>
        </w:rPr>
        <w:t xml:space="preserve"> </w:t>
      </w:r>
      <w:r w:rsidRPr="00B47CE9">
        <w:rPr>
          <w:sz w:val="28"/>
          <w:szCs w:val="28"/>
        </w:rPr>
        <w:t>мучных</w:t>
      </w:r>
      <w:r w:rsidR="00B47CE9">
        <w:rPr>
          <w:sz w:val="28"/>
          <w:szCs w:val="28"/>
        </w:rPr>
        <w:t xml:space="preserve"> </w:t>
      </w:r>
      <w:r w:rsidRPr="00B47CE9">
        <w:rPr>
          <w:sz w:val="28"/>
          <w:szCs w:val="28"/>
        </w:rPr>
        <w:t>кондитерских</w:t>
      </w:r>
      <w:r w:rsidR="00B47CE9">
        <w:rPr>
          <w:sz w:val="28"/>
          <w:szCs w:val="28"/>
        </w:rPr>
        <w:t xml:space="preserve"> </w:t>
      </w:r>
      <w:r w:rsidRPr="00B47CE9">
        <w:rPr>
          <w:sz w:val="28"/>
          <w:szCs w:val="28"/>
        </w:rPr>
        <w:t>изделий,</w:t>
      </w:r>
      <w:r w:rsidR="00B47CE9">
        <w:rPr>
          <w:sz w:val="28"/>
          <w:szCs w:val="28"/>
        </w:rPr>
        <w:t xml:space="preserve"> </w:t>
      </w:r>
      <w:r w:rsidRPr="00B47CE9">
        <w:rPr>
          <w:sz w:val="28"/>
          <w:szCs w:val="28"/>
        </w:rPr>
        <w:t>тортов,</w:t>
      </w:r>
      <w:r w:rsidR="00B47CE9">
        <w:rPr>
          <w:sz w:val="28"/>
          <w:szCs w:val="28"/>
        </w:rPr>
        <w:t xml:space="preserve"> </w:t>
      </w:r>
      <w:r w:rsidRPr="00B47CE9">
        <w:rPr>
          <w:sz w:val="28"/>
          <w:szCs w:val="28"/>
        </w:rPr>
        <w:t>пирожных,</w:t>
      </w:r>
      <w:r w:rsidR="00B47CE9">
        <w:rPr>
          <w:sz w:val="28"/>
          <w:szCs w:val="28"/>
        </w:rPr>
        <w:t xml:space="preserve"> </w:t>
      </w:r>
      <w:r w:rsidRPr="00B47CE9">
        <w:rPr>
          <w:sz w:val="28"/>
          <w:szCs w:val="28"/>
        </w:rPr>
        <w:t>пирогов</w:t>
      </w:r>
      <w:r w:rsidR="00B47CE9">
        <w:rPr>
          <w:sz w:val="28"/>
          <w:szCs w:val="28"/>
        </w:rPr>
        <w:t xml:space="preserve"> </w:t>
      </w:r>
      <w:r w:rsidRPr="00B47CE9">
        <w:rPr>
          <w:sz w:val="28"/>
          <w:szCs w:val="28"/>
        </w:rPr>
        <w:t>и</w:t>
      </w:r>
      <w:r w:rsidR="00B47CE9">
        <w:rPr>
          <w:sz w:val="28"/>
          <w:szCs w:val="28"/>
        </w:rPr>
        <w:t xml:space="preserve"> </w:t>
      </w:r>
      <w:r w:rsidRPr="00B47CE9">
        <w:rPr>
          <w:sz w:val="28"/>
          <w:szCs w:val="28"/>
        </w:rPr>
        <w:t>бисквитов,</w:t>
      </w:r>
      <w:r w:rsidR="00B47CE9">
        <w:rPr>
          <w:sz w:val="28"/>
          <w:szCs w:val="28"/>
        </w:rPr>
        <w:t xml:space="preserve"> </w:t>
      </w:r>
      <w:r w:rsidRPr="00B47CE9">
        <w:rPr>
          <w:sz w:val="28"/>
          <w:szCs w:val="28"/>
        </w:rPr>
        <w:t>предназначенных</w:t>
      </w:r>
      <w:r w:rsidR="00B47CE9">
        <w:rPr>
          <w:sz w:val="28"/>
          <w:szCs w:val="28"/>
        </w:rPr>
        <w:t xml:space="preserve"> </w:t>
      </w:r>
      <w:r w:rsidRPr="00B47CE9">
        <w:rPr>
          <w:sz w:val="28"/>
          <w:szCs w:val="28"/>
        </w:rPr>
        <w:t>для</w:t>
      </w:r>
      <w:r w:rsidR="00B47CE9">
        <w:rPr>
          <w:sz w:val="28"/>
          <w:szCs w:val="28"/>
        </w:rPr>
        <w:t xml:space="preserve"> </w:t>
      </w:r>
      <w:r w:rsidRPr="00B47CE9">
        <w:rPr>
          <w:sz w:val="28"/>
          <w:szCs w:val="28"/>
        </w:rPr>
        <w:t>длительного</w:t>
      </w:r>
      <w:r w:rsidR="00B47CE9">
        <w:rPr>
          <w:sz w:val="28"/>
          <w:szCs w:val="28"/>
        </w:rPr>
        <w:t xml:space="preserve"> </w:t>
      </w:r>
      <w:r w:rsidRPr="00B47CE9">
        <w:rPr>
          <w:sz w:val="28"/>
          <w:szCs w:val="28"/>
        </w:rPr>
        <w:t>хранения</w:t>
      </w:r>
      <w:r w:rsidR="00B47CE9" w:rsidRPr="00B47CE9">
        <w:rPr>
          <w:sz w:val="28"/>
          <w:szCs w:val="28"/>
        </w:rPr>
        <w:t>.</w:t>
      </w:r>
    </w:p>
    <w:p w:rsidR="00174DD1" w:rsidRPr="00B56B04" w:rsidRDefault="006A6D0D" w:rsidP="00B56B04">
      <w:pPr>
        <w:widowControl w:val="0"/>
        <w:tabs>
          <w:tab w:val="left" w:pos="993"/>
        </w:tabs>
        <w:spacing w:line="360" w:lineRule="auto"/>
        <w:ind w:firstLine="709"/>
        <w:jc w:val="both"/>
        <w:rPr>
          <w:sz w:val="28"/>
          <w:szCs w:val="28"/>
        </w:rPr>
      </w:pPr>
      <w:r>
        <w:rPr>
          <w:sz w:val="28"/>
          <w:szCs w:val="28"/>
        </w:rPr>
        <w:t>Дополнительными</w:t>
      </w:r>
      <w:r w:rsidR="00B47CE9">
        <w:rPr>
          <w:sz w:val="28"/>
          <w:szCs w:val="28"/>
        </w:rPr>
        <w:t xml:space="preserve"> </w:t>
      </w:r>
      <w:r w:rsidR="00174DD1" w:rsidRPr="00B56B04">
        <w:rPr>
          <w:sz w:val="28"/>
          <w:szCs w:val="28"/>
        </w:rPr>
        <w:t>видами</w:t>
      </w:r>
      <w:r w:rsidR="00B47CE9">
        <w:rPr>
          <w:sz w:val="28"/>
          <w:szCs w:val="28"/>
        </w:rPr>
        <w:t xml:space="preserve"> </w:t>
      </w:r>
      <w:r w:rsidR="00174DD1" w:rsidRPr="00B56B04">
        <w:rPr>
          <w:sz w:val="28"/>
          <w:szCs w:val="28"/>
        </w:rPr>
        <w:t>деятельности</w:t>
      </w:r>
      <w:r w:rsidR="00B47CE9">
        <w:rPr>
          <w:sz w:val="28"/>
          <w:szCs w:val="28"/>
        </w:rPr>
        <w:t xml:space="preserve"> </w:t>
      </w:r>
      <w:r w:rsidR="00174DD1" w:rsidRPr="00B56B04">
        <w:rPr>
          <w:sz w:val="28"/>
          <w:szCs w:val="28"/>
        </w:rPr>
        <w:t>Общества</w:t>
      </w:r>
      <w:r w:rsidR="00B47CE9">
        <w:rPr>
          <w:sz w:val="28"/>
          <w:szCs w:val="28"/>
        </w:rPr>
        <w:t xml:space="preserve"> </w:t>
      </w:r>
      <w:r w:rsidR="00174DD1" w:rsidRPr="00B56B04">
        <w:rPr>
          <w:sz w:val="28"/>
          <w:szCs w:val="28"/>
        </w:rPr>
        <w:t>являются:</w:t>
      </w:r>
    </w:p>
    <w:p w:rsidR="00B47CE9" w:rsidRPr="00B47CE9" w:rsidRDefault="00B47CE9" w:rsidP="00B56B04">
      <w:pPr>
        <w:pStyle w:val="af8"/>
        <w:widowControl w:val="0"/>
        <w:numPr>
          <w:ilvl w:val="0"/>
          <w:numId w:val="38"/>
        </w:numPr>
        <w:tabs>
          <w:tab w:val="left" w:pos="993"/>
        </w:tabs>
        <w:spacing w:after="0" w:line="360" w:lineRule="auto"/>
        <w:ind w:left="0" w:firstLine="709"/>
        <w:jc w:val="both"/>
        <w:rPr>
          <w:rFonts w:ascii="Times New Roman" w:hAnsi="Times New Roman"/>
          <w:sz w:val="28"/>
          <w:szCs w:val="28"/>
        </w:rPr>
      </w:pPr>
      <w:r w:rsidRPr="00B47CE9">
        <w:rPr>
          <w:rFonts w:ascii="Times New Roman" w:hAnsi="Times New Roman"/>
          <w:sz w:val="28"/>
          <w:szCs w:val="28"/>
          <w:shd w:val="clear" w:color="auto" w:fill="FBFBF3"/>
        </w:rPr>
        <w:t>производство соковой продукции из фруктов и овощей;</w:t>
      </w:r>
    </w:p>
    <w:p w:rsidR="00B47CE9" w:rsidRPr="00B47CE9" w:rsidRDefault="00B47CE9" w:rsidP="00B56B04">
      <w:pPr>
        <w:pStyle w:val="af8"/>
        <w:widowControl w:val="0"/>
        <w:numPr>
          <w:ilvl w:val="0"/>
          <w:numId w:val="38"/>
        </w:numPr>
        <w:tabs>
          <w:tab w:val="left" w:pos="993"/>
        </w:tabs>
        <w:spacing w:after="0" w:line="360" w:lineRule="auto"/>
        <w:ind w:left="0" w:firstLine="709"/>
        <w:jc w:val="both"/>
        <w:rPr>
          <w:rFonts w:ascii="Times New Roman" w:hAnsi="Times New Roman"/>
          <w:sz w:val="28"/>
          <w:szCs w:val="28"/>
        </w:rPr>
      </w:pPr>
      <w:r w:rsidRPr="00B47CE9">
        <w:rPr>
          <w:rFonts w:ascii="Times New Roman" w:hAnsi="Times New Roman"/>
          <w:sz w:val="28"/>
          <w:szCs w:val="28"/>
          <w:shd w:val="clear" w:color="auto" w:fill="FBFBF3"/>
        </w:rPr>
        <w:t>производство хлеба и мучных кондитерских изделий, тортов и пирожных недлительного хранения;</w:t>
      </w:r>
    </w:p>
    <w:p w:rsidR="00B47CE9" w:rsidRPr="00B47CE9" w:rsidRDefault="00B47CE9" w:rsidP="00B56B04">
      <w:pPr>
        <w:pStyle w:val="af8"/>
        <w:widowControl w:val="0"/>
        <w:numPr>
          <w:ilvl w:val="0"/>
          <w:numId w:val="38"/>
        </w:numPr>
        <w:tabs>
          <w:tab w:val="left" w:pos="993"/>
        </w:tabs>
        <w:spacing w:after="0" w:line="360" w:lineRule="auto"/>
        <w:ind w:left="0" w:firstLine="709"/>
        <w:jc w:val="both"/>
        <w:rPr>
          <w:rFonts w:ascii="Times New Roman" w:hAnsi="Times New Roman"/>
          <w:sz w:val="28"/>
          <w:szCs w:val="28"/>
        </w:rPr>
      </w:pPr>
      <w:r w:rsidRPr="00B47CE9">
        <w:rPr>
          <w:rFonts w:ascii="Times New Roman" w:hAnsi="Times New Roman"/>
          <w:sz w:val="28"/>
          <w:szCs w:val="28"/>
          <w:shd w:val="clear" w:color="auto" w:fill="FBFBF3"/>
        </w:rPr>
        <w:t>производство шоколада и сахаристых кондитерских изделий;</w:t>
      </w:r>
    </w:p>
    <w:p w:rsidR="00B47CE9" w:rsidRPr="00B47CE9" w:rsidRDefault="00B47CE9" w:rsidP="00B56B04">
      <w:pPr>
        <w:pStyle w:val="af8"/>
        <w:widowControl w:val="0"/>
        <w:numPr>
          <w:ilvl w:val="0"/>
          <w:numId w:val="38"/>
        </w:numPr>
        <w:tabs>
          <w:tab w:val="left" w:pos="993"/>
        </w:tabs>
        <w:spacing w:after="0" w:line="360" w:lineRule="auto"/>
        <w:ind w:left="0" w:firstLine="709"/>
        <w:jc w:val="both"/>
        <w:rPr>
          <w:rFonts w:ascii="Times New Roman" w:hAnsi="Times New Roman"/>
          <w:sz w:val="28"/>
          <w:szCs w:val="28"/>
        </w:rPr>
      </w:pPr>
      <w:r w:rsidRPr="00B47CE9">
        <w:rPr>
          <w:rFonts w:ascii="Times New Roman" w:hAnsi="Times New Roman"/>
          <w:sz w:val="28"/>
          <w:szCs w:val="28"/>
          <w:shd w:val="clear" w:color="auto" w:fill="FBFBF3"/>
        </w:rPr>
        <w:t>производство безалкогольных напитков ароматизированных и/или с добавлением сахара, кроме минеральных вод;</w:t>
      </w:r>
    </w:p>
    <w:p w:rsidR="00174DD1" w:rsidRPr="00B47CE9" w:rsidRDefault="00B47CE9" w:rsidP="00B56B04">
      <w:pPr>
        <w:pStyle w:val="af8"/>
        <w:widowControl w:val="0"/>
        <w:numPr>
          <w:ilvl w:val="0"/>
          <w:numId w:val="38"/>
        </w:numPr>
        <w:tabs>
          <w:tab w:val="left" w:pos="993"/>
        </w:tabs>
        <w:spacing w:after="0" w:line="360" w:lineRule="auto"/>
        <w:ind w:left="0" w:firstLine="709"/>
        <w:jc w:val="both"/>
        <w:rPr>
          <w:rFonts w:ascii="Times New Roman" w:hAnsi="Times New Roman"/>
          <w:sz w:val="28"/>
          <w:szCs w:val="28"/>
        </w:rPr>
      </w:pPr>
      <w:r w:rsidRPr="00B47CE9">
        <w:rPr>
          <w:rFonts w:ascii="Times New Roman" w:hAnsi="Times New Roman"/>
          <w:sz w:val="28"/>
          <w:szCs w:val="28"/>
          <w:shd w:val="clear" w:color="auto" w:fill="FBFBF3"/>
        </w:rPr>
        <w:t>торговля оптовая соками, минеральной водой и прочими безалкогольными напитками и др.</w:t>
      </w:r>
      <w:r w:rsidR="00295ED4" w:rsidRPr="00B47CE9">
        <w:rPr>
          <w:rFonts w:ascii="Times New Roman" w:hAnsi="Times New Roman"/>
          <w:sz w:val="28"/>
          <w:szCs w:val="28"/>
        </w:rPr>
        <w:t>[4].</w:t>
      </w:r>
    </w:p>
    <w:p w:rsidR="00295ED4" w:rsidRPr="00B56B04" w:rsidRDefault="00295ED4" w:rsidP="00295ED4">
      <w:pPr>
        <w:pStyle w:val="af8"/>
        <w:widowControl w:val="0"/>
        <w:numPr>
          <w:ilvl w:val="0"/>
          <w:numId w:val="38"/>
        </w:numPr>
        <w:tabs>
          <w:tab w:val="left" w:pos="993"/>
        </w:tabs>
        <w:spacing w:after="0" w:line="360" w:lineRule="auto"/>
        <w:ind w:left="0" w:firstLine="709"/>
        <w:jc w:val="both"/>
        <w:rPr>
          <w:rFonts w:ascii="Times New Roman" w:hAnsi="Times New Roman"/>
          <w:sz w:val="28"/>
          <w:szCs w:val="28"/>
        </w:rPr>
      </w:pPr>
    </w:p>
    <w:p w:rsidR="003B7529" w:rsidRDefault="003B7529" w:rsidP="003150A2">
      <w:pPr>
        <w:widowControl w:val="0"/>
        <w:suppressAutoHyphens/>
        <w:spacing w:line="360" w:lineRule="auto"/>
        <w:ind w:firstLine="709"/>
        <w:jc w:val="both"/>
        <w:rPr>
          <w:rFonts w:ascii="Arial" w:hAnsi="Arial" w:cs="Arial"/>
          <w:bCs/>
          <w:kern w:val="32"/>
          <w:sz w:val="32"/>
          <w:szCs w:val="32"/>
        </w:rPr>
      </w:pPr>
      <w:bookmarkStart w:id="5" w:name="_Toc62922534"/>
      <w:r>
        <w:rPr>
          <w:rFonts w:ascii="Arial" w:hAnsi="Arial" w:cs="Arial"/>
          <w:b/>
        </w:rPr>
        <w:br w:type="page"/>
      </w:r>
    </w:p>
    <w:p w:rsidR="001B0E51" w:rsidRPr="00835684" w:rsidRDefault="001B0E51" w:rsidP="00835684">
      <w:pPr>
        <w:pStyle w:val="1"/>
        <w:spacing w:before="0" w:after="0" w:line="240" w:lineRule="auto"/>
        <w:ind w:firstLine="839"/>
        <w:rPr>
          <w:rFonts w:ascii="Arial" w:hAnsi="Arial" w:cs="Arial"/>
          <w:b w:val="0"/>
          <w:sz w:val="30"/>
          <w:szCs w:val="30"/>
        </w:rPr>
      </w:pPr>
      <w:bookmarkStart w:id="6" w:name="_Toc59805513"/>
      <w:bookmarkStart w:id="7" w:name="_Toc93173320"/>
      <w:bookmarkStart w:id="8" w:name="_Toc93173365"/>
      <w:bookmarkStart w:id="9" w:name="_Toc131627442"/>
      <w:bookmarkEnd w:id="5"/>
      <w:r w:rsidRPr="00835684">
        <w:rPr>
          <w:rFonts w:ascii="Arial" w:hAnsi="Arial" w:cs="Arial"/>
          <w:b w:val="0"/>
          <w:sz w:val="30"/>
          <w:szCs w:val="30"/>
        </w:rPr>
        <w:lastRenderedPageBreak/>
        <w:t>1</w:t>
      </w:r>
      <w:r w:rsidR="00B47CE9">
        <w:rPr>
          <w:rFonts w:ascii="Arial" w:hAnsi="Arial" w:cs="Arial"/>
          <w:b w:val="0"/>
          <w:sz w:val="30"/>
          <w:szCs w:val="30"/>
        </w:rPr>
        <w:t xml:space="preserve"> </w:t>
      </w:r>
      <w:bookmarkEnd w:id="6"/>
      <w:r w:rsidRPr="00835684">
        <w:rPr>
          <w:rFonts w:ascii="Arial" w:hAnsi="Arial" w:cs="Arial"/>
          <w:b w:val="0"/>
          <w:sz w:val="30"/>
          <w:szCs w:val="30"/>
        </w:rPr>
        <w:t>Правила</w:t>
      </w:r>
      <w:r w:rsidR="00B47CE9">
        <w:rPr>
          <w:rFonts w:ascii="Arial" w:hAnsi="Arial" w:cs="Arial"/>
          <w:b w:val="0"/>
          <w:sz w:val="30"/>
          <w:szCs w:val="30"/>
        </w:rPr>
        <w:t xml:space="preserve"> </w:t>
      </w:r>
      <w:r w:rsidRPr="00835684">
        <w:rPr>
          <w:rFonts w:ascii="Arial" w:hAnsi="Arial" w:cs="Arial"/>
          <w:b w:val="0"/>
          <w:sz w:val="30"/>
          <w:szCs w:val="30"/>
        </w:rPr>
        <w:t>внутреннего</w:t>
      </w:r>
      <w:r w:rsidR="00B47CE9">
        <w:rPr>
          <w:rFonts w:ascii="Arial" w:hAnsi="Arial" w:cs="Arial"/>
          <w:b w:val="0"/>
          <w:sz w:val="30"/>
          <w:szCs w:val="30"/>
        </w:rPr>
        <w:t xml:space="preserve"> </w:t>
      </w:r>
      <w:r w:rsidRPr="00835684">
        <w:rPr>
          <w:rFonts w:ascii="Arial" w:hAnsi="Arial" w:cs="Arial"/>
          <w:b w:val="0"/>
          <w:sz w:val="30"/>
          <w:szCs w:val="30"/>
        </w:rPr>
        <w:t>распорядка,</w:t>
      </w:r>
      <w:r w:rsidR="00B47CE9">
        <w:rPr>
          <w:rFonts w:ascii="Arial" w:hAnsi="Arial" w:cs="Arial"/>
          <w:b w:val="0"/>
          <w:sz w:val="30"/>
          <w:szCs w:val="30"/>
        </w:rPr>
        <w:t xml:space="preserve"> </w:t>
      </w:r>
      <w:r w:rsidRPr="00835684">
        <w:rPr>
          <w:rFonts w:ascii="Arial" w:hAnsi="Arial" w:cs="Arial"/>
          <w:b w:val="0"/>
          <w:sz w:val="30"/>
          <w:szCs w:val="30"/>
        </w:rPr>
        <w:t>требования</w:t>
      </w:r>
      <w:r w:rsidR="00B47CE9">
        <w:rPr>
          <w:rFonts w:ascii="Arial" w:hAnsi="Arial" w:cs="Arial"/>
          <w:b w:val="0"/>
          <w:sz w:val="30"/>
          <w:szCs w:val="30"/>
        </w:rPr>
        <w:t xml:space="preserve"> </w:t>
      </w:r>
      <w:r w:rsidRPr="00835684">
        <w:rPr>
          <w:rFonts w:ascii="Arial" w:hAnsi="Arial" w:cs="Arial"/>
          <w:b w:val="0"/>
          <w:sz w:val="30"/>
          <w:szCs w:val="30"/>
        </w:rPr>
        <w:t>охраны</w:t>
      </w:r>
      <w:r w:rsidR="00B47CE9">
        <w:rPr>
          <w:rFonts w:ascii="Arial" w:hAnsi="Arial" w:cs="Arial"/>
          <w:b w:val="0"/>
          <w:sz w:val="30"/>
          <w:szCs w:val="30"/>
        </w:rPr>
        <w:t xml:space="preserve"> </w:t>
      </w:r>
      <w:r w:rsidRPr="00835684">
        <w:rPr>
          <w:rFonts w:ascii="Arial" w:hAnsi="Arial" w:cs="Arial"/>
          <w:b w:val="0"/>
          <w:sz w:val="30"/>
          <w:szCs w:val="30"/>
        </w:rPr>
        <w:t>труда</w:t>
      </w:r>
      <w:bookmarkEnd w:id="7"/>
      <w:bookmarkEnd w:id="8"/>
      <w:bookmarkEnd w:id="9"/>
    </w:p>
    <w:p w:rsidR="001B0E51" w:rsidRPr="00835684" w:rsidRDefault="00B47CE9" w:rsidP="00835684">
      <w:pPr>
        <w:pStyle w:val="1"/>
        <w:spacing w:before="0" w:after="240" w:line="240" w:lineRule="auto"/>
        <w:ind w:firstLine="839"/>
        <w:rPr>
          <w:rFonts w:ascii="Arial" w:hAnsi="Arial" w:cs="Arial"/>
          <w:b w:val="0"/>
          <w:sz w:val="30"/>
          <w:szCs w:val="30"/>
        </w:rPr>
      </w:pPr>
      <w:r>
        <w:rPr>
          <w:rFonts w:ascii="Arial" w:hAnsi="Arial" w:cs="Arial"/>
          <w:b w:val="0"/>
          <w:sz w:val="30"/>
          <w:szCs w:val="30"/>
        </w:rPr>
        <w:t xml:space="preserve">   </w:t>
      </w:r>
      <w:bookmarkStart w:id="10" w:name="_Toc131627443"/>
      <w:r w:rsidR="001B0E51" w:rsidRPr="00835684">
        <w:rPr>
          <w:rFonts w:ascii="Arial" w:hAnsi="Arial" w:cs="Arial"/>
          <w:b w:val="0"/>
          <w:sz w:val="30"/>
          <w:szCs w:val="30"/>
        </w:rPr>
        <w:t>и</w:t>
      </w:r>
      <w:r>
        <w:rPr>
          <w:rFonts w:ascii="Arial" w:hAnsi="Arial" w:cs="Arial"/>
          <w:b w:val="0"/>
          <w:sz w:val="30"/>
          <w:szCs w:val="30"/>
        </w:rPr>
        <w:t xml:space="preserve"> </w:t>
      </w:r>
      <w:r w:rsidR="001B0E51" w:rsidRPr="00835684">
        <w:rPr>
          <w:rFonts w:ascii="Arial" w:hAnsi="Arial" w:cs="Arial"/>
          <w:b w:val="0"/>
          <w:sz w:val="30"/>
          <w:szCs w:val="30"/>
        </w:rPr>
        <w:t>пожарной</w:t>
      </w:r>
      <w:r>
        <w:rPr>
          <w:rFonts w:ascii="Arial" w:hAnsi="Arial" w:cs="Arial"/>
          <w:b w:val="0"/>
          <w:sz w:val="30"/>
          <w:szCs w:val="30"/>
        </w:rPr>
        <w:t xml:space="preserve"> </w:t>
      </w:r>
      <w:r w:rsidR="001B0E51" w:rsidRPr="00835684">
        <w:rPr>
          <w:rFonts w:ascii="Arial" w:hAnsi="Arial" w:cs="Arial"/>
          <w:b w:val="0"/>
          <w:sz w:val="30"/>
          <w:szCs w:val="30"/>
        </w:rPr>
        <w:t>безопасности</w:t>
      </w:r>
      <w:r>
        <w:rPr>
          <w:rFonts w:ascii="Arial" w:hAnsi="Arial" w:cs="Arial"/>
          <w:b w:val="0"/>
          <w:sz w:val="30"/>
          <w:szCs w:val="30"/>
        </w:rPr>
        <w:t xml:space="preserve"> </w:t>
      </w:r>
      <w:r w:rsidR="001B0E51" w:rsidRPr="00835684">
        <w:rPr>
          <w:rFonts w:ascii="Arial" w:hAnsi="Arial" w:cs="Arial"/>
          <w:b w:val="0"/>
          <w:sz w:val="30"/>
          <w:szCs w:val="30"/>
        </w:rPr>
        <w:t>в</w:t>
      </w:r>
      <w:r>
        <w:rPr>
          <w:rFonts w:ascii="Arial" w:hAnsi="Arial" w:cs="Arial"/>
          <w:b w:val="0"/>
          <w:sz w:val="30"/>
          <w:szCs w:val="30"/>
        </w:rPr>
        <w:t xml:space="preserve"> </w:t>
      </w:r>
      <w:r w:rsidR="000078F4">
        <w:rPr>
          <w:rFonts w:ascii="Arial" w:hAnsi="Arial" w:cs="Arial"/>
          <w:b w:val="0"/>
          <w:sz w:val="30"/>
          <w:szCs w:val="30"/>
        </w:rPr>
        <w:t>ООО</w:t>
      </w:r>
      <w:r>
        <w:rPr>
          <w:rFonts w:ascii="Arial" w:hAnsi="Arial" w:cs="Arial"/>
          <w:b w:val="0"/>
          <w:sz w:val="30"/>
          <w:szCs w:val="30"/>
        </w:rPr>
        <w:t xml:space="preserve"> </w:t>
      </w:r>
      <w:r w:rsidR="000078F4">
        <w:rPr>
          <w:rFonts w:ascii="Arial" w:hAnsi="Arial" w:cs="Arial"/>
          <w:b w:val="0"/>
          <w:sz w:val="30"/>
          <w:szCs w:val="30"/>
        </w:rPr>
        <w:t>«Алфавит</w:t>
      </w:r>
      <w:r>
        <w:rPr>
          <w:rFonts w:ascii="Arial" w:hAnsi="Arial" w:cs="Arial"/>
          <w:b w:val="0"/>
          <w:sz w:val="30"/>
          <w:szCs w:val="30"/>
        </w:rPr>
        <w:t xml:space="preserve"> </w:t>
      </w:r>
      <w:r w:rsidR="000078F4">
        <w:rPr>
          <w:rFonts w:ascii="Arial" w:hAnsi="Arial" w:cs="Arial"/>
          <w:b w:val="0"/>
          <w:sz w:val="30"/>
          <w:szCs w:val="30"/>
        </w:rPr>
        <w:t>вкуса»</w:t>
      </w:r>
      <w:bookmarkEnd w:id="10"/>
    </w:p>
    <w:p w:rsidR="00154117" w:rsidRPr="009F1F4E" w:rsidRDefault="00154117" w:rsidP="00154117">
      <w:pPr>
        <w:widowControl w:val="0"/>
        <w:tabs>
          <w:tab w:val="left" w:pos="1134"/>
        </w:tabs>
        <w:spacing w:line="360" w:lineRule="auto"/>
        <w:ind w:firstLine="709"/>
        <w:jc w:val="both"/>
        <w:rPr>
          <w:sz w:val="28"/>
          <w:szCs w:val="28"/>
        </w:rPr>
      </w:pPr>
      <w:r w:rsidRPr="009F1F4E">
        <w:rPr>
          <w:sz w:val="28"/>
          <w:szCs w:val="28"/>
        </w:rPr>
        <w:t>Правила</w:t>
      </w:r>
      <w:r w:rsidR="00B47CE9">
        <w:rPr>
          <w:sz w:val="28"/>
          <w:szCs w:val="28"/>
        </w:rPr>
        <w:t xml:space="preserve"> </w:t>
      </w:r>
      <w:r w:rsidRPr="009F1F4E">
        <w:rPr>
          <w:sz w:val="28"/>
          <w:szCs w:val="28"/>
        </w:rPr>
        <w:t>внутреннего</w:t>
      </w:r>
      <w:r w:rsidR="00B47CE9">
        <w:rPr>
          <w:sz w:val="28"/>
          <w:szCs w:val="28"/>
        </w:rPr>
        <w:t xml:space="preserve"> </w:t>
      </w:r>
      <w:r w:rsidRPr="009F1F4E">
        <w:rPr>
          <w:sz w:val="28"/>
          <w:szCs w:val="28"/>
        </w:rPr>
        <w:t>трудового</w:t>
      </w:r>
      <w:r w:rsidR="00B47CE9">
        <w:rPr>
          <w:sz w:val="28"/>
          <w:szCs w:val="28"/>
        </w:rPr>
        <w:t xml:space="preserve"> </w:t>
      </w:r>
      <w:r w:rsidRPr="009F1F4E">
        <w:rPr>
          <w:sz w:val="28"/>
          <w:szCs w:val="28"/>
        </w:rPr>
        <w:t>распорядка</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9F1F4E">
        <w:rPr>
          <w:sz w:val="28"/>
          <w:szCs w:val="28"/>
        </w:rPr>
        <w:t>-</w:t>
      </w:r>
      <w:r w:rsidR="00B47CE9">
        <w:rPr>
          <w:sz w:val="28"/>
          <w:szCs w:val="28"/>
        </w:rPr>
        <w:t xml:space="preserve"> </w:t>
      </w:r>
      <w:r w:rsidRPr="009F1F4E">
        <w:rPr>
          <w:sz w:val="28"/>
          <w:szCs w:val="28"/>
        </w:rPr>
        <w:t>локальный</w:t>
      </w:r>
      <w:r w:rsidR="00B47CE9">
        <w:rPr>
          <w:sz w:val="28"/>
          <w:szCs w:val="28"/>
        </w:rPr>
        <w:t xml:space="preserve"> </w:t>
      </w:r>
      <w:r w:rsidRPr="009F1F4E">
        <w:rPr>
          <w:sz w:val="28"/>
          <w:szCs w:val="28"/>
        </w:rPr>
        <w:t>нормативный</w:t>
      </w:r>
      <w:r w:rsidR="00B47CE9">
        <w:rPr>
          <w:sz w:val="28"/>
          <w:szCs w:val="28"/>
        </w:rPr>
        <w:t xml:space="preserve"> </w:t>
      </w:r>
      <w:r w:rsidRPr="009F1F4E">
        <w:rPr>
          <w:sz w:val="28"/>
          <w:szCs w:val="28"/>
        </w:rPr>
        <w:t>акт,</w:t>
      </w:r>
      <w:r w:rsidR="00B47CE9">
        <w:rPr>
          <w:sz w:val="28"/>
          <w:szCs w:val="28"/>
        </w:rPr>
        <w:t xml:space="preserve"> </w:t>
      </w:r>
      <w:r w:rsidRPr="009F1F4E">
        <w:rPr>
          <w:sz w:val="28"/>
          <w:szCs w:val="28"/>
        </w:rPr>
        <w:t>регламентирующий</w:t>
      </w:r>
      <w:r w:rsidR="00B47CE9">
        <w:rPr>
          <w:sz w:val="28"/>
          <w:szCs w:val="28"/>
        </w:rPr>
        <w:t xml:space="preserve"> </w:t>
      </w:r>
      <w:r w:rsidRPr="009F1F4E">
        <w:rPr>
          <w:sz w:val="28"/>
          <w:szCs w:val="28"/>
        </w:rPr>
        <w:t>в</w:t>
      </w:r>
      <w:r w:rsidR="00B47CE9">
        <w:rPr>
          <w:sz w:val="28"/>
          <w:szCs w:val="28"/>
        </w:rPr>
        <w:t xml:space="preserve"> </w:t>
      </w:r>
      <w:r w:rsidRPr="009F1F4E">
        <w:rPr>
          <w:sz w:val="28"/>
          <w:szCs w:val="28"/>
        </w:rPr>
        <w:t>соответствии</w:t>
      </w:r>
      <w:r w:rsidR="00B47CE9">
        <w:rPr>
          <w:sz w:val="28"/>
          <w:szCs w:val="28"/>
        </w:rPr>
        <w:t xml:space="preserve"> </w:t>
      </w:r>
      <w:r w:rsidRPr="009F1F4E">
        <w:rPr>
          <w:sz w:val="28"/>
          <w:szCs w:val="28"/>
        </w:rPr>
        <w:t>с</w:t>
      </w:r>
      <w:r w:rsidR="00B47CE9">
        <w:rPr>
          <w:sz w:val="28"/>
          <w:szCs w:val="28"/>
        </w:rPr>
        <w:t xml:space="preserve"> </w:t>
      </w:r>
      <w:r w:rsidRPr="009F1F4E">
        <w:rPr>
          <w:sz w:val="28"/>
          <w:szCs w:val="28"/>
        </w:rPr>
        <w:t>Кодексом</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иными</w:t>
      </w:r>
      <w:r w:rsidR="00B47CE9">
        <w:rPr>
          <w:sz w:val="28"/>
          <w:szCs w:val="28"/>
        </w:rPr>
        <w:t xml:space="preserve"> </w:t>
      </w:r>
      <w:r w:rsidRPr="009F1F4E">
        <w:rPr>
          <w:sz w:val="28"/>
          <w:szCs w:val="28"/>
        </w:rPr>
        <w:t>федеральными</w:t>
      </w:r>
      <w:r w:rsidR="00B47CE9">
        <w:rPr>
          <w:sz w:val="28"/>
          <w:szCs w:val="28"/>
        </w:rPr>
        <w:t xml:space="preserve"> </w:t>
      </w:r>
      <w:r w:rsidRPr="009F1F4E">
        <w:rPr>
          <w:sz w:val="28"/>
          <w:szCs w:val="28"/>
        </w:rPr>
        <w:t>законами</w:t>
      </w:r>
      <w:r w:rsidR="00B47CE9">
        <w:rPr>
          <w:sz w:val="28"/>
          <w:szCs w:val="28"/>
        </w:rPr>
        <w:t xml:space="preserve"> </w:t>
      </w:r>
      <w:r w:rsidRPr="009F1F4E">
        <w:rPr>
          <w:sz w:val="28"/>
          <w:szCs w:val="28"/>
        </w:rPr>
        <w:t>порядок</w:t>
      </w:r>
      <w:r w:rsidR="00B47CE9">
        <w:rPr>
          <w:sz w:val="28"/>
          <w:szCs w:val="28"/>
        </w:rPr>
        <w:t xml:space="preserve"> </w:t>
      </w:r>
      <w:r w:rsidRPr="009F1F4E">
        <w:rPr>
          <w:sz w:val="28"/>
          <w:szCs w:val="28"/>
        </w:rPr>
        <w:t>приема</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увольнения</w:t>
      </w:r>
      <w:r w:rsidR="00B47CE9">
        <w:rPr>
          <w:sz w:val="28"/>
          <w:szCs w:val="28"/>
        </w:rPr>
        <w:t xml:space="preserve"> </w:t>
      </w:r>
      <w:r w:rsidRPr="009F1F4E">
        <w:rPr>
          <w:sz w:val="28"/>
          <w:szCs w:val="28"/>
        </w:rPr>
        <w:t>работников,</w:t>
      </w:r>
      <w:r w:rsidR="00B47CE9">
        <w:rPr>
          <w:sz w:val="28"/>
          <w:szCs w:val="28"/>
        </w:rPr>
        <w:t xml:space="preserve"> </w:t>
      </w:r>
      <w:r w:rsidRPr="009F1F4E">
        <w:rPr>
          <w:sz w:val="28"/>
          <w:szCs w:val="28"/>
        </w:rPr>
        <w:t>основные</w:t>
      </w:r>
      <w:r w:rsidR="00B47CE9">
        <w:rPr>
          <w:sz w:val="28"/>
          <w:szCs w:val="28"/>
        </w:rPr>
        <w:t xml:space="preserve"> </w:t>
      </w:r>
      <w:r w:rsidRPr="009F1F4E">
        <w:rPr>
          <w:sz w:val="28"/>
          <w:szCs w:val="28"/>
        </w:rPr>
        <w:t>права,</w:t>
      </w:r>
      <w:r w:rsidR="00B47CE9">
        <w:rPr>
          <w:sz w:val="28"/>
          <w:szCs w:val="28"/>
        </w:rPr>
        <w:t xml:space="preserve"> </w:t>
      </w:r>
      <w:r w:rsidRPr="009F1F4E">
        <w:rPr>
          <w:sz w:val="28"/>
          <w:szCs w:val="28"/>
        </w:rPr>
        <w:t>обязанности</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ответственность</w:t>
      </w:r>
      <w:r w:rsidR="00B47CE9">
        <w:rPr>
          <w:sz w:val="28"/>
          <w:szCs w:val="28"/>
        </w:rPr>
        <w:t xml:space="preserve"> </w:t>
      </w:r>
      <w:r w:rsidRPr="009F1F4E">
        <w:rPr>
          <w:sz w:val="28"/>
          <w:szCs w:val="28"/>
        </w:rPr>
        <w:t>сторон</w:t>
      </w:r>
      <w:r w:rsidR="00B47CE9">
        <w:rPr>
          <w:sz w:val="28"/>
          <w:szCs w:val="28"/>
        </w:rPr>
        <w:t xml:space="preserve"> </w:t>
      </w:r>
      <w:r w:rsidRPr="009F1F4E">
        <w:rPr>
          <w:sz w:val="28"/>
          <w:szCs w:val="28"/>
        </w:rPr>
        <w:t>трудового</w:t>
      </w:r>
      <w:r w:rsidR="00B47CE9">
        <w:rPr>
          <w:sz w:val="28"/>
          <w:szCs w:val="28"/>
        </w:rPr>
        <w:t xml:space="preserve"> </w:t>
      </w:r>
      <w:r w:rsidRPr="009F1F4E">
        <w:rPr>
          <w:sz w:val="28"/>
          <w:szCs w:val="28"/>
        </w:rPr>
        <w:t>договора,</w:t>
      </w:r>
      <w:r w:rsidR="00B47CE9">
        <w:rPr>
          <w:sz w:val="28"/>
          <w:szCs w:val="28"/>
        </w:rPr>
        <w:t xml:space="preserve"> </w:t>
      </w:r>
      <w:r w:rsidRPr="009F1F4E">
        <w:rPr>
          <w:sz w:val="28"/>
          <w:szCs w:val="28"/>
        </w:rPr>
        <w:t>режим</w:t>
      </w:r>
      <w:r w:rsidR="00B47CE9">
        <w:rPr>
          <w:sz w:val="28"/>
          <w:szCs w:val="28"/>
        </w:rPr>
        <w:t xml:space="preserve"> </w:t>
      </w:r>
      <w:r w:rsidRPr="009F1F4E">
        <w:rPr>
          <w:sz w:val="28"/>
          <w:szCs w:val="28"/>
        </w:rPr>
        <w:t>работы,</w:t>
      </w:r>
      <w:r w:rsidR="00B47CE9">
        <w:rPr>
          <w:sz w:val="28"/>
          <w:szCs w:val="28"/>
        </w:rPr>
        <w:t xml:space="preserve"> </w:t>
      </w:r>
      <w:r w:rsidRPr="009F1F4E">
        <w:rPr>
          <w:sz w:val="28"/>
          <w:szCs w:val="28"/>
        </w:rPr>
        <w:t>время</w:t>
      </w:r>
      <w:r w:rsidR="00B47CE9">
        <w:rPr>
          <w:sz w:val="28"/>
          <w:szCs w:val="28"/>
        </w:rPr>
        <w:t xml:space="preserve"> </w:t>
      </w:r>
      <w:r w:rsidRPr="009F1F4E">
        <w:rPr>
          <w:sz w:val="28"/>
          <w:szCs w:val="28"/>
        </w:rPr>
        <w:t>отдыха,</w:t>
      </w:r>
      <w:r w:rsidR="00B47CE9">
        <w:rPr>
          <w:sz w:val="28"/>
          <w:szCs w:val="28"/>
        </w:rPr>
        <w:t xml:space="preserve"> </w:t>
      </w:r>
      <w:r w:rsidRPr="009F1F4E">
        <w:rPr>
          <w:sz w:val="28"/>
          <w:szCs w:val="28"/>
        </w:rPr>
        <w:t>применяемые</w:t>
      </w:r>
      <w:r w:rsidR="00B47CE9">
        <w:rPr>
          <w:sz w:val="28"/>
          <w:szCs w:val="28"/>
        </w:rPr>
        <w:t xml:space="preserve"> </w:t>
      </w:r>
      <w:r w:rsidRPr="009F1F4E">
        <w:rPr>
          <w:sz w:val="28"/>
          <w:szCs w:val="28"/>
        </w:rPr>
        <w:t>к</w:t>
      </w:r>
      <w:r w:rsidR="00B47CE9">
        <w:rPr>
          <w:sz w:val="28"/>
          <w:szCs w:val="28"/>
        </w:rPr>
        <w:t xml:space="preserve"> </w:t>
      </w:r>
      <w:r w:rsidRPr="009F1F4E">
        <w:rPr>
          <w:sz w:val="28"/>
          <w:szCs w:val="28"/>
        </w:rPr>
        <w:t>работникам</w:t>
      </w:r>
      <w:r w:rsidR="00B47CE9">
        <w:rPr>
          <w:sz w:val="28"/>
          <w:szCs w:val="28"/>
        </w:rPr>
        <w:t xml:space="preserve"> </w:t>
      </w:r>
      <w:r w:rsidRPr="009F1F4E">
        <w:rPr>
          <w:sz w:val="28"/>
          <w:szCs w:val="28"/>
        </w:rPr>
        <w:t>меры</w:t>
      </w:r>
      <w:r w:rsidR="00B47CE9">
        <w:rPr>
          <w:sz w:val="28"/>
          <w:szCs w:val="28"/>
        </w:rPr>
        <w:t xml:space="preserve"> </w:t>
      </w:r>
      <w:r w:rsidRPr="009F1F4E">
        <w:rPr>
          <w:sz w:val="28"/>
          <w:szCs w:val="28"/>
        </w:rPr>
        <w:t>поощрения</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взыскания,</w:t>
      </w:r>
      <w:r w:rsidR="00B47CE9">
        <w:rPr>
          <w:sz w:val="28"/>
          <w:szCs w:val="28"/>
        </w:rPr>
        <w:t xml:space="preserve"> </w:t>
      </w:r>
      <w:r w:rsidRPr="009F1F4E">
        <w:rPr>
          <w:sz w:val="28"/>
          <w:szCs w:val="28"/>
        </w:rPr>
        <w:t>а</w:t>
      </w:r>
      <w:r w:rsidR="00B47CE9">
        <w:rPr>
          <w:sz w:val="28"/>
          <w:szCs w:val="28"/>
        </w:rPr>
        <w:t xml:space="preserve"> </w:t>
      </w:r>
      <w:r w:rsidRPr="009F1F4E">
        <w:rPr>
          <w:sz w:val="28"/>
          <w:szCs w:val="28"/>
        </w:rPr>
        <w:t>также</w:t>
      </w:r>
      <w:r w:rsidR="00B47CE9">
        <w:rPr>
          <w:sz w:val="28"/>
          <w:szCs w:val="28"/>
        </w:rPr>
        <w:t xml:space="preserve"> </w:t>
      </w:r>
      <w:r w:rsidRPr="009F1F4E">
        <w:rPr>
          <w:sz w:val="28"/>
          <w:szCs w:val="28"/>
        </w:rPr>
        <w:t>иные</w:t>
      </w:r>
      <w:r w:rsidR="00B47CE9">
        <w:rPr>
          <w:sz w:val="28"/>
          <w:szCs w:val="28"/>
        </w:rPr>
        <w:t xml:space="preserve"> </w:t>
      </w:r>
      <w:r w:rsidRPr="009F1F4E">
        <w:rPr>
          <w:sz w:val="28"/>
          <w:szCs w:val="28"/>
        </w:rPr>
        <w:t>вопросы</w:t>
      </w:r>
      <w:r w:rsidR="00B47CE9">
        <w:rPr>
          <w:sz w:val="28"/>
          <w:szCs w:val="28"/>
        </w:rPr>
        <w:t xml:space="preserve"> </w:t>
      </w:r>
      <w:r w:rsidRPr="009F1F4E">
        <w:rPr>
          <w:sz w:val="28"/>
          <w:szCs w:val="28"/>
        </w:rPr>
        <w:t>регулирования</w:t>
      </w:r>
      <w:r w:rsidR="00B47CE9">
        <w:rPr>
          <w:sz w:val="28"/>
          <w:szCs w:val="28"/>
        </w:rPr>
        <w:t xml:space="preserve"> </w:t>
      </w:r>
      <w:r w:rsidRPr="009F1F4E">
        <w:rPr>
          <w:sz w:val="28"/>
          <w:szCs w:val="28"/>
        </w:rPr>
        <w:t>трудовых</w:t>
      </w:r>
      <w:r w:rsidR="00B47CE9">
        <w:rPr>
          <w:sz w:val="28"/>
          <w:szCs w:val="28"/>
        </w:rPr>
        <w:t xml:space="preserve"> </w:t>
      </w:r>
      <w:r w:rsidRPr="009F1F4E">
        <w:rPr>
          <w:sz w:val="28"/>
          <w:szCs w:val="28"/>
        </w:rPr>
        <w:t>отношений</w:t>
      </w:r>
      <w:r w:rsidR="00B47CE9">
        <w:rPr>
          <w:sz w:val="28"/>
          <w:szCs w:val="28"/>
        </w:rPr>
        <w:t xml:space="preserve"> </w:t>
      </w:r>
      <w:r w:rsidRPr="009F1F4E">
        <w:rPr>
          <w:sz w:val="28"/>
          <w:szCs w:val="28"/>
        </w:rPr>
        <w:t>у</w:t>
      </w:r>
      <w:r w:rsidR="00B47CE9">
        <w:rPr>
          <w:sz w:val="28"/>
          <w:szCs w:val="28"/>
        </w:rPr>
        <w:t xml:space="preserve"> </w:t>
      </w:r>
      <w:r w:rsidRPr="009F1F4E">
        <w:rPr>
          <w:sz w:val="28"/>
          <w:szCs w:val="28"/>
        </w:rPr>
        <w:t>данного</w:t>
      </w:r>
      <w:r w:rsidR="00B47CE9">
        <w:rPr>
          <w:sz w:val="28"/>
          <w:szCs w:val="28"/>
        </w:rPr>
        <w:t xml:space="preserve"> </w:t>
      </w:r>
      <w:r w:rsidRPr="009F1F4E">
        <w:rPr>
          <w:sz w:val="28"/>
          <w:szCs w:val="28"/>
        </w:rPr>
        <w:t>работодателя.</w:t>
      </w:r>
    </w:p>
    <w:p w:rsidR="00835684" w:rsidRPr="00387101" w:rsidRDefault="00835684" w:rsidP="00835684">
      <w:pPr>
        <w:widowControl w:val="0"/>
        <w:spacing w:line="360" w:lineRule="auto"/>
        <w:ind w:firstLine="709"/>
        <w:jc w:val="both"/>
        <w:rPr>
          <w:sz w:val="28"/>
          <w:szCs w:val="28"/>
        </w:rPr>
      </w:pPr>
      <w:r w:rsidRPr="00387101">
        <w:rPr>
          <w:sz w:val="28"/>
          <w:szCs w:val="28"/>
        </w:rPr>
        <w:t>Правила</w:t>
      </w:r>
      <w:r w:rsidR="00B47CE9">
        <w:rPr>
          <w:sz w:val="28"/>
          <w:szCs w:val="28"/>
        </w:rPr>
        <w:t xml:space="preserve"> </w:t>
      </w:r>
      <w:r w:rsidRPr="00387101">
        <w:rPr>
          <w:sz w:val="28"/>
          <w:szCs w:val="28"/>
        </w:rPr>
        <w:t>имеют</w:t>
      </w:r>
      <w:r w:rsidR="00B47CE9">
        <w:rPr>
          <w:sz w:val="28"/>
          <w:szCs w:val="28"/>
        </w:rPr>
        <w:t xml:space="preserve"> </w:t>
      </w:r>
      <w:r w:rsidRPr="00387101">
        <w:rPr>
          <w:sz w:val="28"/>
          <w:szCs w:val="28"/>
        </w:rPr>
        <w:t>целью</w:t>
      </w:r>
      <w:r w:rsidR="00B47CE9">
        <w:rPr>
          <w:sz w:val="28"/>
          <w:szCs w:val="28"/>
        </w:rPr>
        <w:t xml:space="preserve"> </w:t>
      </w:r>
      <w:r w:rsidRPr="00387101">
        <w:rPr>
          <w:sz w:val="28"/>
          <w:szCs w:val="28"/>
        </w:rPr>
        <w:t>укреплять</w:t>
      </w:r>
      <w:r w:rsidR="00B47CE9">
        <w:rPr>
          <w:sz w:val="28"/>
          <w:szCs w:val="28"/>
        </w:rPr>
        <w:t xml:space="preserve"> </w:t>
      </w:r>
      <w:r w:rsidRPr="00387101">
        <w:rPr>
          <w:sz w:val="28"/>
          <w:szCs w:val="28"/>
        </w:rPr>
        <w:t>трудовую</w:t>
      </w:r>
      <w:r w:rsidR="00B47CE9">
        <w:rPr>
          <w:sz w:val="28"/>
          <w:szCs w:val="28"/>
        </w:rPr>
        <w:t xml:space="preserve"> </w:t>
      </w:r>
      <w:r w:rsidRPr="00387101">
        <w:rPr>
          <w:sz w:val="28"/>
          <w:szCs w:val="28"/>
        </w:rPr>
        <w:t>дисциплину,</w:t>
      </w:r>
      <w:r w:rsidR="00B47CE9">
        <w:rPr>
          <w:sz w:val="28"/>
          <w:szCs w:val="28"/>
        </w:rPr>
        <w:t xml:space="preserve"> </w:t>
      </w:r>
      <w:r w:rsidRPr="00387101">
        <w:rPr>
          <w:sz w:val="28"/>
          <w:szCs w:val="28"/>
        </w:rPr>
        <w:t>способствовать</w:t>
      </w:r>
      <w:r w:rsidR="00B47CE9">
        <w:rPr>
          <w:sz w:val="28"/>
          <w:szCs w:val="28"/>
        </w:rPr>
        <w:t xml:space="preserve"> </w:t>
      </w:r>
      <w:r w:rsidRPr="00387101">
        <w:rPr>
          <w:sz w:val="28"/>
          <w:szCs w:val="28"/>
        </w:rPr>
        <w:t>рациональному</w:t>
      </w:r>
      <w:r w:rsidR="00B47CE9">
        <w:rPr>
          <w:sz w:val="28"/>
          <w:szCs w:val="28"/>
        </w:rPr>
        <w:t xml:space="preserve"> </w:t>
      </w:r>
      <w:r w:rsidRPr="00387101">
        <w:rPr>
          <w:sz w:val="28"/>
          <w:szCs w:val="28"/>
        </w:rPr>
        <w:t>использованию</w:t>
      </w:r>
      <w:r w:rsidR="00B47CE9">
        <w:rPr>
          <w:sz w:val="28"/>
          <w:szCs w:val="28"/>
        </w:rPr>
        <w:t xml:space="preserve"> </w:t>
      </w:r>
      <w:r w:rsidRPr="00387101">
        <w:rPr>
          <w:sz w:val="28"/>
          <w:szCs w:val="28"/>
        </w:rPr>
        <w:t>рабочего</w:t>
      </w:r>
      <w:r w:rsidR="00B47CE9">
        <w:rPr>
          <w:sz w:val="28"/>
          <w:szCs w:val="28"/>
        </w:rPr>
        <w:t xml:space="preserve"> </w:t>
      </w:r>
      <w:r w:rsidRPr="00387101">
        <w:rPr>
          <w:sz w:val="28"/>
          <w:szCs w:val="28"/>
        </w:rPr>
        <w:t>времени,</w:t>
      </w:r>
      <w:r w:rsidR="00B47CE9">
        <w:rPr>
          <w:sz w:val="28"/>
          <w:szCs w:val="28"/>
        </w:rPr>
        <w:t xml:space="preserve"> </w:t>
      </w:r>
      <w:r w:rsidRPr="00387101">
        <w:rPr>
          <w:sz w:val="28"/>
          <w:szCs w:val="28"/>
        </w:rPr>
        <w:t>высокому</w:t>
      </w:r>
      <w:r w:rsidR="00B47CE9">
        <w:rPr>
          <w:sz w:val="28"/>
          <w:szCs w:val="28"/>
        </w:rPr>
        <w:t xml:space="preserve"> </w:t>
      </w:r>
      <w:r w:rsidRPr="00387101">
        <w:rPr>
          <w:sz w:val="28"/>
          <w:szCs w:val="28"/>
        </w:rPr>
        <w:t>качеству</w:t>
      </w:r>
      <w:r w:rsidR="00B47CE9">
        <w:rPr>
          <w:sz w:val="28"/>
          <w:szCs w:val="28"/>
        </w:rPr>
        <w:t xml:space="preserve"> </w:t>
      </w:r>
      <w:r w:rsidRPr="00387101">
        <w:rPr>
          <w:sz w:val="28"/>
          <w:szCs w:val="28"/>
        </w:rPr>
        <w:t>работы,</w:t>
      </w:r>
      <w:r w:rsidR="00B47CE9">
        <w:rPr>
          <w:sz w:val="28"/>
          <w:szCs w:val="28"/>
        </w:rPr>
        <w:t xml:space="preserve"> </w:t>
      </w:r>
      <w:r w:rsidRPr="00387101">
        <w:rPr>
          <w:sz w:val="28"/>
          <w:szCs w:val="28"/>
        </w:rPr>
        <w:t>повышению</w:t>
      </w:r>
      <w:r w:rsidR="00B47CE9">
        <w:rPr>
          <w:sz w:val="28"/>
          <w:szCs w:val="28"/>
        </w:rPr>
        <w:t xml:space="preserve"> </w:t>
      </w:r>
      <w:r w:rsidRPr="00387101">
        <w:rPr>
          <w:sz w:val="28"/>
          <w:szCs w:val="28"/>
        </w:rPr>
        <w:t>производительности</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эффективности</w:t>
      </w:r>
      <w:r w:rsidR="00B47CE9">
        <w:rPr>
          <w:sz w:val="28"/>
          <w:szCs w:val="28"/>
        </w:rPr>
        <w:t xml:space="preserve"> </w:t>
      </w:r>
      <w:r w:rsidRPr="00387101">
        <w:rPr>
          <w:sz w:val="28"/>
          <w:szCs w:val="28"/>
        </w:rPr>
        <w:t>труда</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организации.</w:t>
      </w:r>
    </w:p>
    <w:p w:rsidR="00835684" w:rsidRPr="00387101" w:rsidRDefault="00835684" w:rsidP="00835684">
      <w:pPr>
        <w:widowControl w:val="0"/>
        <w:spacing w:line="360" w:lineRule="auto"/>
        <w:ind w:firstLine="709"/>
        <w:jc w:val="both"/>
        <w:rPr>
          <w:sz w:val="28"/>
          <w:szCs w:val="28"/>
        </w:rPr>
      </w:pPr>
      <w:r w:rsidRPr="00387101">
        <w:rPr>
          <w:sz w:val="28"/>
          <w:szCs w:val="28"/>
        </w:rPr>
        <w:t>Действие</w:t>
      </w:r>
      <w:r w:rsidR="00B47CE9">
        <w:rPr>
          <w:sz w:val="28"/>
          <w:szCs w:val="28"/>
        </w:rPr>
        <w:t xml:space="preserve"> </w:t>
      </w:r>
      <w:r w:rsidRPr="00387101">
        <w:rPr>
          <w:sz w:val="28"/>
          <w:szCs w:val="28"/>
        </w:rPr>
        <w:t>Правил</w:t>
      </w:r>
      <w:r w:rsidR="00B47CE9">
        <w:rPr>
          <w:sz w:val="28"/>
          <w:szCs w:val="28"/>
        </w:rPr>
        <w:t xml:space="preserve"> </w:t>
      </w:r>
      <w:r w:rsidRPr="00387101">
        <w:rPr>
          <w:sz w:val="28"/>
          <w:szCs w:val="28"/>
        </w:rPr>
        <w:t>распространяется</w:t>
      </w:r>
      <w:r w:rsidR="00B47CE9">
        <w:rPr>
          <w:sz w:val="28"/>
          <w:szCs w:val="28"/>
        </w:rPr>
        <w:t xml:space="preserve"> </w:t>
      </w:r>
      <w:r w:rsidRPr="00387101">
        <w:rPr>
          <w:sz w:val="28"/>
          <w:szCs w:val="28"/>
        </w:rPr>
        <w:t>на</w:t>
      </w:r>
      <w:r w:rsidR="00B47CE9">
        <w:rPr>
          <w:sz w:val="28"/>
          <w:szCs w:val="28"/>
        </w:rPr>
        <w:t xml:space="preserve"> </w:t>
      </w:r>
      <w:r w:rsidRPr="00387101">
        <w:rPr>
          <w:sz w:val="28"/>
          <w:szCs w:val="28"/>
        </w:rPr>
        <w:t>всех</w:t>
      </w:r>
      <w:r w:rsidR="00B47CE9">
        <w:rPr>
          <w:sz w:val="28"/>
          <w:szCs w:val="28"/>
        </w:rPr>
        <w:t xml:space="preserve"> </w:t>
      </w:r>
      <w:r w:rsidRPr="00387101">
        <w:rPr>
          <w:sz w:val="28"/>
          <w:szCs w:val="28"/>
        </w:rPr>
        <w:t>работников,</w:t>
      </w:r>
      <w:r w:rsidR="00B47CE9">
        <w:rPr>
          <w:sz w:val="28"/>
          <w:szCs w:val="28"/>
        </w:rPr>
        <w:t xml:space="preserve"> </w:t>
      </w:r>
      <w:r w:rsidRPr="00387101">
        <w:rPr>
          <w:sz w:val="28"/>
          <w:szCs w:val="28"/>
        </w:rPr>
        <w:t>работающих</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организации</w:t>
      </w:r>
      <w:r w:rsidR="00B47CE9">
        <w:rPr>
          <w:sz w:val="28"/>
          <w:szCs w:val="28"/>
        </w:rPr>
        <w:t xml:space="preserve"> </w:t>
      </w:r>
      <w:r w:rsidRPr="00387101">
        <w:rPr>
          <w:sz w:val="28"/>
          <w:szCs w:val="28"/>
        </w:rPr>
        <w:t>на</w:t>
      </w:r>
      <w:r w:rsidR="00B47CE9">
        <w:rPr>
          <w:sz w:val="28"/>
          <w:szCs w:val="28"/>
        </w:rPr>
        <w:t xml:space="preserve"> </w:t>
      </w:r>
      <w:r w:rsidRPr="00387101">
        <w:rPr>
          <w:sz w:val="28"/>
          <w:szCs w:val="28"/>
        </w:rPr>
        <w:t>основании</w:t>
      </w:r>
      <w:r w:rsidR="00B47CE9">
        <w:rPr>
          <w:sz w:val="28"/>
          <w:szCs w:val="28"/>
        </w:rPr>
        <w:t xml:space="preserve"> </w:t>
      </w:r>
      <w:r>
        <w:rPr>
          <w:sz w:val="28"/>
          <w:szCs w:val="28"/>
        </w:rPr>
        <w:t>заключенных</w:t>
      </w:r>
      <w:r w:rsidR="00B47CE9">
        <w:rPr>
          <w:sz w:val="28"/>
          <w:szCs w:val="28"/>
        </w:rPr>
        <w:t xml:space="preserve"> </w:t>
      </w:r>
      <w:r>
        <w:rPr>
          <w:sz w:val="28"/>
          <w:szCs w:val="28"/>
        </w:rPr>
        <w:t>трудовых</w:t>
      </w:r>
      <w:r w:rsidR="00B47CE9">
        <w:rPr>
          <w:sz w:val="28"/>
          <w:szCs w:val="28"/>
        </w:rPr>
        <w:t xml:space="preserve"> </w:t>
      </w:r>
      <w:r>
        <w:rPr>
          <w:sz w:val="28"/>
          <w:szCs w:val="28"/>
        </w:rPr>
        <w:t>договоров</w:t>
      </w:r>
      <w:r w:rsidR="00B47CE9">
        <w:rPr>
          <w:sz w:val="28"/>
          <w:szCs w:val="28"/>
        </w:rPr>
        <w:t xml:space="preserve"> </w:t>
      </w:r>
      <w:r w:rsidRPr="00A27B94">
        <w:rPr>
          <w:sz w:val="28"/>
          <w:szCs w:val="28"/>
        </w:rPr>
        <w:t>[</w:t>
      </w:r>
      <w:r w:rsidR="00295ED4">
        <w:rPr>
          <w:sz w:val="28"/>
          <w:szCs w:val="28"/>
        </w:rPr>
        <w:t>5</w:t>
      </w:r>
      <w:r w:rsidRPr="00A27B94">
        <w:rPr>
          <w:sz w:val="28"/>
          <w:szCs w:val="28"/>
        </w:rPr>
        <w:t>].</w:t>
      </w:r>
    </w:p>
    <w:p w:rsidR="00835684" w:rsidRPr="00043FB9" w:rsidRDefault="00835684" w:rsidP="00835684">
      <w:pPr>
        <w:widowControl w:val="0"/>
        <w:tabs>
          <w:tab w:val="left" w:pos="1134"/>
        </w:tabs>
        <w:autoSpaceDE w:val="0"/>
        <w:spacing w:line="360" w:lineRule="auto"/>
        <w:ind w:firstLine="709"/>
        <w:rPr>
          <w:sz w:val="28"/>
          <w:szCs w:val="28"/>
        </w:rPr>
      </w:pPr>
      <w:r>
        <w:rPr>
          <w:sz w:val="28"/>
          <w:szCs w:val="28"/>
        </w:rPr>
        <w:t>1</w:t>
      </w:r>
      <w:r w:rsidR="00B47CE9">
        <w:rPr>
          <w:sz w:val="28"/>
          <w:szCs w:val="28"/>
        </w:rPr>
        <w:t xml:space="preserve"> </w:t>
      </w:r>
      <w:r w:rsidRPr="00043FB9">
        <w:rPr>
          <w:sz w:val="28"/>
          <w:szCs w:val="28"/>
        </w:rPr>
        <w:t>Порядок</w:t>
      </w:r>
      <w:r w:rsidR="00B47CE9">
        <w:rPr>
          <w:sz w:val="28"/>
          <w:szCs w:val="28"/>
        </w:rPr>
        <w:t xml:space="preserve"> </w:t>
      </w:r>
      <w:r w:rsidRPr="00043FB9">
        <w:rPr>
          <w:sz w:val="28"/>
          <w:szCs w:val="28"/>
        </w:rPr>
        <w:t>приема</w:t>
      </w:r>
      <w:r w:rsidR="00B47CE9">
        <w:rPr>
          <w:sz w:val="28"/>
          <w:szCs w:val="28"/>
        </w:rPr>
        <w:t xml:space="preserve"> </w:t>
      </w:r>
      <w:r w:rsidRPr="00043FB9">
        <w:rPr>
          <w:sz w:val="28"/>
          <w:szCs w:val="28"/>
        </w:rPr>
        <w:t>и</w:t>
      </w:r>
      <w:r w:rsidR="00B47CE9">
        <w:rPr>
          <w:sz w:val="28"/>
          <w:szCs w:val="28"/>
        </w:rPr>
        <w:t xml:space="preserve"> </w:t>
      </w:r>
      <w:r w:rsidRPr="00043FB9">
        <w:rPr>
          <w:sz w:val="28"/>
          <w:szCs w:val="28"/>
        </w:rPr>
        <w:t>увольнения</w:t>
      </w:r>
      <w:r w:rsidR="00B47CE9">
        <w:rPr>
          <w:sz w:val="28"/>
          <w:szCs w:val="28"/>
        </w:rPr>
        <w:t xml:space="preserve"> </w:t>
      </w:r>
      <w:r w:rsidRPr="00043FB9">
        <w:rPr>
          <w:sz w:val="28"/>
          <w:szCs w:val="28"/>
        </w:rPr>
        <w:t>работников</w:t>
      </w:r>
      <w:r>
        <w:rPr>
          <w:sz w:val="28"/>
          <w:szCs w:val="28"/>
        </w:rPr>
        <w:t>.</w:t>
      </w:r>
    </w:p>
    <w:p w:rsidR="00835684" w:rsidRPr="00387101" w:rsidRDefault="00835684" w:rsidP="00835684">
      <w:pPr>
        <w:widowControl w:val="0"/>
        <w:spacing w:line="360" w:lineRule="auto"/>
        <w:ind w:firstLine="709"/>
        <w:jc w:val="both"/>
        <w:rPr>
          <w:sz w:val="28"/>
          <w:szCs w:val="28"/>
        </w:rPr>
      </w:pPr>
      <w:r w:rsidRPr="00387101">
        <w:rPr>
          <w:sz w:val="28"/>
          <w:szCs w:val="28"/>
        </w:rPr>
        <w:t>Работники</w:t>
      </w:r>
      <w:r w:rsidR="00B47CE9">
        <w:rPr>
          <w:sz w:val="28"/>
          <w:szCs w:val="28"/>
        </w:rPr>
        <w:t xml:space="preserve"> </w:t>
      </w:r>
      <w:r w:rsidRPr="00387101">
        <w:rPr>
          <w:sz w:val="28"/>
          <w:szCs w:val="28"/>
        </w:rPr>
        <w:t>организации</w:t>
      </w:r>
      <w:r w:rsidR="00B47CE9">
        <w:rPr>
          <w:sz w:val="28"/>
          <w:szCs w:val="28"/>
        </w:rPr>
        <w:t xml:space="preserve"> </w:t>
      </w:r>
      <w:r w:rsidRPr="00387101">
        <w:rPr>
          <w:sz w:val="28"/>
          <w:szCs w:val="28"/>
        </w:rPr>
        <w:t>реализуют</w:t>
      </w:r>
      <w:r w:rsidR="00B47CE9">
        <w:rPr>
          <w:sz w:val="28"/>
          <w:szCs w:val="28"/>
        </w:rPr>
        <w:t xml:space="preserve"> </w:t>
      </w:r>
      <w:r w:rsidRPr="00387101">
        <w:rPr>
          <w:sz w:val="28"/>
          <w:szCs w:val="28"/>
        </w:rPr>
        <w:t>право</w:t>
      </w:r>
      <w:r w:rsidR="00B47CE9">
        <w:rPr>
          <w:sz w:val="28"/>
          <w:szCs w:val="28"/>
        </w:rPr>
        <w:t xml:space="preserve"> </w:t>
      </w:r>
      <w:r w:rsidRPr="00387101">
        <w:rPr>
          <w:sz w:val="28"/>
          <w:szCs w:val="28"/>
        </w:rPr>
        <w:t>на</w:t>
      </w:r>
      <w:r w:rsidR="00B47CE9">
        <w:rPr>
          <w:sz w:val="28"/>
          <w:szCs w:val="28"/>
        </w:rPr>
        <w:t xml:space="preserve"> </w:t>
      </w:r>
      <w:r w:rsidRPr="00387101">
        <w:rPr>
          <w:sz w:val="28"/>
          <w:szCs w:val="28"/>
        </w:rPr>
        <w:t>труд</w:t>
      </w:r>
      <w:r w:rsidR="00B47CE9">
        <w:rPr>
          <w:sz w:val="28"/>
          <w:szCs w:val="28"/>
        </w:rPr>
        <w:t xml:space="preserve"> </w:t>
      </w:r>
      <w:r w:rsidRPr="00387101">
        <w:rPr>
          <w:sz w:val="28"/>
          <w:szCs w:val="28"/>
        </w:rPr>
        <w:t>путем</w:t>
      </w:r>
      <w:r w:rsidR="00B47CE9">
        <w:rPr>
          <w:sz w:val="28"/>
          <w:szCs w:val="28"/>
        </w:rPr>
        <w:t xml:space="preserve"> </w:t>
      </w:r>
      <w:r w:rsidRPr="00387101">
        <w:rPr>
          <w:sz w:val="28"/>
          <w:szCs w:val="28"/>
        </w:rPr>
        <w:t>заключения</w:t>
      </w:r>
      <w:r w:rsidR="00B47CE9">
        <w:rPr>
          <w:sz w:val="28"/>
          <w:szCs w:val="28"/>
        </w:rPr>
        <w:t xml:space="preserve"> </w:t>
      </w:r>
      <w:r w:rsidRPr="00387101">
        <w:rPr>
          <w:sz w:val="28"/>
          <w:szCs w:val="28"/>
        </w:rPr>
        <w:t>письменного</w:t>
      </w:r>
      <w:r w:rsidR="00B47CE9">
        <w:rPr>
          <w:sz w:val="28"/>
          <w:szCs w:val="28"/>
        </w:rPr>
        <w:t xml:space="preserve"> </w:t>
      </w:r>
      <w:r w:rsidRPr="00387101">
        <w:rPr>
          <w:sz w:val="28"/>
          <w:szCs w:val="28"/>
        </w:rPr>
        <w:t>трудового</w:t>
      </w:r>
      <w:r w:rsidR="00B47CE9">
        <w:rPr>
          <w:sz w:val="28"/>
          <w:szCs w:val="28"/>
        </w:rPr>
        <w:t xml:space="preserve"> </w:t>
      </w:r>
      <w:r w:rsidRPr="00387101">
        <w:rPr>
          <w:sz w:val="28"/>
          <w:szCs w:val="28"/>
        </w:rPr>
        <w:t>договора.</w:t>
      </w:r>
    </w:p>
    <w:p w:rsidR="00835684" w:rsidRPr="00387101" w:rsidRDefault="00835684" w:rsidP="00835684">
      <w:pPr>
        <w:widowControl w:val="0"/>
        <w:spacing w:line="360" w:lineRule="auto"/>
        <w:ind w:firstLine="709"/>
        <w:jc w:val="both"/>
        <w:rPr>
          <w:sz w:val="28"/>
          <w:szCs w:val="28"/>
        </w:rPr>
      </w:pPr>
      <w:r w:rsidRPr="00387101">
        <w:rPr>
          <w:sz w:val="28"/>
          <w:szCs w:val="28"/>
        </w:rPr>
        <w:t>При</w:t>
      </w:r>
      <w:r w:rsidR="00B47CE9">
        <w:rPr>
          <w:sz w:val="28"/>
          <w:szCs w:val="28"/>
        </w:rPr>
        <w:t xml:space="preserve"> </w:t>
      </w:r>
      <w:r w:rsidRPr="00387101">
        <w:rPr>
          <w:sz w:val="28"/>
          <w:szCs w:val="28"/>
        </w:rPr>
        <w:t>заключении</w:t>
      </w:r>
      <w:r w:rsidR="00B47CE9">
        <w:rPr>
          <w:sz w:val="28"/>
          <w:szCs w:val="28"/>
        </w:rPr>
        <w:t xml:space="preserve"> </w:t>
      </w:r>
      <w:r w:rsidRPr="00387101">
        <w:rPr>
          <w:sz w:val="28"/>
          <w:szCs w:val="28"/>
        </w:rPr>
        <w:t>трудового</w:t>
      </w:r>
      <w:r w:rsidR="00B47CE9">
        <w:rPr>
          <w:sz w:val="28"/>
          <w:szCs w:val="28"/>
        </w:rPr>
        <w:t xml:space="preserve"> </w:t>
      </w:r>
      <w:r w:rsidRPr="00387101">
        <w:rPr>
          <w:sz w:val="28"/>
          <w:szCs w:val="28"/>
        </w:rPr>
        <w:t>договора</w:t>
      </w:r>
      <w:r w:rsidR="00B47CE9">
        <w:rPr>
          <w:sz w:val="28"/>
          <w:szCs w:val="28"/>
        </w:rPr>
        <w:t xml:space="preserve"> </w:t>
      </w:r>
      <w:r w:rsidRPr="00387101">
        <w:rPr>
          <w:sz w:val="28"/>
          <w:szCs w:val="28"/>
        </w:rPr>
        <w:t>впервые</w:t>
      </w:r>
      <w:r w:rsidR="00B47CE9">
        <w:rPr>
          <w:sz w:val="28"/>
          <w:szCs w:val="28"/>
        </w:rPr>
        <w:t xml:space="preserve"> </w:t>
      </w:r>
      <w:r w:rsidRPr="00387101">
        <w:rPr>
          <w:sz w:val="28"/>
          <w:szCs w:val="28"/>
        </w:rPr>
        <w:t>трудовую</w:t>
      </w:r>
      <w:r w:rsidR="00B47CE9">
        <w:rPr>
          <w:sz w:val="28"/>
          <w:szCs w:val="28"/>
        </w:rPr>
        <w:t xml:space="preserve"> </w:t>
      </w:r>
      <w:r w:rsidRPr="00387101">
        <w:rPr>
          <w:sz w:val="28"/>
          <w:szCs w:val="28"/>
        </w:rPr>
        <w:t>книжку</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свидетельство</w:t>
      </w:r>
      <w:r w:rsidR="00B47CE9">
        <w:rPr>
          <w:sz w:val="28"/>
          <w:szCs w:val="28"/>
        </w:rPr>
        <w:t xml:space="preserve"> </w:t>
      </w:r>
      <w:r w:rsidRPr="00387101">
        <w:rPr>
          <w:sz w:val="28"/>
          <w:szCs w:val="28"/>
        </w:rPr>
        <w:t>государственного</w:t>
      </w:r>
      <w:r w:rsidR="00B47CE9">
        <w:rPr>
          <w:sz w:val="28"/>
          <w:szCs w:val="28"/>
        </w:rPr>
        <w:t xml:space="preserve"> </w:t>
      </w:r>
      <w:r w:rsidRPr="00387101">
        <w:rPr>
          <w:sz w:val="28"/>
          <w:szCs w:val="28"/>
        </w:rPr>
        <w:t>пенсионного</w:t>
      </w:r>
      <w:r w:rsidR="00B47CE9">
        <w:rPr>
          <w:sz w:val="28"/>
          <w:szCs w:val="28"/>
        </w:rPr>
        <w:t xml:space="preserve"> </w:t>
      </w:r>
      <w:r w:rsidRPr="00387101">
        <w:rPr>
          <w:sz w:val="28"/>
          <w:szCs w:val="28"/>
        </w:rPr>
        <w:t>страхования</w:t>
      </w:r>
      <w:r w:rsidR="00B47CE9">
        <w:rPr>
          <w:sz w:val="28"/>
          <w:szCs w:val="28"/>
        </w:rPr>
        <w:t xml:space="preserve"> </w:t>
      </w:r>
      <w:r w:rsidRPr="00387101">
        <w:rPr>
          <w:sz w:val="28"/>
          <w:szCs w:val="28"/>
        </w:rPr>
        <w:t>оформляется</w:t>
      </w:r>
      <w:r w:rsidR="00B47CE9">
        <w:rPr>
          <w:sz w:val="28"/>
          <w:szCs w:val="28"/>
        </w:rPr>
        <w:t xml:space="preserve"> </w:t>
      </w:r>
      <w:r w:rsidRPr="00387101">
        <w:rPr>
          <w:sz w:val="28"/>
          <w:szCs w:val="28"/>
        </w:rPr>
        <w:t>отделом</w:t>
      </w:r>
      <w:r w:rsidR="00B47CE9">
        <w:rPr>
          <w:sz w:val="28"/>
          <w:szCs w:val="28"/>
        </w:rPr>
        <w:t xml:space="preserve"> </w:t>
      </w:r>
      <w:r w:rsidRPr="00387101">
        <w:rPr>
          <w:sz w:val="28"/>
          <w:szCs w:val="28"/>
        </w:rPr>
        <w:t>кадров</w:t>
      </w:r>
      <w:r w:rsidR="00B47CE9">
        <w:rPr>
          <w:sz w:val="28"/>
          <w:szCs w:val="28"/>
        </w:rPr>
        <w:t xml:space="preserve"> </w:t>
      </w:r>
      <w:r w:rsidRPr="00387101">
        <w:rPr>
          <w:sz w:val="28"/>
          <w:szCs w:val="28"/>
        </w:rPr>
        <w:t>общества.</w:t>
      </w:r>
    </w:p>
    <w:p w:rsidR="00835684" w:rsidRPr="00387101" w:rsidRDefault="00835684" w:rsidP="00835684">
      <w:pPr>
        <w:widowControl w:val="0"/>
        <w:spacing w:line="360" w:lineRule="auto"/>
        <w:ind w:firstLine="709"/>
        <w:jc w:val="both"/>
        <w:rPr>
          <w:sz w:val="28"/>
          <w:szCs w:val="28"/>
        </w:rPr>
      </w:pPr>
      <w:r w:rsidRPr="00387101">
        <w:rPr>
          <w:sz w:val="28"/>
          <w:szCs w:val="28"/>
        </w:rPr>
        <w:t>Прием</w:t>
      </w:r>
      <w:r w:rsidR="00B47CE9">
        <w:rPr>
          <w:sz w:val="28"/>
          <w:szCs w:val="28"/>
        </w:rPr>
        <w:t xml:space="preserve"> </w:t>
      </w:r>
      <w:r w:rsidRPr="00387101">
        <w:rPr>
          <w:sz w:val="28"/>
          <w:szCs w:val="28"/>
        </w:rPr>
        <w:t>на</w:t>
      </w:r>
      <w:r w:rsidR="00B47CE9">
        <w:rPr>
          <w:sz w:val="28"/>
          <w:szCs w:val="28"/>
        </w:rPr>
        <w:t xml:space="preserve"> </w:t>
      </w:r>
      <w:r w:rsidRPr="00387101">
        <w:rPr>
          <w:sz w:val="28"/>
          <w:szCs w:val="28"/>
        </w:rPr>
        <w:t>работу</w:t>
      </w:r>
      <w:r w:rsidR="00B47CE9">
        <w:rPr>
          <w:sz w:val="28"/>
          <w:szCs w:val="28"/>
        </w:rPr>
        <w:t xml:space="preserve"> </w:t>
      </w:r>
      <w:r w:rsidRPr="00387101">
        <w:rPr>
          <w:sz w:val="28"/>
          <w:szCs w:val="28"/>
        </w:rPr>
        <w:t>иностранных</w:t>
      </w:r>
      <w:r w:rsidR="00B47CE9">
        <w:rPr>
          <w:sz w:val="28"/>
          <w:szCs w:val="28"/>
        </w:rPr>
        <w:t xml:space="preserve"> </w:t>
      </w:r>
      <w:r w:rsidRPr="00387101">
        <w:rPr>
          <w:sz w:val="28"/>
          <w:szCs w:val="28"/>
        </w:rPr>
        <w:t>граждан</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лиц</w:t>
      </w:r>
      <w:r w:rsidR="00B47CE9">
        <w:rPr>
          <w:sz w:val="28"/>
          <w:szCs w:val="28"/>
        </w:rPr>
        <w:t xml:space="preserve"> </w:t>
      </w:r>
      <w:r w:rsidRPr="00387101">
        <w:rPr>
          <w:sz w:val="28"/>
          <w:szCs w:val="28"/>
        </w:rPr>
        <w:t>без</w:t>
      </w:r>
      <w:r w:rsidR="00B47CE9">
        <w:rPr>
          <w:sz w:val="28"/>
          <w:szCs w:val="28"/>
        </w:rPr>
        <w:t xml:space="preserve"> </w:t>
      </w:r>
      <w:r w:rsidRPr="00387101">
        <w:rPr>
          <w:sz w:val="28"/>
          <w:szCs w:val="28"/>
        </w:rPr>
        <w:t>гражданства</w:t>
      </w:r>
      <w:r w:rsidR="00B47CE9">
        <w:rPr>
          <w:sz w:val="28"/>
          <w:szCs w:val="28"/>
        </w:rPr>
        <w:t xml:space="preserve"> </w:t>
      </w:r>
      <w:r w:rsidRPr="00387101">
        <w:rPr>
          <w:sz w:val="28"/>
          <w:szCs w:val="28"/>
        </w:rPr>
        <w:t>осуществляется</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соответствии</w:t>
      </w:r>
      <w:r w:rsidR="00B47CE9">
        <w:rPr>
          <w:sz w:val="28"/>
          <w:szCs w:val="28"/>
        </w:rPr>
        <w:t xml:space="preserve"> </w:t>
      </w:r>
      <w:r w:rsidRPr="00387101">
        <w:rPr>
          <w:sz w:val="28"/>
          <w:szCs w:val="28"/>
        </w:rPr>
        <w:t>с</w:t>
      </w:r>
      <w:r w:rsidR="00B47CE9">
        <w:rPr>
          <w:sz w:val="28"/>
          <w:szCs w:val="28"/>
        </w:rPr>
        <w:t xml:space="preserve"> </w:t>
      </w:r>
      <w:r w:rsidRPr="00387101">
        <w:rPr>
          <w:sz w:val="28"/>
          <w:szCs w:val="28"/>
        </w:rPr>
        <w:t>требованиями</w:t>
      </w:r>
      <w:r w:rsidR="00B47CE9">
        <w:rPr>
          <w:sz w:val="28"/>
          <w:szCs w:val="28"/>
        </w:rPr>
        <w:t xml:space="preserve"> </w:t>
      </w:r>
      <w:r w:rsidRPr="00387101">
        <w:rPr>
          <w:sz w:val="28"/>
          <w:szCs w:val="28"/>
        </w:rPr>
        <w:t>действующего</w:t>
      </w:r>
      <w:r w:rsidR="00B47CE9">
        <w:rPr>
          <w:sz w:val="28"/>
          <w:szCs w:val="28"/>
        </w:rPr>
        <w:t xml:space="preserve"> </w:t>
      </w:r>
      <w:r w:rsidRPr="00387101">
        <w:rPr>
          <w:sz w:val="28"/>
          <w:szCs w:val="28"/>
        </w:rPr>
        <w:t>законодательства</w:t>
      </w:r>
      <w:r w:rsidR="00B47CE9">
        <w:rPr>
          <w:sz w:val="28"/>
          <w:szCs w:val="28"/>
        </w:rPr>
        <w:t xml:space="preserve"> </w:t>
      </w:r>
      <w:r w:rsidRPr="00387101">
        <w:rPr>
          <w:sz w:val="28"/>
          <w:szCs w:val="28"/>
        </w:rPr>
        <w:t>РФ.</w:t>
      </w:r>
    </w:p>
    <w:p w:rsidR="00835684" w:rsidRPr="00387101" w:rsidRDefault="00835684" w:rsidP="00835684">
      <w:pPr>
        <w:widowControl w:val="0"/>
        <w:spacing w:line="360" w:lineRule="auto"/>
        <w:ind w:firstLine="709"/>
        <w:jc w:val="both"/>
        <w:rPr>
          <w:sz w:val="28"/>
          <w:szCs w:val="28"/>
        </w:rPr>
      </w:pPr>
      <w:r w:rsidRPr="00387101">
        <w:rPr>
          <w:sz w:val="28"/>
          <w:szCs w:val="28"/>
        </w:rPr>
        <w:t>Трудовой</w:t>
      </w:r>
      <w:r w:rsidR="00B47CE9">
        <w:rPr>
          <w:sz w:val="28"/>
          <w:szCs w:val="28"/>
        </w:rPr>
        <w:t xml:space="preserve"> </w:t>
      </w:r>
      <w:r w:rsidRPr="00387101">
        <w:rPr>
          <w:sz w:val="28"/>
          <w:szCs w:val="28"/>
        </w:rPr>
        <w:t>договор</w:t>
      </w:r>
      <w:r w:rsidR="00B47CE9">
        <w:rPr>
          <w:sz w:val="28"/>
          <w:szCs w:val="28"/>
        </w:rPr>
        <w:t xml:space="preserve"> </w:t>
      </w:r>
      <w:r w:rsidRPr="00387101">
        <w:rPr>
          <w:sz w:val="28"/>
          <w:szCs w:val="28"/>
        </w:rPr>
        <w:t>заключается</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письменной</w:t>
      </w:r>
      <w:r w:rsidR="00B47CE9">
        <w:rPr>
          <w:sz w:val="28"/>
          <w:szCs w:val="28"/>
        </w:rPr>
        <w:t xml:space="preserve"> </w:t>
      </w:r>
      <w:r w:rsidRPr="00387101">
        <w:rPr>
          <w:sz w:val="28"/>
          <w:szCs w:val="28"/>
        </w:rPr>
        <w:t>форме,</w:t>
      </w:r>
      <w:r w:rsidR="00B47CE9">
        <w:rPr>
          <w:sz w:val="28"/>
          <w:szCs w:val="28"/>
        </w:rPr>
        <w:t xml:space="preserve"> </w:t>
      </w:r>
      <w:r w:rsidRPr="00387101">
        <w:rPr>
          <w:sz w:val="28"/>
          <w:szCs w:val="28"/>
        </w:rPr>
        <w:t>составляется</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двух</w:t>
      </w:r>
      <w:r w:rsidR="00B47CE9">
        <w:rPr>
          <w:sz w:val="28"/>
          <w:szCs w:val="28"/>
        </w:rPr>
        <w:t xml:space="preserve"> </w:t>
      </w:r>
      <w:r w:rsidRPr="00387101">
        <w:rPr>
          <w:sz w:val="28"/>
          <w:szCs w:val="28"/>
        </w:rPr>
        <w:t>экземплярах,</w:t>
      </w:r>
      <w:r w:rsidR="00B47CE9">
        <w:rPr>
          <w:sz w:val="28"/>
          <w:szCs w:val="28"/>
        </w:rPr>
        <w:t xml:space="preserve"> </w:t>
      </w:r>
      <w:r w:rsidRPr="00387101">
        <w:rPr>
          <w:sz w:val="28"/>
          <w:szCs w:val="28"/>
        </w:rPr>
        <w:t>каждый</w:t>
      </w:r>
      <w:r w:rsidR="00B47CE9">
        <w:rPr>
          <w:sz w:val="28"/>
          <w:szCs w:val="28"/>
        </w:rPr>
        <w:t xml:space="preserve"> </w:t>
      </w:r>
      <w:r w:rsidRPr="00387101">
        <w:rPr>
          <w:sz w:val="28"/>
          <w:szCs w:val="28"/>
        </w:rPr>
        <w:t>из</w:t>
      </w:r>
      <w:r w:rsidR="00B47CE9">
        <w:rPr>
          <w:sz w:val="28"/>
          <w:szCs w:val="28"/>
        </w:rPr>
        <w:t xml:space="preserve"> </w:t>
      </w:r>
      <w:r w:rsidRPr="00387101">
        <w:rPr>
          <w:sz w:val="28"/>
          <w:szCs w:val="28"/>
        </w:rPr>
        <w:t>которых</w:t>
      </w:r>
      <w:r w:rsidR="00B47CE9">
        <w:rPr>
          <w:sz w:val="28"/>
          <w:szCs w:val="28"/>
        </w:rPr>
        <w:t xml:space="preserve"> </w:t>
      </w:r>
      <w:r w:rsidRPr="00387101">
        <w:rPr>
          <w:sz w:val="28"/>
          <w:szCs w:val="28"/>
        </w:rPr>
        <w:t>подписывается</w:t>
      </w:r>
      <w:r w:rsidR="00B47CE9">
        <w:rPr>
          <w:sz w:val="28"/>
          <w:szCs w:val="28"/>
        </w:rPr>
        <w:t xml:space="preserve"> </w:t>
      </w:r>
      <w:r w:rsidRPr="00387101">
        <w:rPr>
          <w:sz w:val="28"/>
          <w:szCs w:val="28"/>
        </w:rPr>
        <w:t>работником</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уполномоченным</w:t>
      </w:r>
      <w:r w:rsidR="00B47CE9">
        <w:rPr>
          <w:sz w:val="28"/>
          <w:szCs w:val="28"/>
        </w:rPr>
        <w:t xml:space="preserve"> </w:t>
      </w:r>
      <w:r w:rsidRPr="00387101">
        <w:rPr>
          <w:sz w:val="28"/>
          <w:szCs w:val="28"/>
        </w:rPr>
        <w:t>лицом</w:t>
      </w:r>
      <w:r w:rsidR="00B47CE9">
        <w:rPr>
          <w:sz w:val="28"/>
          <w:szCs w:val="28"/>
        </w:rPr>
        <w:t xml:space="preserve"> </w:t>
      </w:r>
      <w:r w:rsidRPr="00387101">
        <w:rPr>
          <w:sz w:val="28"/>
          <w:szCs w:val="28"/>
        </w:rPr>
        <w:t>организации.</w:t>
      </w:r>
      <w:r w:rsidR="00B47CE9">
        <w:rPr>
          <w:sz w:val="28"/>
          <w:szCs w:val="28"/>
        </w:rPr>
        <w:t xml:space="preserve"> </w:t>
      </w:r>
      <w:r w:rsidRPr="00387101">
        <w:rPr>
          <w:sz w:val="28"/>
          <w:szCs w:val="28"/>
        </w:rPr>
        <w:t>Один</w:t>
      </w:r>
      <w:r w:rsidR="00B47CE9">
        <w:rPr>
          <w:sz w:val="28"/>
          <w:szCs w:val="28"/>
        </w:rPr>
        <w:t xml:space="preserve"> </w:t>
      </w:r>
      <w:r w:rsidRPr="00387101">
        <w:rPr>
          <w:sz w:val="28"/>
          <w:szCs w:val="28"/>
        </w:rPr>
        <w:t>экземпляр</w:t>
      </w:r>
      <w:r w:rsidR="00B47CE9">
        <w:rPr>
          <w:sz w:val="28"/>
          <w:szCs w:val="28"/>
        </w:rPr>
        <w:t xml:space="preserve"> </w:t>
      </w:r>
      <w:r w:rsidRPr="00387101">
        <w:rPr>
          <w:sz w:val="28"/>
          <w:szCs w:val="28"/>
        </w:rPr>
        <w:t>трудового</w:t>
      </w:r>
      <w:r w:rsidR="00B47CE9">
        <w:rPr>
          <w:sz w:val="28"/>
          <w:szCs w:val="28"/>
        </w:rPr>
        <w:t xml:space="preserve"> </w:t>
      </w:r>
      <w:r w:rsidRPr="00387101">
        <w:rPr>
          <w:sz w:val="28"/>
          <w:szCs w:val="28"/>
        </w:rPr>
        <w:t>договора</w:t>
      </w:r>
      <w:r w:rsidR="00B47CE9">
        <w:rPr>
          <w:sz w:val="28"/>
          <w:szCs w:val="28"/>
        </w:rPr>
        <w:t xml:space="preserve"> </w:t>
      </w:r>
      <w:r w:rsidRPr="00387101">
        <w:rPr>
          <w:sz w:val="28"/>
          <w:szCs w:val="28"/>
        </w:rPr>
        <w:t>под</w:t>
      </w:r>
      <w:r w:rsidR="00B47CE9">
        <w:rPr>
          <w:sz w:val="28"/>
          <w:szCs w:val="28"/>
        </w:rPr>
        <w:t xml:space="preserve"> </w:t>
      </w:r>
      <w:r w:rsidRPr="00387101">
        <w:rPr>
          <w:sz w:val="28"/>
          <w:szCs w:val="28"/>
        </w:rPr>
        <w:t>роспись</w:t>
      </w:r>
      <w:r w:rsidR="00B47CE9">
        <w:rPr>
          <w:sz w:val="28"/>
          <w:szCs w:val="28"/>
        </w:rPr>
        <w:t xml:space="preserve"> </w:t>
      </w:r>
      <w:r w:rsidRPr="00387101">
        <w:rPr>
          <w:sz w:val="28"/>
          <w:szCs w:val="28"/>
        </w:rPr>
        <w:t>передается</w:t>
      </w:r>
      <w:r w:rsidR="00B47CE9">
        <w:rPr>
          <w:sz w:val="28"/>
          <w:szCs w:val="28"/>
        </w:rPr>
        <w:t xml:space="preserve"> </w:t>
      </w:r>
      <w:r w:rsidRPr="00387101">
        <w:rPr>
          <w:sz w:val="28"/>
          <w:szCs w:val="28"/>
        </w:rPr>
        <w:t>работнику,</w:t>
      </w:r>
      <w:r w:rsidR="00B47CE9">
        <w:rPr>
          <w:sz w:val="28"/>
          <w:szCs w:val="28"/>
        </w:rPr>
        <w:t xml:space="preserve"> </w:t>
      </w:r>
      <w:r w:rsidRPr="00387101">
        <w:rPr>
          <w:sz w:val="28"/>
          <w:szCs w:val="28"/>
        </w:rPr>
        <w:t>другой</w:t>
      </w:r>
      <w:r w:rsidR="00B47CE9">
        <w:rPr>
          <w:sz w:val="28"/>
          <w:szCs w:val="28"/>
        </w:rPr>
        <w:t xml:space="preserve"> </w:t>
      </w:r>
      <w:r w:rsidRPr="00387101">
        <w:rPr>
          <w:sz w:val="28"/>
          <w:szCs w:val="28"/>
        </w:rPr>
        <w:t>хранится</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отделе</w:t>
      </w:r>
      <w:r w:rsidR="00B47CE9">
        <w:rPr>
          <w:sz w:val="28"/>
          <w:szCs w:val="28"/>
        </w:rPr>
        <w:t xml:space="preserve"> </w:t>
      </w:r>
      <w:r w:rsidRPr="00387101">
        <w:rPr>
          <w:sz w:val="28"/>
          <w:szCs w:val="28"/>
        </w:rPr>
        <w:t>кадров</w:t>
      </w:r>
      <w:r w:rsidR="00B47CE9">
        <w:rPr>
          <w:sz w:val="28"/>
          <w:szCs w:val="28"/>
        </w:rPr>
        <w:t xml:space="preserve"> </w:t>
      </w:r>
      <w:r w:rsidRPr="00387101">
        <w:rPr>
          <w:sz w:val="28"/>
          <w:szCs w:val="28"/>
        </w:rPr>
        <w:t>организации.</w:t>
      </w:r>
      <w:r w:rsidR="00B47CE9">
        <w:rPr>
          <w:sz w:val="28"/>
          <w:szCs w:val="28"/>
        </w:rPr>
        <w:t xml:space="preserve"> </w:t>
      </w:r>
      <w:r w:rsidRPr="00387101">
        <w:rPr>
          <w:sz w:val="28"/>
          <w:szCs w:val="28"/>
        </w:rPr>
        <w:t>Трудовой</w:t>
      </w:r>
      <w:r w:rsidR="00B47CE9">
        <w:rPr>
          <w:sz w:val="28"/>
          <w:szCs w:val="28"/>
        </w:rPr>
        <w:t xml:space="preserve"> </w:t>
      </w:r>
      <w:r w:rsidRPr="00387101">
        <w:rPr>
          <w:sz w:val="28"/>
          <w:szCs w:val="28"/>
        </w:rPr>
        <w:t>договор</w:t>
      </w:r>
      <w:r w:rsidR="00B47CE9">
        <w:rPr>
          <w:sz w:val="28"/>
          <w:szCs w:val="28"/>
        </w:rPr>
        <w:t xml:space="preserve"> </w:t>
      </w:r>
      <w:r w:rsidRPr="00387101">
        <w:rPr>
          <w:sz w:val="28"/>
          <w:szCs w:val="28"/>
        </w:rPr>
        <w:t>вступает</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силу</w:t>
      </w:r>
      <w:r w:rsidR="00B47CE9">
        <w:rPr>
          <w:sz w:val="28"/>
          <w:szCs w:val="28"/>
        </w:rPr>
        <w:t xml:space="preserve"> </w:t>
      </w:r>
      <w:r w:rsidRPr="00387101">
        <w:rPr>
          <w:sz w:val="28"/>
          <w:szCs w:val="28"/>
        </w:rPr>
        <w:t>со</w:t>
      </w:r>
      <w:r w:rsidR="00B47CE9">
        <w:rPr>
          <w:sz w:val="28"/>
          <w:szCs w:val="28"/>
        </w:rPr>
        <w:t xml:space="preserve"> </w:t>
      </w:r>
      <w:r w:rsidRPr="00387101">
        <w:rPr>
          <w:sz w:val="28"/>
          <w:szCs w:val="28"/>
        </w:rPr>
        <w:t>дня</w:t>
      </w:r>
      <w:r w:rsidR="00B47CE9">
        <w:rPr>
          <w:sz w:val="28"/>
          <w:szCs w:val="28"/>
        </w:rPr>
        <w:t xml:space="preserve"> </w:t>
      </w:r>
      <w:r w:rsidRPr="00387101">
        <w:rPr>
          <w:sz w:val="28"/>
          <w:szCs w:val="28"/>
        </w:rPr>
        <w:t>его</w:t>
      </w:r>
      <w:r w:rsidR="00B47CE9">
        <w:rPr>
          <w:sz w:val="28"/>
          <w:szCs w:val="28"/>
        </w:rPr>
        <w:t xml:space="preserve"> </w:t>
      </w:r>
      <w:r w:rsidRPr="00387101">
        <w:rPr>
          <w:sz w:val="28"/>
          <w:szCs w:val="28"/>
        </w:rPr>
        <w:t>подписания</w:t>
      </w:r>
      <w:r w:rsidR="00B47CE9">
        <w:rPr>
          <w:sz w:val="28"/>
          <w:szCs w:val="28"/>
        </w:rPr>
        <w:t xml:space="preserve"> </w:t>
      </w:r>
      <w:r w:rsidRPr="00387101">
        <w:rPr>
          <w:sz w:val="28"/>
          <w:szCs w:val="28"/>
        </w:rPr>
        <w:t>работником</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уполномоченным</w:t>
      </w:r>
      <w:r w:rsidR="00B47CE9">
        <w:rPr>
          <w:sz w:val="28"/>
          <w:szCs w:val="28"/>
        </w:rPr>
        <w:t xml:space="preserve"> </w:t>
      </w:r>
      <w:r w:rsidRPr="00387101">
        <w:rPr>
          <w:sz w:val="28"/>
          <w:szCs w:val="28"/>
        </w:rPr>
        <w:t>лицом</w:t>
      </w:r>
      <w:r w:rsidR="00B47CE9">
        <w:rPr>
          <w:sz w:val="28"/>
          <w:szCs w:val="28"/>
        </w:rPr>
        <w:t xml:space="preserve"> </w:t>
      </w:r>
      <w:r w:rsidRPr="00387101">
        <w:rPr>
          <w:sz w:val="28"/>
          <w:szCs w:val="28"/>
        </w:rPr>
        <w:t>Организации,</w:t>
      </w:r>
      <w:r w:rsidR="00B47CE9">
        <w:rPr>
          <w:sz w:val="28"/>
          <w:szCs w:val="28"/>
        </w:rPr>
        <w:t xml:space="preserve"> </w:t>
      </w:r>
      <w:r w:rsidRPr="00387101">
        <w:rPr>
          <w:sz w:val="28"/>
          <w:szCs w:val="28"/>
        </w:rPr>
        <w:t>если</w:t>
      </w:r>
      <w:r w:rsidR="00B47CE9">
        <w:rPr>
          <w:sz w:val="28"/>
          <w:szCs w:val="28"/>
        </w:rPr>
        <w:t xml:space="preserve"> </w:t>
      </w:r>
      <w:r w:rsidRPr="00387101">
        <w:rPr>
          <w:sz w:val="28"/>
          <w:szCs w:val="28"/>
        </w:rPr>
        <w:t>иное</w:t>
      </w:r>
      <w:r w:rsidR="00B47CE9">
        <w:rPr>
          <w:sz w:val="28"/>
          <w:szCs w:val="28"/>
        </w:rPr>
        <w:t xml:space="preserve"> </w:t>
      </w:r>
      <w:r w:rsidRPr="00387101">
        <w:rPr>
          <w:sz w:val="28"/>
          <w:szCs w:val="28"/>
        </w:rPr>
        <w:t>не</w:t>
      </w:r>
      <w:r w:rsidR="00B47CE9">
        <w:rPr>
          <w:sz w:val="28"/>
          <w:szCs w:val="28"/>
        </w:rPr>
        <w:t xml:space="preserve"> </w:t>
      </w:r>
      <w:r w:rsidRPr="00387101">
        <w:rPr>
          <w:sz w:val="28"/>
          <w:szCs w:val="28"/>
        </w:rPr>
        <w:t>установлено</w:t>
      </w:r>
      <w:r w:rsidR="00B47CE9">
        <w:rPr>
          <w:sz w:val="28"/>
          <w:szCs w:val="28"/>
        </w:rPr>
        <w:t xml:space="preserve"> </w:t>
      </w:r>
      <w:r w:rsidRPr="00387101">
        <w:rPr>
          <w:sz w:val="28"/>
          <w:szCs w:val="28"/>
        </w:rPr>
        <w:t>трудовым</w:t>
      </w:r>
      <w:r w:rsidR="00B47CE9">
        <w:rPr>
          <w:sz w:val="28"/>
          <w:szCs w:val="28"/>
        </w:rPr>
        <w:t xml:space="preserve"> </w:t>
      </w:r>
      <w:r w:rsidRPr="00387101">
        <w:rPr>
          <w:sz w:val="28"/>
          <w:szCs w:val="28"/>
        </w:rPr>
        <w:t>договором.</w:t>
      </w:r>
    </w:p>
    <w:p w:rsidR="00835684" w:rsidRPr="00387101" w:rsidRDefault="000078F4" w:rsidP="00835684">
      <w:pPr>
        <w:widowControl w:val="0"/>
        <w:spacing w:line="360" w:lineRule="auto"/>
        <w:ind w:firstLine="709"/>
        <w:jc w:val="both"/>
        <w:rPr>
          <w:sz w:val="28"/>
          <w:szCs w:val="28"/>
        </w:rPr>
      </w:pPr>
      <w:r>
        <w:rPr>
          <w:sz w:val="28"/>
          <w:szCs w:val="28"/>
        </w:rPr>
        <w:t>ООО</w:t>
      </w:r>
      <w:r w:rsidR="00B47CE9">
        <w:rPr>
          <w:sz w:val="28"/>
          <w:szCs w:val="28"/>
        </w:rPr>
        <w:t xml:space="preserve"> </w:t>
      </w:r>
      <w:r>
        <w:rPr>
          <w:sz w:val="28"/>
          <w:szCs w:val="28"/>
        </w:rPr>
        <w:t>«Алфавит</w:t>
      </w:r>
      <w:r w:rsidR="00B47CE9">
        <w:rPr>
          <w:sz w:val="28"/>
          <w:szCs w:val="28"/>
        </w:rPr>
        <w:t xml:space="preserve"> </w:t>
      </w:r>
      <w:r>
        <w:rPr>
          <w:sz w:val="28"/>
          <w:szCs w:val="28"/>
        </w:rPr>
        <w:t>вкуса»</w:t>
      </w:r>
      <w:r w:rsidR="00B47CE9">
        <w:rPr>
          <w:sz w:val="28"/>
          <w:szCs w:val="28"/>
        </w:rPr>
        <w:t xml:space="preserve"> </w:t>
      </w:r>
      <w:r w:rsidR="00835684" w:rsidRPr="00387101">
        <w:rPr>
          <w:sz w:val="28"/>
          <w:szCs w:val="28"/>
        </w:rPr>
        <w:t>не</w:t>
      </w:r>
      <w:r w:rsidR="00B47CE9">
        <w:rPr>
          <w:sz w:val="28"/>
          <w:szCs w:val="28"/>
        </w:rPr>
        <w:t xml:space="preserve"> </w:t>
      </w:r>
      <w:r w:rsidR="00835684" w:rsidRPr="00387101">
        <w:rPr>
          <w:sz w:val="28"/>
          <w:szCs w:val="28"/>
        </w:rPr>
        <w:t>вправе</w:t>
      </w:r>
      <w:r w:rsidR="00B47CE9">
        <w:rPr>
          <w:sz w:val="28"/>
          <w:szCs w:val="28"/>
        </w:rPr>
        <w:t xml:space="preserve"> </w:t>
      </w:r>
      <w:r w:rsidR="00835684" w:rsidRPr="00387101">
        <w:rPr>
          <w:sz w:val="28"/>
          <w:szCs w:val="28"/>
        </w:rPr>
        <w:t>требовать</w:t>
      </w:r>
      <w:r w:rsidR="00B47CE9">
        <w:rPr>
          <w:sz w:val="28"/>
          <w:szCs w:val="28"/>
        </w:rPr>
        <w:t xml:space="preserve"> </w:t>
      </w:r>
      <w:r w:rsidR="00835684" w:rsidRPr="00387101">
        <w:rPr>
          <w:sz w:val="28"/>
          <w:szCs w:val="28"/>
        </w:rPr>
        <w:t>от</w:t>
      </w:r>
      <w:r w:rsidR="00B47CE9">
        <w:rPr>
          <w:sz w:val="28"/>
          <w:szCs w:val="28"/>
        </w:rPr>
        <w:t xml:space="preserve"> </w:t>
      </w:r>
      <w:r w:rsidR="00835684" w:rsidRPr="00387101">
        <w:rPr>
          <w:sz w:val="28"/>
          <w:szCs w:val="28"/>
        </w:rPr>
        <w:t>работника</w:t>
      </w:r>
      <w:r w:rsidR="00B47CE9">
        <w:rPr>
          <w:sz w:val="28"/>
          <w:szCs w:val="28"/>
        </w:rPr>
        <w:t xml:space="preserve"> </w:t>
      </w:r>
      <w:r w:rsidR="00835684" w:rsidRPr="00387101">
        <w:rPr>
          <w:sz w:val="28"/>
          <w:szCs w:val="28"/>
        </w:rPr>
        <w:t>выполнения</w:t>
      </w:r>
      <w:r w:rsidR="00B47CE9">
        <w:rPr>
          <w:sz w:val="28"/>
          <w:szCs w:val="28"/>
        </w:rPr>
        <w:t xml:space="preserve"> </w:t>
      </w:r>
      <w:r w:rsidR="00835684" w:rsidRPr="00387101">
        <w:rPr>
          <w:sz w:val="28"/>
          <w:szCs w:val="28"/>
        </w:rPr>
        <w:t>работы,</w:t>
      </w:r>
      <w:r w:rsidR="00B47CE9">
        <w:rPr>
          <w:sz w:val="28"/>
          <w:szCs w:val="28"/>
        </w:rPr>
        <w:t xml:space="preserve"> </w:t>
      </w:r>
      <w:r w:rsidR="00835684" w:rsidRPr="00387101">
        <w:rPr>
          <w:sz w:val="28"/>
          <w:szCs w:val="28"/>
        </w:rPr>
        <w:t>не</w:t>
      </w:r>
      <w:r w:rsidR="00B47CE9">
        <w:rPr>
          <w:sz w:val="28"/>
          <w:szCs w:val="28"/>
        </w:rPr>
        <w:t xml:space="preserve"> </w:t>
      </w:r>
      <w:r w:rsidR="00835684" w:rsidRPr="00387101">
        <w:rPr>
          <w:sz w:val="28"/>
          <w:szCs w:val="28"/>
        </w:rPr>
        <w:t>обусловленной</w:t>
      </w:r>
      <w:r w:rsidR="00B47CE9">
        <w:rPr>
          <w:sz w:val="28"/>
          <w:szCs w:val="28"/>
        </w:rPr>
        <w:t xml:space="preserve"> </w:t>
      </w:r>
      <w:r w:rsidR="00835684" w:rsidRPr="00387101">
        <w:rPr>
          <w:sz w:val="28"/>
          <w:szCs w:val="28"/>
        </w:rPr>
        <w:t>трудовым</w:t>
      </w:r>
      <w:r w:rsidR="00B47CE9">
        <w:rPr>
          <w:sz w:val="28"/>
          <w:szCs w:val="28"/>
        </w:rPr>
        <w:t xml:space="preserve"> </w:t>
      </w:r>
      <w:r w:rsidR="00835684" w:rsidRPr="00387101">
        <w:rPr>
          <w:sz w:val="28"/>
          <w:szCs w:val="28"/>
        </w:rPr>
        <w:t>договором,</w:t>
      </w:r>
      <w:r w:rsidR="00B47CE9">
        <w:rPr>
          <w:sz w:val="28"/>
          <w:szCs w:val="28"/>
        </w:rPr>
        <w:t xml:space="preserve"> </w:t>
      </w:r>
      <w:r w:rsidR="00835684" w:rsidRPr="00387101">
        <w:rPr>
          <w:sz w:val="28"/>
          <w:szCs w:val="28"/>
        </w:rPr>
        <w:t>за</w:t>
      </w:r>
      <w:r w:rsidR="00B47CE9">
        <w:rPr>
          <w:sz w:val="28"/>
          <w:szCs w:val="28"/>
        </w:rPr>
        <w:t xml:space="preserve"> </w:t>
      </w:r>
      <w:r w:rsidR="00835684" w:rsidRPr="00387101">
        <w:rPr>
          <w:sz w:val="28"/>
          <w:szCs w:val="28"/>
        </w:rPr>
        <w:t>исключением</w:t>
      </w:r>
      <w:r w:rsidR="00B47CE9">
        <w:rPr>
          <w:sz w:val="28"/>
          <w:szCs w:val="28"/>
        </w:rPr>
        <w:t xml:space="preserve"> </w:t>
      </w:r>
      <w:r w:rsidR="00835684" w:rsidRPr="00387101">
        <w:rPr>
          <w:sz w:val="28"/>
          <w:szCs w:val="28"/>
        </w:rPr>
        <w:t>случаев,</w:t>
      </w:r>
      <w:r w:rsidR="00B47CE9">
        <w:rPr>
          <w:sz w:val="28"/>
          <w:szCs w:val="28"/>
        </w:rPr>
        <w:t xml:space="preserve"> </w:t>
      </w:r>
      <w:r w:rsidR="00835684" w:rsidRPr="00387101">
        <w:rPr>
          <w:sz w:val="28"/>
          <w:szCs w:val="28"/>
        </w:rPr>
        <w:t>преду</w:t>
      </w:r>
      <w:r w:rsidR="00835684" w:rsidRPr="00387101">
        <w:rPr>
          <w:sz w:val="28"/>
          <w:szCs w:val="28"/>
        </w:rPr>
        <w:lastRenderedPageBreak/>
        <w:t>смотрен</w:t>
      </w:r>
      <w:r w:rsidR="00295ED4">
        <w:rPr>
          <w:sz w:val="28"/>
          <w:szCs w:val="28"/>
        </w:rPr>
        <w:t>ных</w:t>
      </w:r>
      <w:r w:rsidR="00B47CE9">
        <w:rPr>
          <w:sz w:val="28"/>
          <w:szCs w:val="28"/>
        </w:rPr>
        <w:t xml:space="preserve"> </w:t>
      </w:r>
      <w:r w:rsidR="00295ED4">
        <w:rPr>
          <w:sz w:val="28"/>
          <w:szCs w:val="28"/>
        </w:rPr>
        <w:t>законодательством</w:t>
      </w:r>
      <w:r w:rsidR="00B47CE9">
        <w:rPr>
          <w:sz w:val="28"/>
          <w:szCs w:val="28"/>
        </w:rPr>
        <w:t xml:space="preserve"> </w:t>
      </w:r>
      <w:r w:rsidR="00295ED4">
        <w:rPr>
          <w:sz w:val="28"/>
          <w:szCs w:val="28"/>
        </w:rPr>
        <w:t>РФ</w:t>
      </w:r>
      <w:r w:rsidR="00B47CE9">
        <w:rPr>
          <w:sz w:val="28"/>
          <w:szCs w:val="28"/>
        </w:rPr>
        <w:t xml:space="preserve"> </w:t>
      </w:r>
      <w:r w:rsidR="00295ED4" w:rsidRPr="00A27B94">
        <w:rPr>
          <w:sz w:val="28"/>
          <w:szCs w:val="28"/>
        </w:rPr>
        <w:t>[</w:t>
      </w:r>
      <w:r w:rsidR="00295ED4">
        <w:rPr>
          <w:sz w:val="28"/>
          <w:szCs w:val="28"/>
        </w:rPr>
        <w:t>5</w:t>
      </w:r>
      <w:r w:rsidR="00295ED4" w:rsidRPr="00A27B94">
        <w:rPr>
          <w:sz w:val="28"/>
          <w:szCs w:val="28"/>
        </w:rPr>
        <w:t>].</w:t>
      </w:r>
    </w:p>
    <w:p w:rsidR="00835684" w:rsidRPr="00387101" w:rsidRDefault="00835684" w:rsidP="00835684">
      <w:pPr>
        <w:widowControl w:val="0"/>
        <w:spacing w:line="360" w:lineRule="auto"/>
        <w:ind w:firstLine="709"/>
        <w:jc w:val="both"/>
        <w:rPr>
          <w:sz w:val="28"/>
          <w:szCs w:val="28"/>
        </w:rPr>
      </w:pPr>
      <w:r w:rsidRPr="00387101">
        <w:rPr>
          <w:sz w:val="28"/>
          <w:szCs w:val="28"/>
        </w:rPr>
        <w:t>На</w:t>
      </w:r>
      <w:r w:rsidR="00B47CE9">
        <w:rPr>
          <w:sz w:val="28"/>
          <w:szCs w:val="28"/>
        </w:rPr>
        <w:t xml:space="preserve"> </w:t>
      </w:r>
      <w:r w:rsidRPr="00387101">
        <w:rPr>
          <w:sz w:val="28"/>
          <w:szCs w:val="28"/>
        </w:rPr>
        <w:t>основании</w:t>
      </w:r>
      <w:r w:rsidR="00B47CE9">
        <w:rPr>
          <w:sz w:val="28"/>
          <w:szCs w:val="28"/>
        </w:rPr>
        <w:t xml:space="preserve"> </w:t>
      </w:r>
      <w:r w:rsidRPr="00387101">
        <w:rPr>
          <w:sz w:val="28"/>
          <w:szCs w:val="28"/>
        </w:rPr>
        <w:t>трудового</w:t>
      </w:r>
      <w:r w:rsidR="00B47CE9">
        <w:rPr>
          <w:sz w:val="28"/>
          <w:szCs w:val="28"/>
        </w:rPr>
        <w:t xml:space="preserve"> </w:t>
      </w:r>
      <w:r w:rsidRPr="00387101">
        <w:rPr>
          <w:sz w:val="28"/>
          <w:szCs w:val="28"/>
        </w:rPr>
        <w:t>договора</w:t>
      </w:r>
      <w:r w:rsidR="00B47CE9">
        <w:rPr>
          <w:sz w:val="28"/>
          <w:szCs w:val="28"/>
        </w:rPr>
        <w:t xml:space="preserve">  </w:t>
      </w:r>
      <w:r w:rsidRPr="00387101">
        <w:rPr>
          <w:sz w:val="28"/>
          <w:szCs w:val="28"/>
        </w:rPr>
        <w:t>генеральный</w:t>
      </w:r>
      <w:r w:rsidR="00B47CE9">
        <w:rPr>
          <w:sz w:val="28"/>
          <w:szCs w:val="28"/>
        </w:rPr>
        <w:t xml:space="preserve"> </w:t>
      </w:r>
      <w:r w:rsidRPr="00387101">
        <w:rPr>
          <w:sz w:val="28"/>
          <w:szCs w:val="28"/>
        </w:rPr>
        <w:t>директор</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387101">
        <w:rPr>
          <w:sz w:val="28"/>
          <w:szCs w:val="28"/>
        </w:rPr>
        <w:t>издает</w:t>
      </w:r>
      <w:r w:rsidR="00B47CE9">
        <w:rPr>
          <w:sz w:val="28"/>
          <w:szCs w:val="28"/>
        </w:rPr>
        <w:t xml:space="preserve"> </w:t>
      </w:r>
      <w:r w:rsidRPr="00387101">
        <w:rPr>
          <w:sz w:val="28"/>
          <w:szCs w:val="28"/>
        </w:rPr>
        <w:t>приказ</w:t>
      </w:r>
      <w:r w:rsidR="00B47CE9">
        <w:rPr>
          <w:sz w:val="28"/>
          <w:szCs w:val="28"/>
        </w:rPr>
        <w:t xml:space="preserve"> </w:t>
      </w:r>
      <w:r w:rsidRPr="00387101">
        <w:rPr>
          <w:sz w:val="28"/>
          <w:szCs w:val="28"/>
        </w:rPr>
        <w:t>(распоряжение)</w:t>
      </w:r>
      <w:r w:rsidR="00B47CE9">
        <w:rPr>
          <w:sz w:val="28"/>
          <w:szCs w:val="28"/>
        </w:rPr>
        <w:t xml:space="preserve"> </w:t>
      </w:r>
      <w:r w:rsidRPr="00387101">
        <w:rPr>
          <w:sz w:val="28"/>
          <w:szCs w:val="28"/>
        </w:rPr>
        <w:t>о</w:t>
      </w:r>
      <w:r w:rsidR="00B47CE9">
        <w:rPr>
          <w:sz w:val="28"/>
          <w:szCs w:val="28"/>
        </w:rPr>
        <w:t xml:space="preserve"> </w:t>
      </w:r>
      <w:r w:rsidRPr="00387101">
        <w:rPr>
          <w:sz w:val="28"/>
          <w:szCs w:val="28"/>
        </w:rPr>
        <w:t>приеме</w:t>
      </w:r>
      <w:r w:rsidR="00B47CE9">
        <w:rPr>
          <w:sz w:val="28"/>
          <w:szCs w:val="28"/>
        </w:rPr>
        <w:t xml:space="preserve"> </w:t>
      </w:r>
      <w:r w:rsidRPr="00387101">
        <w:rPr>
          <w:sz w:val="28"/>
          <w:szCs w:val="28"/>
        </w:rPr>
        <w:t>на</w:t>
      </w:r>
      <w:r w:rsidR="00B47CE9">
        <w:rPr>
          <w:sz w:val="28"/>
          <w:szCs w:val="28"/>
        </w:rPr>
        <w:t xml:space="preserve"> </w:t>
      </w:r>
      <w:r w:rsidRPr="00387101">
        <w:rPr>
          <w:sz w:val="28"/>
          <w:szCs w:val="28"/>
        </w:rPr>
        <w:t>работу,</w:t>
      </w:r>
      <w:r w:rsidR="00B47CE9">
        <w:rPr>
          <w:sz w:val="28"/>
          <w:szCs w:val="28"/>
        </w:rPr>
        <w:t xml:space="preserve"> </w:t>
      </w:r>
      <w:r w:rsidRPr="00387101">
        <w:rPr>
          <w:sz w:val="28"/>
          <w:szCs w:val="28"/>
        </w:rPr>
        <w:t>который</w:t>
      </w:r>
      <w:r w:rsidR="00B47CE9">
        <w:rPr>
          <w:sz w:val="28"/>
          <w:szCs w:val="28"/>
        </w:rPr>
        <w:t xml:space="preserve"> </w:t>
      </w:r>
      <w:r w:rsidRPr="00387101">
        <w:rPr>
          <w:sz w:val="28"/>
          <w:szCs w:val="28"/>
        </w:rPr>
        <w:t>объявляется</w:t>
      </w:r>
      <w:r w:rsidR="00B47CE9">
        <w:rPr>
          <w:sz w:val="28"/>
          <w:szCs w:val="28"/>
        </w:rPr>
        <w:t xml:space="preserve"> </w:t>
      </w:r>
      <w:r w:rsidRPr="00387101">
        <w:rPr>
          <w:sz w:val="28"/>
          <w:szCs w:val="28"/>
        </w:rPr>
        <w:t>работнику</w:t>
      </w:r>
      <w:r w:rsidR="00B47CE9">
        <w:rPr>
          <w:sz w:val="28"/>
          <w:szCs w:val="28"/>
        </w:rPr>
        <w:t xml:space="preserve"> </w:t>
      </w:r>
      <w:r w:rsidRPr="00387101">
        <w:rPr>
          <w:sz w:val="28"/>
          <w:szCs w:val="28"/>
        </w:rPr>
        <w:t>под</w:t>
      </w:r>
      <w:r w:rsidR="00B47CE9">
        <w:rPr>
          <w:sz w:val="28"/>
          <w:szCs w:val="28"/>
        </w:rPr>
        <w:t xml:space="preserve"> </w:t>
      </w:r>
      <w:r w:rsidRPr="00387101">
        <w:rPr>
          <w:sz w:val="28"/>
          <w:szCs w:val="28"/>
        </w:rPr>
        <w:t>расписку</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трехдневный</w:t>
      </w:r>
      <w:r w:rsidR="00B47CE9">
        <w:rPr>
          <w:sz w:val="28"/>
          <w:szCs w:val="28"/>
        </w:rPr>
        <w:t xml:space="preserve"> </w:t>
      </w:r>
      <w:r w:rsidRPr="00387101">
        <w:rPr>
          <w:sz w:val="28"/>
          <w:szCs w:val="28"/>
        </w:rPr>
        <w:t>срок</w:t>
      </w:r>
      <w:r w:rsidR="00B47CE9">
        <w:rPr>
          <w:sz w:val="28"/>
          <w:szCs w:val="28"/>
        </w:rPr>
        <w:t xml:space="preserve"> </w:t>
      </w:r>
      <w:r w:rsidRPr="00387101">
        <w:rPr>
          <w:sz w:val="28"/>
          <w:szCs w:val="28"/>
        </w:rPr>
        <w:t>со</w:t>
      </w:r>
      <w:r w:rsidR="00B47CE9">
        <w:rPr>
          <w:sz w:val="28"/>
          <w:szCs w:val="28"/>
        </w:rPr>
        <w:t xml:space="preserve"> </w:t>
      </w:r>
      <w:r w:rsidRPr="00387101">
        <w:rPr>
          <w:sz w:val="28"/>
          <w:szCs w:val="28"/>
        </w:rPr>
        <w:t>дня</w:t>
      </w:r>
      <w:r w:rsidR="00B47CE9">
        <w:rPr>
          <w:sz w:val="28"/>
          <w:szCs w:val="28"/>
        </w:rPr>
        <w:t xml:space="preserve"> </w:t>
      </w:r>
      <w:r w:rsidRPr="00387101">
        <w:rPr>
          <w:sz w:val="28"/>
          <w:szCs w:val="28"/>
        </w:rPr>
        <w:t>подписания</w:t>
      </w:r>
      <w:r w:rsidR="00B47CE9">
        <w:rPr>
          <w:sz w:val="28"/>
          <w:szCs w:val="28"/>
        </w:rPr>
        <w:t xml:space="preserve"> </w:t>
      </w:r>
      <w:r w:rsidRPr="00387101">
        <w:rPr>
          <w:sz w:val="28"/>
          <w:szCs w:val="28"/>
        </w:rPr>
        <w:t>трудового</w:t>
      </w:r>
      <w:r w:rsidR="00B47CE9">
        <w:rPr>
          <w:sz w:val="28"/>
          <w:szCs w:val="28"/>
        </w:rPr>
        <w:t xml:space="preserve"> </w:t>
      </w:r>
      <w:r w:rsidRPr="00387101">
        <w:rPr>
          <w:sz w:val="28"/>
          <w:szCs w:val="28"/>
        </w:rPr>
        <w:t>договора.</w:t>
      </w:r>
    </w:p>
    <w:p w:rsidR="00835684" w:rsidRPr="00387101" w:rsidRDefault="00835684" w:rsidP="00835684">
      <w:pPr>
        <w:widowControl w:val="0"/>
        <w:spacing w:line="360" w:lineRule="auto"/>
        <w:ind w:firstLine="709"/>
        <w:jc w:val="both"/>
        <w:rPr>
          <w:sz w:val="28"/>
          <w:szCs w:val="28"/>
        </w:rPr>
      </w:pPr>
      <w:r w:rsidRPr="00387101">
        <w:rPr>
          <w:sz w:val="28"/>
          <w:szCs w:val="28"/>
        </w:rPr>
        <w:t>Фактический</w:t>
      </w:r>
      <w:r w:rsidR="00B47CE9">
        <w:rPr>
          <w:sz w:val="28"/>
          <w:szCs w:val="28"/>
        </w:rPr>
        <w:t xml:space="preserve"> </w:t>
      </w:r>
      <w:r w:rsidRPr="00387101">
        <w:rPr>
          <w:sz w:val="28"/>
          <w:szCs w:val="28"/>
        </w:rPr>
        <w:t>допуск</w:t>
      </w:r>
      <w:r w:rsidR="00B47CE9">
        <w:rPr>
          <w:sz w:val="28"/>
          <w:szCs w:val="28"/>
        </w:rPr>
        <w:t xml:space="preserve"> </w:t>
      </w:r>
      <w:r w:rsidRPr="00387101">
        <w:rPr>
          <w:sz w:val="28"/>
          <w:szCs w:val="28"/>
        </w:rPr>
        <w:t>к</w:t>
      </w:r>
      <w:r w:rsidR="00B47CE9">
        <w:rPr>
          <w:sz w:val="28"/>
          <w:szCs w:val="28"/>
        </w:rPr>
        <w:t xml:space="preserve"> </w:t>
      </w:r>
      <w:r w:rsidRPr="00387101">
        <w:rPr>
          <w:sz w:val="28"/>
          <w:szCs w:val="28"/>
        </w:rPr>
        <w:t>работе</w:t>
      </w:r>
      <w:r w:rsidR="00B47CE9">
        <w:rPr>
          <w:sz w:val="28"/>
          <w:szCs w:val="28"/>
        </w:rPr>
        <w:t xml:space="preserve"> </w:t>
      </w:r>
      <w:r w:rsidRPr="00387101">
        <w:rPr>
          <w:sz w:val="28"/>
          <w:szCs w:val="28"/>
        </w:rPr>
        <w:t>считается</w:t>
      </w:r>
      <w:r w:rsidR="00B47CE9">
        <w:rPr>
          <w:sz w:val="28"/>
          <w:szCs w:val="28"/>
        </w:rPr>
        <w:t xml:space="preserve"> </w:t>
      </w:r>
      <w:r w:rsidRPr="00387101">
        <w:rPr>
          <w:sz w:val="28"/>
          <w:szCs w:val="28"/>
        </w:rPr>
        <w:t>заключением</w:t>
      </w:r>
      <w:r w:rsidR="00B47CE9">
        <w:rPr>
          <w:sz w:val="28"/>
          <w:szCs w:val="28"/>
        </w:rPr>
        <w:t xml:space="preserve"> </w:t>
      </w:r>
      <w:r w:rsidRPr="00387101">
        <w:rPr>
          <w:sz w:val="28"/>
          <w:szCs w:val="28"/>
        </w:rPr>
        <w:t>трудового</w:t>
      </w:r>
      <w:r w:rsidR="00B47CE9">
        <w:rPr>
          <w:sz w:val="28"/>
          <w:szCs w:val="28"/>
        </w:rPr>
        <w:t xml:space="preserve"> </w:t>
      </w:r>
      <w:r w:rsidRPr="00387101">
        <w:rPr>
          <w:sz w:val="28"/>
          <w:szCs w:val="28"/>
        </w:rPr>
        <w:t>договора</w:t>
      </w:r>
      <w:r w:rsidR="00B47CE9">
        <w:rPr>
          <w:sz w:val="28"/>
          <w:szCs w:val="28"/>
        </w:rPr>
        <w:t xml:space="preserve"> </w:t>
      </w:r>
      <w:r w:rsidRPr="00387101">
        <w:rPr>
          <w:sz w:val="28"/>
          <w:szCs w:val="28"/>
        </w:rPr>
        <w:t>независимо</w:t>
      </w:r>
      <w:r w:rsidR="00B47CE9">
        <w:rPr>
          <w:sz w:val="28"/>
          <w:szCs w:val="28"/>
        </w:rPr>
        <w:t xml:space="preserve"> </w:t>
      </w:r>
      <w:r w:rsidRPr="00387101">
        <w:rPr>
          <w:sz w:val="28"/>
          <w:szCs w:val="28"/>
        </w:rPr>
        <w:t>от</w:t>
      </w:r>
      <w:r w:rsidR="00B47CE9">
        <w:rPr>
          <w:sz w:val="28"/>
          <w:szCs w:val="28"/>
        </w:rPr>
        <w:t xml:space="preserve"> </w:t>
      </w:r>
      <w:r w:rsidRPr="00387101">
        <w:rPr>
          <w:sz w:val="28"/>
          <w:szCs w:val="28"/>
        </w:rPr>
        <w:t>того,</w:t>
      </w:r>
      <w:r w:rsidR="00B47CE9">
        <w:rPr>
          <w:sz w:val="28"/>
          <w:szCs w:val="28"/>
        </w:rPr>
        <w:t xml:space="preserve"> </w:t>
      </w:r>
      <w:r w:rsidRPr="00387101">
        <w:rPr>
          <w:sz w:val="28"/>
          <w:szCs w:val="28"/>
        </w:rPr>
        <w:t>был</w:t>
      </w:r>
      <w:r w:rsidR="00B47CE9">
        <w:rPr>
          <w:sz w:val="28"/>
          <w:szCs w:val="28"/>
        </w:rPr>
        <w:t xml:space="preserve"> </w:t>
      </w:r>
      <w:r w:rsidRPr="00387101">
        <w:rPr>
          <w:sz w:val="28"/>
          <w:szCs w:val="28"/>
        </w:rPr>
        <w:t>ли</w:t>
      </w:r>
      <w:r w:rsidR="00B47CE9">
        <w:rPr>
          <w:sz w:val="28"/>
          <w:szCs w:val="28"/>
        </w:rPr>
        <w:t xml:space="preserve"> </w:t>
      </w:r>
      <w:r w:rsidRPr="00387101">
        <w:rPr>
          <w:sz w:val="28"/>
          <w:szCs w:val="28"/>
        </w:rPr>
        <w:t>прием</w:t>
      </w:r>
      <w:r w:rsidR="00B47CE9">
        <w:rPr>
          <w:sz w:val="28"/>
          <w:szCs w:val="28"/>
        </w:rPr>
        <w:t xml:space="preserve"> </w:t>
      </w:r>
      <w:r w:rsidRPr="00387101">
        <w:rPr>
          <w:sz w:val="28"/>
          <w:szCs w:val="28"/>
        </w:rPr>
        <w:t>на</w:t>
      </w:r>
      <w:r w:rsidR="00B47CE9">
        <w:rPr>
          <w:sz w:val="28"/>
          <w:szCs w:val="28"/>
        </w:rPr>
        <w:t xml:space="preserve"> </w:t>
      </w:r>
      <w:r w:rsidRPr="00387101">
        <w:rPr>
          <w:sz w:val="28"/>
          <w:szCs w:val="28"/>
        </w:rPr>
        <w:t>работу</w:t>
      </w:r>
      <w:r w:rsidR="00B47CE9">
        <w:rPr>
          <w:sz w:val="28"/>
          <w:szCs w:val="28"/>
        </w:rPr>
        <w:t xml:space="preserve"> </w:t>
      </w:r>
      <w:r w:rsidRPr="00387101">
        <w:rPr>
          <w:sz w:val="28"/>
          <w:szCs w:val="28"/>
        </w:rPr>
        <w:t>оформлен</w:t>
      </w:r>
      <w:r w:rsidR="00B47CE9">
        <w:rPr>
          <w:sz w:val="28"/>
          <w:szCs w:val="28"/>
        </w:rPr>
        <w:t xml:space="preserve"> </w:t>
      </w:r>
      <w:r w:rsidRPr="00387101">
        <w:rPr>
          <w:sz w:val="28"/>
          <w:szCs w:val="28"/>
        </w:rPr>
        <w:t>надлежащим</w:t>
      </w:r>
      <w:r w:rsidR="00B47CE9">
        <w:rPr>
          <w:sz w:val="28"/>
          <w:szCs w:val="28"/>
        </w:rPr>
        <w:t xml:space="preserve"> </w:t>
      </w:r>
      <w:r w:rsidRPr="00387101">
        <w:rPr>
          <w:sz w:val="28"/>
          <w:szCs w:val="28"/>
        </w:rPr>
        <w:t>образом.</w:t>
      </w:r>
      <w:r w:rsidR="00B47CE9">
        <w:rPr>
          <w:sz w:val="28"/>
          <w:szCs w:val="28"/>
        </w:rPr>
        <w:t xml:space="preserve"> </w:t>
      </w:r>
      <w:r w:rsidRPr="00387101">
        <w:rPr>
          <w:sz w:val="28"/>
          <w:szCs w:val="28"/>
        </w:rPr>
        <w:t>Правом</w:t>
      </w:r>
      <w:r w:rsidR="00B47CE9">
        <w:rPr>
          <w:sz w:val="28"/>
          <w:szCs w:val="28"/>
        </w:rPr>
        <w:t xml:space="preserve"> </w:t>
      </w:r>
      <w:r w:rsidRPr="00387101">
        <w:rPr>
          <w:sz w:val="28"/>
          <w:szCs w:val="28"/>
        </w:rPr>
        <w:t>фактического</w:t>
      </w:r>
      <w:r w:rsidR="00B47CE9">
        <w:rPr>
          <w:sz w:val="28"/>
          <w:szCs w:val="28"/>
        </w:rPr>
        <w:t xml:space="preserve"> </w:t>
      </w:r>
      <w:r w:rsidRPr="00387101">
        <w:rPr>
          <w:sz w:val="28"/>
          <w:szCs w:val="28"/>
        </w:rPr>
        <w:t>допуска</w:t>
      </w:r>
      <w:r w:rsidR="00B47CE9">
        <w:rPr>
          <w:sz w:val="28"/>
          <w:szCs w:val="28"/>
        </w:rPr>
        <w:t xml:space="preserve"> </w:t>
      </w:r>
      <w:r w:rsidRPr="00387101">
        <w:rPr>
          <w:sz w:val="28"/>
          <w:szCs w:val="28"/>
        </w:rPr>
        <w:t>к</w:t>
      </w:r>
      <w:r w:rsidR="00B47CE9">
        <w:rPr>
          <w:sz w:val="28"/>
          <w:szCs w:val="28"/>
        </w:rPr>
        <w:t xml:space="preserve"> </w:t>
      </w:r>
      <w:r w:rsidRPr="00387101">
        <w:rPr>
          <w:sz w:val="28"/>
          <w:szCs w:val="28"/>
        </w:rPr>
        <w:t>работе</w:t>
      </w:r>
      <w:r w:rsidR="00B47CE9">
        <w:rPr>
          <w:sz w:val="28"/>
          <w:szCs w:val="28"/>
        </w:rPr>
        <w:t xml:space="preserve"> </w:t>
      </w:r>
      <w:r w:rsidRPr="00387101">
        <w:rPr>
          <w:sz w:val="28"/>
          <w:szCs w:val="28"/>
        </w:rPr>
        <w:t>обладает</w:t>
      </w:r>
      <w:r w:rsidR="00B47CE9">
        <w:rPr>
          <w:sz w:val="28"/>
          <w:szCs w:val="28"/>
        </w:rPr>
        <w:t xml:space="preserve"> </w:t>
      </w:r>
      <w:r w:rsidRPr="00387101">
        <w:rPr>
          <w:sz w:val="28"/>
          <w:szCs w:val="28"/>
        </w:rPr>
        <w:t>директор</w:t>
      </w:r>
      <w:r w:rsidR="00B47CE9">
        <w:rPr>
          <w:sz w:val="28"/>
          <w:szCs w:val="28"/>
        </w:rPr>
        <w:t xml:space="preserve"> </w:t>
      </w:r>
      <w:r w:rsidRPr="00387101">
        <w:rPr>
          <w:sz w:val="28"/>
          <w:szCs w:val="28"/>
        </w:rPr>
        <w:t>обособленного</w:t>
      </w:r>
      <w:r w:rsidR="00B47CE9">
        <w:rPr>
          <w:sz w:val="28"/>
          <w:szCs w:val="28"/>
        </w:rPr>
        <w:t xml:space="preserve"> </w:t>
      </w:r>
      <w:r w:rsidRPr="00387101">
        <w:rPr>
          <w:sz w:val="28"/>
          <w:szCs w:val="28"/>
        </w:rPr>
        <w:t>подразделения.</w:t>
      </w:r>
    </w:p>
    <w:p w:rsidR="00835684" w:rsidRPr="00387101" w:rsidRDefault="00835684" w:rsidP="00835684">
      <w:pPr>
        <w:widowControl w:val="0"/>
        <w:spacing w:line="360" w:lineRule="auto"/>
        <w:ind w:firstLine="709"/>
        <w:jc w:val="both"/>
        <w:rPr>
          <w:sz w:val="28"/>
          <w:szCs w:val="28"/>
        </w:rPr>
      </w:pPr>
      <w:r w:rsidRPr="00387101">
        <w:rPr>
          <w:sz w:val="28"/>
          <w:szCs w:val="28"/>
        </w:rPr>
        <w:t>Расторжение</w:t>
      </w:r>
      <w:r w:rsidR="00B47CE9">
        <w:rPr>
          <w:sz w:val="28"/>
          <w:szCs w:val="28"/>
        </w:rPr>
        <w:t xml:space="preserve"> </w:t>
      </w:r>
      <w:r w:rsidRPr="00387101">
        <w:rPr>
          <w:sz w:val="28"/>
          <w:szCs w:val="28"/>
        </w:rPr>
        <w:t>трудового</w:t>
      </w:r>
      <w:r w:rsidR="00B47CE9">
        <w:rPr>
          <w:sz w:val="28"/>
          <w:szCs w:val="28"/>
        </w:rPr>
        <w:t xml:space="preserve"> </w:t>
      </w:r>
      <w:r w:rsidRPr="00387101">
        <w:rPr>
          <w:sz w:val="28"/>
          <w:szCs w:val="28"/>
        </w:rPr>
        <w:t>договора</w:t>
      </w:r>
      <w:r w:rsidR="00B47CE9">
        <w:rPr>
          <w:sz w:val="28"/>
          <w:szCs w:val="28"/>
        </w:rPr>
        <w:t xml:space="preserve"> </w:t>
      </w:r>
      <w:r w:rsidRPr="00387101">
        <w:rPr>
          <w:sz w:val="28"/>
          <w:szCs w:val="28"/>
        </w:rPr>
        <w:t>возможно</w:t>
      </w:r>
      <w:r w:rsidR="00B47CE9">
        <w:rPr>
          <w:sz w:val="28"/>
          <w:szCs w:val="28"/>
        </w:rPr>
        <w:t xml:space="preserve"> </w:t>
      </w:r>
      <w:r w:rsidRPr="00387101">
        <w:rPr>
          <w:sz w:val="28"/>
          <w:szCs w:val="28"/>
        </w:rPr>
        <w:t>только</w:t>
      </w:r>
      <w:r w:rsidR="00B47CE9">
        <w:rPr>
          <w:sz w:val="28"/>
          <w:szCs w:val="28"/>
        </w:rPr>
        <w:t xml:space="preserve"> </w:t>
      </w:r>
      <w:r w:rsidRPr="00387101">
        <w:rPr>
          <w:sz w:val="28"/>
          <w:szCs w:val="28"/>
        </w:rPr>
        <w:t>по</w:t>
      </w:r>
      <w:r w:rsidR="00B47CE9">
        <w:rPr>
          <w:sz w:val="28"/>
          <w:szCs w:val="28"/>
        </w:rPr>
        <w:t xml:space="preserve"> </w:t>
      </w:r>
      <w:r w:rsidRPr="00387101">
        <w:rPr>
          <w:sz w:val="28"/>
          <w:szCs w:val="28"/>
        </w:rPr>
        <w:t>основаниям,</w:t>
      </w:r>
      <w:r w:rsidR="00B47CE9">
        <w:rPr>
          <w:sz w:val="28"/>
          <w:szCs w:val="28"/>
        </w:rPr>
        <w:t xml:space="preserve"> </w:t>
      </w:r>
      <w:r w:rsidRPr="00387101">
        <w:rPr>
          <w:sz w:val="28"/>
          <w:szCs w:val="28"/>
        </w:rPr>
        <w:t>предусмотренным</w:t>
      </w:r>
      <w:r w:rsidR="00B47CE9">
        <w:rPr>
          <w:sz w:val="28"/>
          <w:szCs w:val="28"/>
        </w:rPr>
        <w:t xml:space="preserve"> </w:t>
      </w:r>
      <w:r w:rsidRPr="00387101">
        <w:rPr>
          <w:sz w:val="28"/>
          <w:szCs w:val="28"/>
        </w:rPr>
        <w:t>действующим</w:t>
      </w:r>
      <w:r w:rsidR="00B47CE9">
        <w:rPr>
          <w:sz w:val="28"/>
          <w:szCs w:val="28"/>
        </w:rPr>
        <w:t xml:space="preserve"> </w:t>
      </w:r>
      <w:r w:rsidRPr="00387101">
        <w:rPr>
          <w:sz w:val="28"/>
          <w:szCs w:val="28"/>
        </w:rPr>
        <w:t>трудовым</w:t>
      </w:r>
      <w:r w:rsidR="00B47CE9">
        <w:rPr>
          <w:sz w:val="28"/>
          <w:szCs w:val="28"/>
        </w:rPr>
        <w:t xml:space="preserve"> </w:t>
      </w:r>
      <w:r w:rsidRPr="00387101">
        <w:rPr>
          <w:sz w:val="28"/>
          <w:szCs w:val="28"/>
        </w:rPr>
        <w:t>законодательством.</w:t>
      </w:r>
    </w:p>
    <w:p w:rsidR="00835684" w:rsidRPr="00387101" w:rsidRDefault="00835684" w:rsidP="00835684">
      <w:pPr>
        <w:widowControl w:val="0"/>
        <w:spacing w:line="360" w:lineRule="auto"/>
        <w:ind w:firstLine="709"/>
        <w:jc w:val="both"/>
        <w:rPr>
          <w:sz w:val="28"/>
          <w:szCs w:val="28"/>
        </w:rPr>
      </w:pPr>
      <w:r w:rsidRPr="00387101">
        <w:rPr>
          <w:sz w:val="28"/>
          <w:szCs w:val="28"/>
        </w:rPr>
        <w:t>Работники</w:t>
      </w:r>
      <w:r w:rsidR="00B47CE9">
        <w:rPr>
          <w:sz w:val="28"/>
          <w:szCs w:val="28"/>
        </w:rPr>
        <w:t xml:space="preserve"> </w:t>
      </w:r>
      <w:r w:rsidRPr="00387101">
        <w:rPr>
          <w:sz w:val="28"/>
          <w:szCs w:val="28"/>
        </w:rPr>
        <w:t>имеют</w:t>
      </w:r>
      <w:r w:rsidR="00B47CE9">
        <w:rPr>
          <w:sz w:val="28"/>
          <w:szCs w:val="28"/>
        </w:rPr>
        <w:t xml:space="preserve"> </w:t>
      </w:r>
      <w:r w:rsidRPr="00387101">
        <w:rPr>
          <w:sz w:val="28"/>
          <w:szCs w:val="28"/>
        </w:rPr>
        <w:t>право</w:t>
      </w:r>
      <w:r w:rsidR="00B47CE9">
        <w:rPr>
          <w:sz w:val="28"/>
          <w:szCs w:val="28"/>
        </w:rPr>
        <w:t xml:space="preserve"> </w:t>
      </w:r>
      <w:r w:rsidRPr="00387101">
        <w:rPr>
          <w:sz w:val="28"/>
          <w:szCs w:val="28"/>
        </w:rPr>
        <w:t>расторгнуть</w:t>
      </w:r>
      <w:r w:rsidR="00B47CE9">
        <w:rPr>
          <w:sz w:val="28"/>
          <w:szCs w:val="28"/>
        </w:rPr>
        <w:t xml:space="preserve"> </w:t>
      </w:r>
      <w:r w:rsidRPr="00387101">
        <w:rPr>
          <w:sz w:val="28"/>
          <w:szCs w:val="28"/>
        </w:rPr>
        <w:t>трудовой</w:t>
      </w:r>
      <w:r w:rsidR="00B47CE9">
        <w:rPr>
          <w:sz w:val="28"/>
          <w:szCs w:val="28"/>
        </w:rPr>
        <w:t xml:space="preserve"> </w:t>
      </w:r>
      <w:r w:rsidRPr="00387101">
        <w:rPr>
          <w:sz w:val="28"/>
          <w:szCs w:val="28"/>
        </w:rPr>
        <w:t>договор,</w:t>
      </w:r>
      <w:r w:rsidR="00B47CE9">
        <w:rPr>
          <w:sz w:val="28"/>
          <w:szCs w:val="28"/>
        </w:rPr>
        <w:t xml:space="preserve"> </w:t>
      </w:r>
      <w:r w:rsidRPr="00387101">
        <w:rPr>
          <w:sz w:val="28"/>
          <w:szCs w:val="28"/>
        </w:rPr>
        <w:t>предупредив</w:t>
      </w:r>
      <w:r w:rsidR="00B47CE9">
        <w:rPr>
          <w:sz w:val="28"/>
          <w:szCs w:val="28"/>
        </w:rPr>
        <w:t xml:space="preserve"> </w:t>
      </w:r>
      <w:r w:rsidRPr="00387101">
        <w:rPr>
          <w:sz w:val="28"/>
          <w:szCs w:val="28"/>
        </w:rPr>
        <w:t>об</w:t>
      </w:r>
      <w:r w:rsidR="00B47CE9">
        <w:rPr>
          <w:sz w:val="28"/>
          <w:szCs w:val="28"/>
        </w:rPr>
        <w:t xml:space="preserve"> </w:t>
      </w:r>
      <w:r w:rsidRPr="00387101">
        <w:rPr>
          <w:sz w:val="28"/>
          <w:szCs w:val="28"/>
        </w:rPr>
        <w:t>этом</w:t>
      </w:r>
      <w:r w:rsidR="00B47CE9">
        <w:rPr>
          <w:sz w:val="28"/>
          <w:szCs w:val="28"/>
        </w:rPr>
        <w:t xml:space="preserve"> </w:t>
      </w:r>
      <w:r w:rsidRPr="00387101">
        <w:rPr>
          <w:sz w:val="28"/>
          <w:szCs w:val="28"/>
        </w:rPr>
        <w:t>организацию</w:t>
      </w:r>
      <w:r w:rsidR="00B47CE9">
        <w:rPr>
          <w:sz w:val="28"/>
          <w:szCs w:val="28"/>
        </w:rPr>
        <w:t xml:space="preserve"> </w:t>
      </w:r>
      <w:r w:rsidRPr="00387101">
        <w:rPr>
          <w:sz w:val="28"/>
          <w:szCs w:val="28"/>
        </w:rPr>
        <w:t>письменно</w:t>
      </w:r>
      <w:r w:rsidR="00B47CE9">
        <w:rPr>
          <w:sz w:val="28"/>
          <w:szCs w:val="28"/>
        </w:rPr>
        <w:t xml:space="preserve"> </w:t>
      </w:r>
      <w:r w:rsidRPr="00387101">
        <w:rPr>
          <w:sz w:val="28"/>
          <w:szCs w:val="28"/>
        </w:rPr>
        <w:t>не</w:t>
      </w:r>
      <w:r w:rsidR="00B47CE9">
        <w:rPr>
          <w:sz w:val="28"/>
          <w:szCs w:val="28"/>
        </w:rPr>
        <w:t xml:space="preserve"> </w:t>
      </w:r>
      <w:r w:rsidRPr="00387101">
        <w:rPr>
          <w:sz w:val="28"/>
          <w:szCs w:val="28"/>
        </w:rPr>
        <w:t>менее</w:t>
      </w:r>
      <w:r w:rsidR="00B47CE9">
        <w:rPr>
          <w:sz w:val="28"/>
          <w:szCs w:val="28"/>
        </w:rPr>
        <w:t xml:space="preserve"> </w:t>
      </w:r>
      <w:r w:rsidRPr="00387101">
        <w:rPr>
          <w:sz w:val="28"/>
          <w:szCs w:val="28"/>
        </w:rPr>
        <w:t>чем</w:t>
      </w:r>
      <w:r w:rsidR="00B47CE9">
        <w:rPr>
          <w:sz w:val="28"/>
          <w:szCs w:val="28"/>
        </w:rPr>
        <w:t xml:space="preserve"> </w:t>
      </w:r>
      <w:r w:rsidRPr="00387101">
        <w:rPr>
          <w:sz w:val="28"/>
          <w:szCs w:val="28"/>
        </w:rPr>
        <w:t>за</w:t>
      </w:r>
      <w:r w:rsidR="00B47CE9">
        <w:rPr>
          <w:sz w:val="28"/>
          <w:szCs w:val="28"/>
        </w:rPr>
        <w:t xml:space="preserve"> </w:t>
      </w:r>
      <w:r w:rsidRPr="00387101">
        <w:rPr>
          <w:sz w:val="28"/>
          <w:szCs w:val="28"/>
        </w:rPr>
        <w:t>две</w:t>
      </w:r>
      <w:r w:rsidR="00B47CE9">
        <w:rPr>
          <w:sz w:val="28"/>
          <w:szCs w:val="28"/>
        </w:rPr>
        <w:t xml:space="preserve"> </w:t>
      </w:r>
      <w:r w:rsidRPr="00387101">
        <w:rPr>
          <w:sz w:val="28"/>
          <w:szCs w:val="28"/>
        </w:rPr>
        <w:t>недели,</w:t>
      </w:r>
      <w:r w:rsidR="00B47CE9">
        <w:rPr>
          <w:sz w:val="28"/>
          <w:szCs w:val="28"/>
        </w:rPr>
        <w:t xml:space="preserve"> </w:t>
      </w:r>
      <w:r w:rsidRPr="00387101">
        <w:rPr>
          <w:sz w:val="28"/>
          <w:szCs w:val="28"/>
        </w:rPr>
        <w:t>если</w:t>
      </w:r>
      <w:r w:rsidR="00B47CE9">
        <w:rPr>
          <w:sz w:val="28"/>
          <w:szCs w:val="28"/>
        </w:rPr>
        <w:t xml:space="preserve"> </w:t>
      </w:r>
      <w:r w:rsidRPr="00387101">
        <w:rPr>
          <w:sz w:val="28"/>
          <w:szCs w:val="28"/>
        </w:rPr>
        <w:t>иной</w:t>
      </w:r>
      <w:r w:rsidR="00B47CE9">
        <w:rPr>
          <w:sz w:val="28"/>
          <w:szCs w:val="28"/>
        </w:rPr>
        <w:t xml:space="preserve"> </w:t>
      </w:r>
      <w:r w:rsidRPr="00387101">
        <w:rPr>
          <w:sz w:val="28"/>
          <w:szCs w:val="28"/>
        </w:rPr>
        <w:t>срок</w:t>
      </w:r>
      <w:r w:rsidR="00B47CE9">
        <w:rPr>
          <w:sz w:val="28"/>
          <w:szCs w:val="28"/>
        </w:rPr>
        <w:t xml:space="preserve"> </w:t>
      </w:r>
      <w:r w:rsidRPr="00387101">
        <w:rPr>
          <w:sz w:val="28"/>
          <w:szCs w:val="28"/>
        </w:rPr>
        <w:t>предупреждения</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отношении</w:t>
      </w:r>
      <w:r w:rsidR="00B47CE9">
        <w:rPr>
          <w:sz w:val="28"/>
          <w:szCs w:val="28"/>
        </w:rPr>
        <w:t xml:space="preserve"> </w:t>
      </w:r>
      <w:r w:rsidRPr="00387101">
        <w:rPr>
          <w:sz w:val="28"/>
          <w:szCs w:val="28"/>
        </w:rPr>
        <w:t>отдельных</w:t>
      </w:r>
      <w:r w:rsidR="00B47CE9">
        <w:rPr>
          <w:sz w:val="28"/>
          <w:szCs w:val="28"/>
        </w:rPr>
        <w:t xml:space="preserve"> </w:t>
      </w:r>
      <w:r w:rsidRPr="00387101">
        <w:rPr>
          <w:sz w:val="28"/>
          <w:szCs w:val="28"/>
        </w:rPr>
        <w:t>категорий</w:t>
      </w:r>
      <w:r w:rsidR="00B47CE9">
        <w:rPr>
          <w:sz w:val="28"/>
          <w:szCs w:val="28"/>
        </w:rPr>
        <w:t xml:space="preserve"> </w:t>
      </w:r>
      <w:r w:rsidRPr="00387101">
        <w:rPr>
          <w:sz w:val="28"/>
          <w:szCs w:val="28"/>
        </w:rPr>
        <w:t>работников</w:t>
      </w:r>
      <w:r w:rsidR="00B47CE9">
        <w:rPr>
          <w:sz w:val="28"/>
          <w:szCs w:val="28"/>
        </w:rPr>
        <w:t xml:space="preserve"> </w:t>
      </w:r>
      <w:r w:rsidRPr="00387101">
        <w:rPr>
          <w:sz w:val="28"/>
          <w:szCs w:val="28"/>
        </w:rPr>
        <w:t>не</w:t>
      </w:r>
      <w:r w:rsidR="00B47CE9">
        <w:rPr>
          <w:sz w:val="28"/>
          <w:szCs w:val="28"/>
        </w:rPr>
        <w:t xml:space="preserve"> </w:t>
      </w:r>
      <w:r w:rsidRPr="00387101">
        <w:rPr>
          <w:sz w:val="28"/>
          <w:szCs w:val="28"/>
        </w:rPr>
        <w:t>установлен</w:t>
      </w:r>
      <w:r w:rsidR="00B47CE9">
        <w:rPr>
          <w:sz w:val="28"/>
          <w:szCs w:val="28"/>
        </w:rPr>
        <w:t xml:space="preserve"> </w:t>
      </w:r>
      <w:r w:rsidRPr="00387101">
        <w:rPr>
          <w:sz w:val="28"/>
          <w:szCs w:val="28"/>
        </w:rPr>
        <w:t>действующим</w:t>
      </w:r>
      <w:r w:rsidR="00B47CE9">
        <w:rPr>
          <w:sz w:val="28"/>
          <w:szCs w:val="28"/>
        </w:rPr>
        <w:t xml:space="preserve"> </w:t>
      </w:r>
      <w:r w:rsidRPr="00387101">
        <w:rPr>
          <w:sz w:val="28"/>
          <w:szCs w:val="28"/>
        </w:rPr>
        <w:t>законодательством.</w:t>
      </w:r>
      <w:r w:rsidR="00B47CE9">
        <w:rPr>
          <w:sz w:val="28"/>
          <w:szCs w:val="28"/>
        </w:rPr>
        <w:t xml:space="preserve"> </w:t>
      </w:r>
      <w:r w:rsidRPr="00387101">
        <w:rPr>
          <w:sz w:val="28"/>
          <w:szCs w:val="28"/>
        </w:rPr>
        <w:t>Руководитель</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387101">
        <w:rPr>
          <w:sz w:val="28"/>
          <w:szCs w:val="28"/>
        </w:rPr>
        <w:t>,</w:t>
      </w:r>
      <w:r w:rsidR="00B47CE9">
        <w:rPr>
          <w:sz w:val="28"/>
          <w:szCs w:val="28"/>
        </w:rPr>
        <w:t xml:space="preserve"> </w:t>
      </w:r>
      <w:r w:rsidRPr="00387101">
        <w:rPr>
          <w:sz w:val="28"/>
          <w:szCs w:val="28"/>
        </w:rPr>
        <w:t>члены</w:t>
      </w:r>
      <w:r w:rsidR="00B47CE9">
        <w:rPr>
          <w:sz w:val="28"/>
          <w:szCs w:val="28"/>
        </w:rPr>
        <w:t xml:space="preserve"> </w:t>
      </w:r>
      <w:r w:rsidRPr="00387101">
        <w:rPr>
          <w:sz w:val="28"/>
          <w:szCs w:val="28"/>
        </w:rPr>
        <w:t>коллегиального</w:t>
      </w:r>
      <w:r w:rsidR="00B47CE9">
        <w:rPr>
          <w:sz w:val="28"/>
          <w:szCs w:val="28"/>
        </w:rPr>
        <w:t xml:space="preserve"> </w:t>
      </w:r>
      <w:r w:rsidRPr="00387101">
        <w:rPr>
          <w:sz w:val="28"/>
          <w:szCs w:val="28"/>
        </w:rPr>
        <w:t>органа</w:t>
      </w:r>
      <w:r w:rsidR="00B47CE9">
        <w:rPr>
          <w:sz w:val="28"/>
          <w:szCs w:val="28"/>
        </w:rPr>
        <w:t xml:space="preserve"> </w:t>
      </w:r>
      <w:r w:rsidRPr="00387101">
        <w:rPr>
          <w:sz w:val="28"/>
          <w:szCs w:val="28"/>
        </w:rPr>
        <w:t>управления</w:t>
      </w:r>
      <w:r w:rsidR="00B47CE9">
        <w:rPr>
          <w:sz w:val="28"/>
          <w:szCs w:val="28"/>
        </w:rPr>
        <w:t xml:space="preserve"> </w:t>
      </w:r>
      <w:r w:rsidRPr="00387101">
        <w:rPr>
          <w:sz w:val="28"/>
          <w:szCs w:val="28"/>
        </w:rPr>
        <w:t>обязаны</w:t>
      </w:r>
      <w:r w:rsidR="00B47CE9">
        <w:rPr>
          <w:sz w:val="28"/>
          <w:szCs w:val="28"/>
        </w:rPr>
        <w:t xml:space="preserve"> </w:t>
      </w:r>
      <w:r w:rsidRPr="00387101">
        <w:rPr>
          <w:sz w:val="28"/>
          <w:szCs w:val="28"/>
        </w:rPr>
        <w:t>предупредить</w:t>
      </w:r>
      <w:r w:rsidR="00B47CE9">
        <w:rPr>
          <w:sz w:val="28"/>
          <w:szCs w:val="28"/>
        </w:rPr>
        <w:t xml:space="preserve"> </w:t>
      </w:r>
      <w:r w:rsidRPr="00387101">
        <w:rPr>
          <w:sz w:val="28"/>
          <w:szCs w:val="28"/>
        </w:rPr>
        <w:t>организацию</w:t>
      </w:r>
      <w:r w:rsidR="00B47CE9">
        <w:rPr>
          <w:sz w:val="28"/>
          <w:szCs w:val="28"/>
        </w:rPr>
        <w:t xml:space="preserve"> </w:t>
      </w:r>
      <w:r w:rsidRPr="00387101">
        <w:rPr>
          <w:sz w:val="28"/>
          <w:szCs w:val="28"/>
        </w:rPr>
        <w:t>о</w:t>
      </w:r>
      <w:r w:rsidR="00B47CE9">
        <w:rPr>
          <w:sz w:val="28"/>
          <w:szCs w:val="28"/>
        </w:rPr>
        <w:t xml:space="preserve"> </w:t>
      </w:r>
      <w:r w:rsidRPr="00387101">
        <w:rPr>
          <w:sz w:val="28"/>
          <w:szCs w:val="28"/>
        </w:rPr>
        <w:t>досрочном</w:t>
      </w:r>
      <w:r w:rsidR="00B47CE9">
        <w:rPr>
          <w:sz w:val="28"/>
          <w:szCs w:val="28"/>
        </w:rPr>
        <w:t xml:space="preserve"> </w:t>
      </w:r>
      <w:r w:rsidRPr="00387101">
        <w:rPr>
          <w:sz w:val="28"/>
          <w:szCs w:val="28"/>
        </w:rPr>
        <w:t>расторжении</w:t>
      </w:r>
      <w:r w:rsidR="00B47CE9">
        <w:rPr>
          <w:sz w:val="28"/>
          <w:szCs w:val="28"/>
        </w:rPr>
        <w:t xml:space="preserve"> </w:t>
      </w:r>
      <w:r w:rsidRPr="00387101">
        <w:rPr>
          <w:sz w:val="28"/>
          <w:szCs w:val="28"/>
        </w:rPr>
        <w:t>т</w:t>
      </w:r>
      <w:r>
        <w:rPr>
          <w:sz w:val="28"/>
          <w:szCs w:val="28"/>
        </w:rPr>
        <w:t>рудового</w:t>
      </w:r>
      <w:r w:rsidR="00B47CE9">
        <w:rPr>
          <w:sz w:val="28"/>
          <w:szCs w:val="28"/>
        </w:rPr>
        <w:t xml:space="preserve"> </w:t>
      </w:r>
      <w:r>
        <w:rPr>
          <w:sz w:val="28"/>
          <w:szCs w:val="28"/>
        </w:rPr>
        <w:t>договора</w:t>
      </w:r>
      <w:r w:rsidR="00B47CE9">
        <w:rPr>
          <w:sz w:val="28"/>
          <w:szCs w:val="28"/>
        </w:rPr>
        <w:t xml:space="preserve"> </w:t>
      </w:r>
      <w:r>
        <w:rPr>
          <w:sz w:val="28"/>
          <w:szCs w:val="28"/>
        </w:rPr>
        <w:t>за</w:t>
      </w:r>
      <w:r w:rsidR="00B47CE9">
        <w:rPr>
          <w:sz w:val="28"/>
          <w:szCs w:val="28"/>
        </w:rPr>
        <w:t xml:space="preserve"> </w:t>
      </w:r>
      <w:r>
        <w:rPr>
          <w:sz w:val="28"/>
          <w:szCs w:val="28"/>
        </w:rPr>
        <w:t>один</w:t>
      </w:r>
      <w:r w:rsidR="00B47CE9">
        <w:rPr>
          <w:sz w:val="28"/>
          <w:szCs w:val="28"/>
        </w:rPr>
        <w:t xml:space="preserve"> </w:t>
      </w:r>
      <w:r>
        <w:rPr>
          <w:sz w:val="28"/>
          <w:szCs w:val="28"/>
        </w:rPr>
        <w:t>месяц</w:t>
      </w:r>
      <w:r w:rsidR="00B47CE9">
        <w:rPr>
          <w:sz w:val="28"/>
          <w:szCs w:val="28"/>
        </w:rPr>
        <w:t xml:space="preserve"> </w:t>
      </w:r>
      <w:r w:rsidRPr="00A27B94">
        <w:rPr>
          <w:sz w:val="28"/>
          <w:szCs w:val="28"/>
        </w:rPr>
        <w:t>[</w:t>
      </w:r>
      <w:r w:rsidR="00295ED4">
        <w:rPr>
          <w:sz w:val="28"/>
          <w:szCs w:val="28"/>
        </w:rPr>
        <w:t>5</w:t>
      </w:r>
      <w:r w:rsidRPr="00A27B94">
        <w:rPr>
          <w:sz w:val="28"/>
          <w:szCs w:val="28"/>
        </w:rPr>
        <w:t>].</w:t>
      </w:r>
    </w:p>
    <w:p w:rsidR="00835684" w:rsidRPr="00387101" w:rsidRDefault="00835684" w:rsidP="00835684">
      <w:pPr>
        <w:widowControl w:val="0"/>
        <w:spacing w:line="360" w:lineRule="auto"/>
        <w:ind w:firstLine="709"/>
        <w:jc w:val="both"/>
        <w:rPr>
          <w:sz w:val="28"/>
          <w:szCs w:val="28"/>
        </w:rPr>
      </w:pPr>
      <w:r w:rsidRPr="00387101">
        <w:rPr>
          <w:sz w:val="28"/>
          <w:szCs w:val="28"/>
        </w:rPr>
        <w:t>По</w:t>
      </w:r>
      <w:r w:rsidR="00B47CE9">
        <w:rPr>
          <w:sz w:val="28"/>
          <w:szCs w:val="28"/>
        </w:rPr>
        <w:t xml:space="preserve"> </w:t>
      </w:r>
      <w:r w:rsidRPr="00387101">
        <w:rPr>
          <w:sz w:val="28"/>
          <w:szCs w:val="28"/>
        </w:rPr>
        <w:t>договоренности</w:t>
      </w:r>
      <w:r w:rsidR="00B47CE9">
        <w:rPr>
          <w:sz w:val="28"/>
          <w:szCs w:val="28"/>
        </w:rPr>
        <w:t xml:space="preserve"> </w:t>
      </w:r>
      <w:r w:rsidRPr="00387101">
        <w:rPr>
          <w:sz w:val="28"/>
          <w:szCs w:val="28"/>
        </w:rPr>
        <w:t>между</w:t>
      </w:r>
      <w:r w:rsidR="00B47CE9">
        <w:rPr>
          <w:sz w:val="28"/>
          <w:szCs w:val="28"/>
        </w:rPr>
        <w:t xml:space="preserve"> </w:t>
      </w:r>
      <w:r w:rsidRPr="00387101">
        <w:rPr>
          <w:sz w:val="28"/>
          <w:szCs w:val="28"/>
        </w:rPr>
        <w:t>работником</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работодателем</w:t>
      </w:r>
      <w:r w:rsidR="00B47CE9">
        <w:rPr>
          <w:sz w:val="28"/>
          <w:szCs w:val="28"/>
        </w:rPr>
        <w:t xml:space="preserve"> </w:t>
      </w:r>
      <w:r w:rsidRPr="00387101">
        <w:rPr>
          <w:sz w:val="28"/>
          <w:szCs w:val="28"/>
        </w:rPr>
        <w:t>трудовой</w:t>
      </w:r>
      <w:r w:rsidR="00B47CE9">
        <w:rPr>
          <w:sz w:val="28"/>
          <w:szCs w:val="28"/>
        </w:rPr>
        <w:t xml:space="preserve"> </w:t>
      </w:r>
      <w:r w:rsidRPr="00387101">
        <w:rPr>
          <w:sz w:val="28"/>
          <w:szCs w:val="28"/>
        </w:rPr>
        <w:t>договор</w:t>
      </w:r>
      <w:r w:rsidR="00B47CE9">
        <w:rPr>
          <w:sz w:val="28"/>
          <w:szCs w:val="28"/>
        </w:rPr>
        <w:t xml:space="preserve"> </w:t>
      </w:r>
      <w:r w:rsidRPr="00387101">
        <w:rPr>
          <w:sz w:val="28"/>
          <w:szCs w:val="28"/>
        </w:rPr>
        <w:t>может</w:t>
      </w:r>
      <w:r w:rsidR="00B47CE9">
        <w:rPr>
          <w:sz w:val="28"/>
          <w:szCs w:val="28"/>
        </w:rPr>
        <w:t xml:space="preserve"> </w:t>
      </w:r>
      <w:r w:rsidRPr="00387101">
        <w:rPr>
          <w:sz w:val="28"/>
          <w:szCs w:val="28"/>
        </w:rPr>
        <w:t>быть</w:t>
      </w:r>
      <w:r w:rsidR="00B47CE9">
        <w:rPr>
          <w:sz w:val="28"/>
          <w:szCs w:val="28"/>
        </w:rPr>
        <w:t xml:space="preserve"> </w:t>
      </w:r>
      <w:r w:rsidRPr="00387101">
        <w:rPr>
          <w:sz w:val="28"/>
          <w:szCs w:val="28"/>
        </w:rPr>
        <w:t>расторгнут</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до</w:t>
      </w:r>
      <w:r w:rsidR="00B47CE9">
        <w:rPr>
          <w:sz w:val="28"/>
          <w:szCs w:val="28"/>
        </w:rPr>
        <w:t xml:space="preserve"> </w:t>
      </w:r>
      <w:r w:rsidRPr="00387101">
        <w:rPr>
          <w:sz w:val="28"/>
          <w:szCs w:val="28"/>
        </w:rPr>
        <w:t>истечения</w:t>
      </w:r>
      <w:r w:rsidR="00B47CE9">
        <w:rPr>
          <w:sz w:val="28"/>
          <w:szCs w:val="28"/>
        </w:rPr>
        <w:t xml:space="preserve"> </w:t>
      </w:r>
      <w:r w:rsidRPr="00387101">
        <w:rPr>
          <w:sz w:val="28"/>
          <w:szCs w:val="28"/>
        </w:rPr>
        <w:t>срока</w:t>
      </w:r>
      <w:r w:rsidR="00B47CE9">
        <w:rPr>
          <w:sz w:val="28"/>
          <w:szCs w:val="28"/>
        </w:rPr>
        <w:t xml:space="preserve"> </w:t>
      </w:r>
      <w:r w:rsidRPr="00387101">
        <w:rPr>
          <w:sz w:val="28"/>
          <w:szCs w:val="28"/>
        </w:rPr>
        <w:t>предупреждения</w:t>
      </w:r>
      <w:r w:rsidR="00B47CE9">
        <w:rPr>
          <w:sz w:val="28"/>
          <w:szCs w:val="28"/>
        </w:rPr>
        <w:t xml:space="preserve"> </w:t>
      </w:r>
      <w:r w:rsidRPr="00387101">
        <w:rPr>
          <w:sz w:val="28"/>
          <w:szCs w:val="28"/>
        </w:rPr>
        <w:t>об</w:t>
      </w:r>
      <w:r w:rsidR="00B47CE9">
        <w:rPr>
          <w:sz w:val="28"/>
          <w:szCs w:val="28"/>
        </w:rPr>
        <w:t xml:space="preserve"> </w:t>
      </w:r>
      <w:r w:rsidRPr="00387101">
        <w:rPr>
          <w:sz w:val="28"/>
          <w:szCs w:val="28"/>
        </w:rPr>
        <w:t>увольнении.</w:t>
      </w:r>
    </w:p>
    <w:p w:rsidR="00835684" w:rsidRPr="00387101" w:rsidRDefault="00835684" w:rsidP="00835684">
      <w:pPr>
        <w:widowControl w:val="0"/>
        <w:spacing w:line="360" w:lineRule="auto"/>
        <w:ind w:firstLine="709"/>
        <w:jc w:val="both"/>
        <w:rPr>
          <w:sz w:val="28"/>
          <w:szCs w:val="28"/>
        </w:rPr>
      </w:pPr>
      <w:r w:rsidRPr="00387101">
        <w:rPr>
          <w:sz w:val="28"/>
          <w:szCs w:val="28"/>
        </w:rPr>
        <w:t>Трудовой</w:t>
      </w:r>
      <w:r w:rsidR="00B47CE9">
        <w:rPr>
          <w:sz w:val="28"/>
          <w:szCs w:val="28"/>
        </w:rPr>
        <w:t xml:space="preserve"> </w:t>
      </w:r>
      <w:r w:rsidRPr="00387101">
        <w:rPr>
          <w:sz w:val="28"/>
          <w:szCs w:val="28"/>
        </w:rPr>
        <w:t>договор</w:t>
      </w:r>
      <w:r w:rsidR="00B47CE9">
        <w:rPr>
          <w:sz w:val="28"/>
          <w:szCs w:val="28"/>
        </w:rPr>
        <w:t xml:space="preserve"> </w:t>
      </w:r>
      <w:r w:rsidRPr="00387101">
        <w:rPr>
          <w:sz w:val="28"/>
          <w:szCs w:val="28"/>
        </w:rPr>
        <w:t>может</w:t>
      </w:r>
      <w:r w:rsidR="00B47CE9">
        <w:rPr>
          <w:sz w:val="28"/>
          <w:szCs w:val="28"/>
        </w:rPr>
        <w:t xml:space="preserve"> </w:t>
      </w:r>
      <w:r w:rsidRPr="00387101">
        <w:rPr>
          <w:sz w:val="28"/>
          <w:szCs w:val="28"/>
        </w:rPr>
        <w:t>быть</w:t>
      </w:r>
      <w:r w:rsidR="00B47CE9">
        <w:rPr>
          <w:sz w:val="28"/>
          <w:szCs w:val="28"/>
        </w:rPr>
        <w:t xml:space="preserve"> </w:t>
      </w:r>
      <w:r w:rsidRPr="00387101">
        <w:rPr>
          <w:sz w:val="28"/>
          <w:szCs w:val="28"/>
        </w:rPr>
        <w:t>прекращен</w:t>
      </w:r>
      <w:r w:rsidR="00B47CE9">
        <w:rPr>
          <w:sz w:val="28"/>
          <w:szCs w:val="28"/>
        </w:rPr>
        <w:t xml:space="preserve"> </w:t>
      </w:r>
      <w:r w:rsidRPr="00387101">
        <w:rPr>
          <w:sz w:val="28"/>
          <w:szCs w:val="28"/>
        </w:rPr>
        <w:t>по</w:t>
      </w:r>
      <w:r w:rsidR="00B47CE9">
        <w:rPr>
          <w:sz w:val="28"/>
          <w:szCs w:val="28"/>
        </w:rPr>
        <w:t xml:space="preserve"> </w:t>
      </w:r>
      <w:r w:rsidRPr="00387101">
        <w:rPr>
          <w:sz w:val="28"/>
          <w:szCs w:val="28"/>
        </w:rPr>
        <w:t>инициативе</w:t>
      </w:r>
      <w:r w:rsidR="00B47CE9">
        <w:rPr>
          <w:sz w:val="28"/>
          <w:szCs w:val="28"/>
        </w:rPr>
        <w:t xml:space="preserve"> </w:t>
      </w:r>
      <w:r w:rsidRPr="00387101">
        <w:rPr>
          <w:sz w:val="28"/>
          <w:szCs w:val="28"/>
        </w:rPr>
        <w:t>работодателя</w:t>
      </w:r>
      <w:r w:rsidR="00B47CE9">
        <w:rPr>
          <w:sz w:val="28"/>
          <w:szCs w:val="28"/>
        </w:rPr>
        <w:t xml:space="preserve"> </w:t>
      </w:r>
      <w:r w:rsidRPr="00387101">
        <w:rPr>
          <w:sz w:val="28"/>
          <w:szCs w:val="28"/>
        </w:rPr>
        <w:t>на</w:t>
      </w:r>
      <w:r w:rsidR="00B47CE9">
        <w:rPr>
          <w:sz w:val="28"/>
          <w:szCs w:val="28"/>
        </w:rPr>
        <w:t xml:space="preserve"> </w:t>
      </w:r>
      <w:r w:rsidRPr="00387101">
        <w:rPr>
          <w:sz w:val="28"/>
          <w:szCs w:val="28"/>
        </w:rPr>
        <w:t>основании</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порядке,</w:t>
      </w:r>
      <w:r w:rsidR="00B47CE9">
        <w:rPr>
          <w:sz w:val="28"/>
          <w:szCs w:val="28"/>
        </w:rPr>
        <w:t xml:space="preserve"> </w:t>
      </w:r>
      <w:r w:rsidRPr="00387101">
        <w:rPr>
          <w:sz w:val="28"/>
          <w:szCs w:val="28"/>
        </w:rPr>
        <w:t>которые</w:t>
      </w:r>
      <w:r w:rsidR="00B47CE9">
        <w:rPr>
          <w:sz w:val="28"/>
          <w:szCs w:val="28"/>
        </w:rPr>
        <w:t xml:space="preserve"> </w:t>
      </w:r>
      <w:r w:rsidRPr="00387101">
        <w:rPr>
          <w:sz w:val="28"/>
          <w:szCs w:val="28"/>
        </w:rPr>
        <w:t>предусмотрены</w:t>
      </w:r>
      <w:r w:rsidR="00B47CE9">
        <w:rPr>
          <w:sz w:val="28"/>
          <w:szCs w:val="28"/>
        </w:rPr>
        <w:t xml:space="preserve"> </w:t>
      </w:r>
      <w:r w:rsidRPr="00387101">
        <w:rPr>
          <w:sz w:val="28"/>
          <w:szCs w:val="28"/>
        </w:rPr>
        <w:t>Трудовым</w:t>
      </w:r>
      <w:r w:rsidR="00B47CE9">
        <w:rPr>
          <w:sz w:val="28"/>
          <w:szCs w:val="28"/>
        </w:rPr>
        <w:t xml:space="preserve"> </w:t>
      </w:r>
      <w:r w:rsidRPr="00387101">
        <w:rPr>
          <w:sz w:val="28"/>
          <w:szCs w:val="28"/>
        </w:rPr>
        <w:t>кодексом.</w:t>
      </w:r>
    </w:p>
    <w:p w:rsidR="00835684" w:rsidRPr="00387101" w:rsidRDefault="00835684" w:rsidP="00835684">
      <w:pPr>
        <w:widowControl w:val="0"/>
        <w:spacing w:line="360" w:lineRule="auto"/>
        <w:ind w:firstLine="709"/>
        <w:jc w:val="both"/>
        <w:rPr>
          <w:sz w:val="28"/>
          <w:szCs w:val="28"/>
        </w:rPr>
      </w:pPr>
      <w:r>
        <w:rPr>
          <w:sz w:val="28"/>
          <w:szCs w:val="28"/>
        </w:rPr>
        <w:t>2</w:t>
      </w:r>
      <w:r w:rsidR="00B47CE9">
        <w:rPr>
          <w:sz w:val="28"/>
          <w:szCs w:val="28"/>
        </w:rPr>
        <w:t xml:space="preserve"> </w:t>
      </w:r>
      <w:r w:rsidRPr="00387101">
        <w:rPr>
          <w:sz w:val="28"/>
          <w:szCs w:val="28"/>
        </w:rPr>
        <w:t>Права</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обязанности</w:t>
      </w:r>
      <w:r w:rsidR="00B47CE9">
        <w:rPr>
          <w:sz w:val="28"/>
          <w:szCs w:val="28"/>
        </w:rPr>
        <w:t xml:space="preserve"> </w:t>
      </w:r>
      <w:r w:rsidRPr="00387101">
        <w:rPr>
          <w:sz w:val="28"/>
          <w:szCs w:val="28"/>
        </w:rPr>
        <w:t>работников</w:t>
      </w:r>
      <w:r>
        <w:rPr>
          <w:sz w:val="28"/>
          <w:szCs w:val="28"/>
        </w:rPr>
        <w:t>.</w:t>
      </w:r>
    </w:p>
    <w:p w:rsidR="00835684" w:rsidRPr="00387101" w:rsidRDefault="00835684" w:rsidP="00835684">
      <w:pPr>
        <w:widowControl w:val="0"/>
        <w:spacing w:line="360" w:lineRule="auto"/>
        <w:ind w:firstLine="709"/>
        <w:jc w:val="both"/>
        <w:rPr>
          <w:sz w:val="28"/>
          <w:szCs w:val="28"/>
        </w:rPr>
      </w:pPr>
      <w:r w:rsidRPr="00387101">
        <w:rPr>
          <w:sz w:val="28"/>
          <w:szCs w:val="28"/>
        </w:rPr>
        <w:t>Перечень</w:t>
      </w:r>
      <w:r w:rsidR="00B47CE9">
        <w:rPr>
          <w:sz w:val="28"/>
          <w:szCs w:val="28"/>
        </w:rPr>
        <w:t xml:space="preserve"> </w:t>
      </w:r>
      <w:r w:rsidRPr="00387101">
        <w:rPr>
          <w:sz w:val="28"/>
          <w:szCs w:val="28"/>
        </w:rPr>
        <w:t>служебных</w:t>
      </w:r>
      <w:r w:rsidR="00B47CE9">
        <w:rPr>
          <w:sz w:val="28"/>
          <w:szCs w:val="28"/>
        </w:rPr>
        <w:t xml:space="preserve"> </w:t>
      </w:r>
      <w:r w:rsidRPr="00387101">
        <w:rPr>
          <w:sz w:val="28"/>
          <w:szCs w:val="28"/>
        </w:rPr>
        <w:t>обязанностей,</w:t>
      </w:r>
      <w:r w:rsidR="00B47CE9">
        <w:rPr>
          <w:sz w:val="28"/>
          <w:szCs w:val="28"/>
        </w:rPr>
        <w:t xml:space="preserve"> </w:t>
      </w:r>
      <w:r w:rsidRPr="00387101">
        <w:rPr>
          <w:sz w:val="28"/>
          <w:szCs w:val="28"/>
        </w:rPr>
        <w:t>права</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обязанности,</w:t>
      </w:r>
      <w:r w:rsidR="00B47CE9">
        <w:rPr>
          <w:sz w:val="28"/>
          <w:szCs w:val="28"/>
        </w:rPr>
        <w:t xml:space="preserve"> </w:t>
      </w:r>
      <w:r w:rsidRPr="00387101">
        <w:rPr>
          <w:sz w:val="28"/>
          <w:szCs w:val="28"/>
        </w:rPr>
        <w:t>размер</w:t>
      </w:r>
      <w:r w:rsidR="00B47CE9">
        <w:rPr>
          <w:sz w:val="28"/>
          <w:szCs w:val="28"/>
        </w:rPr>
        <w:t xml:space="preserve"> </w:t>
      </w:r>
      <w:r w:rsidRPr="00387101">
        <w:rPr>
          <w:sz w:val="28"/>
          <w:szCs w:val="28"/>
        </w:rPr>
        <w:t>ответственности</w:t>
      </w:r>
      <w:r w:rsidR="00B47CE9">
        <w:rPr>
          <w:sz w:val="28"/>
          <w:szCs w:val="28"/>
        </w:rPr>
        <w:t xml:space="preserve"> </w:t>
      </w:r>
      <w:r w:rsidRPr="00387101">
        <w:rPr>
          <w:sz w:val="28"/>
          <w:szCs w:val="28"/>
        </w:rPr>
        <w:t>каждого</w:t>
      </w:r>
      <w:r w:rsidR="00B47CE9">
        <w:rPr>
          <w:sz w:val="28"/>
          <w:szCs w:val="28"/>
        </w:rPr>
        <w:t xml:space="preserve"> </w:t>
      </w:r>
      <w:r w:rsidRPr="00387101">
        <w:rPr>
          <w:sz w:val="28"/>
          <w:szCs w:val="28"/>
        </w:rPr>
        <w:t>работника</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387101">
        <w:rPr>
          <w:sz w:val="28"/>
          <w:szCs w:val="28"/>
        </w:rPr>
        <w:t>определяется</w:t>
      </w:r>
      <w:r w:rsidR="00B47CE9">
        <w:rPr>
          <w:sz w:val="28"/>
          <w:szCs w:val="28"/>
        </w:rPr>
        <w:t xml:space="preserve"> </w:t>
      </w:r>
      <w:r w:rsidRPr="00387101">
        <w:rPr>
          <w:sz w:val="28"/>
          <w:szCs w:val="28"/>
        </w:rPr>
        <w:t>должностной</w:t>
      </w:r>
      <w:r w:rsidR="00B47CE9">
        <w:rPr>
          <w:sz w:val="28"/>
          <w:szCs w:val="28"/>
        </w:rPr>
        <w:t xml:space="preserve"> </w:t>
      </w:r>
      <w:r w:rsidRPr="00387101">
        <w:rPr>
          <w:sz w:val="28"/>
          <w:szCs w:val="28"/>
        </w:rPr>
        <w:t>инструкцией,</w:t>
      </w:r>
      <w:r w:rsidR="00B47CE9">
        <w:rPr>
          <w:sz w:val="28"/>
          <w:szCs w:val="28"/>
        </w:rPr>
        <w:t xml:space="preserve"> </w:t>
      </w:r>
      <w:r w:rsidRPr="00387101">
        <w:rPr>
          <w:sz w:val="28"/>
          <w:szCs w:val="28"/>
        </w:rPr>
        <w:t>являющейся</w:t>
      </w:r>
      <w:r w:rsidR="00B47CE9">
        <w:rPr>
          <w:sz w:val="28"/>
          <w:szCs w:val="28"/>
        </w:rPr>
        <w:t xml:space="preserve"> </w:t>
      </w:r>
      <w:r w:rsidRPr="00387101">
        <w:rPr>
          <w:sz w:val="28"/>
          <w:szCs w:val="28"/>
        </w:rPr>
        <w:t>неотъемлемой</w:t>
      </w:r>
      <w:r w:rsidR="00B47CE9">
        <w:rPr>
          <w:sz w:val="28"/>
          <w:szCs w:val="28"/>
        </w:rPr>
        <w:t xml:space="preserve"> </w:t>
      </w:r>
      <w:r w:rsidRPr="00387101">
        <w:rPr>
          <w:sz w:val="28"/>
          <w:szCs w:val="28"/>
        </w:rPr>
        <w:t>частью</w:t>
      </w:r>
      <w:r w:rsidR="00B47CE9">
        <w:rPr>
          <w:sz w:val="28"/>
          <w:szCs w:val="28"/>
        </w:rPr>
        <w:t xml:space="preserve"> </w:t>
      </w:r>
      <w:r w:rsidRPr="00387101">
        <w:rPr>
          <w:sz w:val="28"/>
          <w:szCs w:val="28"/>
        </w:rPr>
        <w:t>трудового</w:t>
      </w:r>
      <w:r w:rsidR="00B47CE9">
        <w:rPr>
          <w:sz w:val="28"/>
          <w:szCs w:val="28"/>
        </w:rPr>
        <w:t xml:space="preserve"> </w:t>
      </w:r>
      <w:r w:rsidRPr="00387101">
        <w:rPr>
          <w:sz w:val="28"/>
          <w:szCs w:val="28"/>
        </w:rPr>
        <w:t>договора.</w:t>
      </w:r>
    </w:p>
    <w:p w:rsidR="00835684" w:rsidRPr="00387101" w:rsidRDefault="00835684" w:rsidP="00835684">
      <w:pPr>
        <w:widowControl w:val="0"/>
        <w:spacing w:line="360" w:lineRule="auto"/>
        <w:ind w:firstLine="709"/>
        <w:jc w:val="both"/>
        <w:rPr>
          <w:sz w:val="28"/>
          <w:szCs w:val="28"/>
        </w:rPr>
      </w:pPr>
      <w:r w:rsidRPr="00387101">
        <w:rPr>
          <w:sz w:val="28"/>
          <w:szCs w:val="28"/>
        </w:rPr>
        <w:t>Должностные</w:t>
      </w:r>
      <w:r w:rsidR="00B47CE9">
        <w:rPr>
          <w:sz w:val="28"/>
          <w:szCs w:val="28"/>
        </w:rPr>
        <w:t xml:space="preserve"> </w:t>
      </w:r>
      <w:r w:rsidRPr="00387101">
        <w:rPr>
          <w:sz w:val="28"/>
          <w:szCs w:val="28"/>
        </w:rPr>
        <w:t>инструкции</w:t>
      </w:r>
      <w:r w:rsidR="00B47CE9">
        <w:rPr>
          <w:sz w:val="28"/>
          <w:szCs w:val="28"/>
        </w:rPr>
        <w:t xml:space="preserve"> </w:t>
      </w:r>
      <w:r w:rsidRPr="00387101">
        <w:rPr>
          <w:sz w:val="28"/>
          <w:szCs w:val="28"/>
        </w:rPr>
        <w:t>каждого</w:t>
      </w:r>
      <w:r w:rsidR="00B47CE9">
        <w:rPr>
          <w:sz w:val="28"/>
          <w:szCs w:val="28"/>
        </w:rPr>
        <w:t xml:space="preserve"> </w:t>
      </w:r>
      <w:r w:rsidRPr="00387101">
        <w:rPr>
          <w:sz w:val="28"/>
          <w:szCs w:val="28"/>
        </w:rPr>
        <w:t>работника</w:t>
      </w:r>
      <w:r w:rsidR="00B47CE9">
        <w:rPr>
          <w:sz w:val="28"/>
          <w:szCs w:val="28"/>
        </w:rPr>
        <w:t xml:space="preserve"> </w:t>
      </w:r>
      <w:r w:rsidRPr="00387101">
        <w:rPr>
          <w:sz w:val="28"/>
          <w:szCs w:val="28"/>
        </w:rPr>
        <w:t>разрабатываются</w:t>
      </w:r>
      <w:r w:rsidR="00B47CE9">
        <w:rPr>
          <w:sz w:val="28"/>
          <w:szCs w:val="28"/>
        </w:rPr>
        <w:t xml:space="preserve"> </w:t>
      </w:r>
      <w:r w:rsidRPr="00387101">
        <w:rPr>
          <w:sz w:val="28"/>
          <w:szCs w:val="28"/>
        </w:rPr>
        <w:t>уполномоченными</w:t>
      </w:r>
      <w:r w:rsidR="00B47CE9">
        <w:rPr>
          <w:sz w:val="28"/>
          <w:szCs w:val="28"/>
        </w:rPr>
        <w:t xml:space="preserve"> </w:t>
      </w:r>
      <w:r w:rsidRPr="00387101">
        <w:rPr>
          <w:sz w:val="28"/>
          <w:szCs w:val="28"/>
        </w:rPr>
        <w:t>лицами</w:t>
      </w:r>
      <w:r w:rsidR="00B47CE9">
        <w:rPr>
          <w:sz w:val="28"/>
          <w:szCs w:val="28"/>
        </w:rPr>
        <w:t xml:space="preserve"> </w:t>
      </w:r>
      <w:r w:rsidRPr="00387101">
        <w:rPr>
          <w:sz w:val="28"/>
          <w:szCs w:val="28"/>
        </w:rPr>
        <w:t>организации,</w:t>
      </w:r>
      <w:r w:rsidR="00B47CE9">
        <w:rPr>
          <w:sz w:val="28"/>
          <w:szCs w:val="28"/>
        </w:rPr>
        <w:t xml:space="preserve"> </w:t>
      </w:r>
      <w:r w:rsidRPr="00387101">
        <w:rPr>
          <w:sz w:val="28"/>
          <w:szCs w:val="28"/>
        </w:rPr>
        <w:t>утверждаются</w:t>
      </w:r>
      <w:r w:rsidR="00B47CE9">
        <w:rPr>
          <w:sz w:val="28"/>
          <w:szCs w:val="28"/>
        </w:rPr>
        <w:t xml:space="preserve"> </w:t>
      </w:r>
      <w:r w:rsidRPr="00387101">
        <w:rPr>
          <w:sz w:val="28"/>
          <w:szCs w:val="28"/>
        </w:rPr>
        <w:t>генеральным</w:t>
      </w:r>
      <w:r w:rsidR="00B47CE9">
        <w:rPr>
          <w:sz w:val="28"/>
          <w:szCs w:val="28"/>
        </w:rPr>
        <w:t xml:space="preserve"> </w:t>
      </w:r>
      <w:r w:rsidRPr="00387101">
        <w:rPr>
          <w:sz w:val="28"/>
          <w:szCs w:val="28"/>
        </w:rPr>
        <w:t>директором</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хранятся</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отделе</w:t>
      </w:r>
      <w:r w:rsidR="00B47CE9">
        <w:rPr>
          <w:sz w:val="28"/>
          <w:szCs w:val="28"/>
        </w:rPr>
        <w:t xml:space="preserve"> </w:t>
      </w:r>
      <w:r w:rsidRPr="00387101">
        <w:rPr>
          <w:sz w:val="28"/>
          <w:szCs w:val="28"/>
        </w:rPr>
        <w:t>кадров.</w:t>
      </w:r>
      <w:r w:rsidR="00B47CE9">
        <w:rPr>
          <w:sz w:val="28"/>
          <w:szCs w:val="28"/>
        </w:rPr>
        <w:t xml:space="preserve"> </w:t>
      </w:r>
      <w:r w:rsidRPr="00387101">
        <w:rPr>
          <w:sz w:val="28"/>
          <w:szCs w:val="28"/>
        </w:rPr>
        <w:t>При</w:t>
      </w:r>
      <w:r w:rsidR="00B47CE9">
        <w:rPr>
          <w:sz w:val="28"/>
          <w:szCs w:val="28"/>
        </w:rPr>
        <w:t xml:space="preserve"> </w:t>
      </w:r>
      <w:r w:rsidRPr="00387101">
        <w:rPr>
          <w:sz w:val="28"/>
          <w:szCs w:val="28"/>
        </w:rPr>
        <w:t>этом</w:t>
      </w:r>
      <w:r w:rsidR="00B47CE9">
        <w:rPr>
          <w:sz w:val="28"/>
          <w:szCs w:val="28"/>
        </w:rPr>
        <w:t xml:space="preserve"> </w:t>
      </w:r>
      <w:r w:rsidRPr="00387101">
        <w:rPr>
          <w:sz w:val="28"/>
          <w:szCs w:val="28"/>
        </w:rPr>
        <w:t>каждый</w:t>
      </w:r>
      <w:r w:rsidR="00B47CE9">
        <w:rPr>
          <w:sz w:val="28"/>
          <w:szCs w:val="28"/>
        </w:rPr>
        <w:t xml:space="preserve"> </w:t>
      </w:r>
      <w:r w:rsidRPr="00387101">
        <w:rPr>
          <w:sz w:val="28"/>
          <w:szCs w:val="28"/>
        </w:rPr>
        <w:t>работник</w:t>
      </w:r>
      <w:r w:rsidR="00B47CE9">
        <w:rPr>
          <w:sz w:val="28"/>
          <w:szCs w:val="28"/>
        </w:rPr>
        <w:t xml:space="preserve"> </w:t>
      </w:r>
      <w:r w:rsidRPr="00387101">
        <w:rPr>
          <w:sz w:val="28"/>
          <w:szCs w:val="28"/>
        </w:rPr>
        <w:t>должен</w:t>
      </w:r>
      <w:r w:rsidR="00B47CE9">
        <w:rPr>
          <w:sz w:val="28"/>
          <w:szCs w:val="28"/>
        </w:rPr>
        <w:t xml:space="preserve"> </w:t>
      </w:r>
      <w:r w:rsidRPr="00387101">
        <w:rPr>
          <w:sz w:val="28"/>
          <w:szCs w:val="28"/>
        </w:rPr>
        <w:t>быть</w:t>
      </w:r>
      <w:r w:rsidR="00B47CE9">
        <w:rPr>
          <w:sz w:val="28"/>
          <w:szCs w:val="28"/>
        </w:rPr>
        <w:t xml:space="preserve"> </w:t>
      </w:r>
      <w:r w:rsidRPr="00387101">
        <w:rPr>
          <w:sz w:val="28"/>
          <w:szCs w:val="28"/>
        </w:rPr>
        <w:t>ознакомлен</w:t>
      </w:r>
      <w:r w:rsidR="00B47CE9">
        <w:rPr>
          <w:sz w:val="28"/>
          <w:szCs w:val="28"/>
        </w:rPr>
        <w:t xml:space="preserve"> </w:t>
      </w:r>
      <w:r w:rsidRPr="00387101">
        <w:rPr>
          <w:sz w:val="28"/>
          <w:szCs w:val="28"/>
        </w:rPr>
        <w:t>с</w:t>
      </w:r>
      <w:r w:rsidR="00B47CE9">
        <w:rPr>
          <w:sz w:val="28"/>
          <w:szCs w:val="28"/>
        </w:rPr>
        <w:t xml:space="preserve"> </w:t>
      </w:r>
      <w:r w:rsidRPr="00387101">
        <w:rPr>
          <w:sz w:val="28"/>
          <w:szCs w:val="28"/>
        </w:rPr>
        <w:t>его</w:t>
      </w:r>
      <w:r w:rsidR="00B47CE9">
        <w:rPr>
          <w:sz w:val="28"/>
          <w:szCs w:val="28"/>
        </w:rPr>
        <w:t xml:space="preserve"> </w:t>
      </w:r>
      <w:r w:rsidRPr="00387101">
        <w:rPr>
          <w:sz w:val="28"/>
          <w:szCs w:val="28"/>
        </w:rPr>
        <w:t>должностной</w:t>
      </w:r>
      <w:r w:rsidR="00B47CE9">
        <w:rPr>
          <w:sz w:val="28"/>
          <w:szCs w:val="28"/>
        </w:rPr>
        <w:t xml:space="preserve"> </w:t>
      </w:r>
      <w:r w:rsidRPr="00387101">
        <w:rPr>
          <w:sz w:val="28"/>
          <w:szCs w:val="28"/>
        </w:rPr>
        <w:t>инструкцией</w:t>
      </w:r>
      <w:r w:rsidR="00B47CE9">
        <w:rPr>
          <w:sz w:val="28"/>
          <w:szCs w:val="28"/>
        </w:rPr>
        <w:t xml:space="preserve"> </w:t>
      </w:r>
      <w:r w:rsidRPr="00387101">
        <w:rPr>
          <w:sz w:val="28"/>
          <w:szCs w:val="28"/>
        </w:rPr>
        <w:t>до</w:t>
      </w:r>
      <w:r w:rsidR="00B47CE9">
        <w:rPr>
          <w:sz w:val="28"/>
          <w:szCs w:val="28"/>
        </w:rPr>
        <w:t xml:space="preserve"> </w:t>
      </w:r>
      <w:r w:rsidRPr="00387101">
        <w:rPr>
          <w:sz w:val="28"/>
          <w:szCs w:val="28"/>
        </w:rPr>
        <w:t>начала</w:t>
      </w:r>
      <w:r w:rsidR="00B47CE9">
        <w:rPr>
          <w:sz w:val="28"/>
          <w:szCs w:val="28"/>
        </w:rPr>
        <w:t xml:space="preserve"> </w:t>
      </w:r>
      <w:r w:rsidRPr="00387101">
        <w:rPr>
          <w:sz w:val="28"/>
          <w:szCs w:val="28"/>
        </w:rPr>
        <w:t>работы.</w:t>
      </w:r>
    </w:p>
    <w:p w:rsidR="00835684" w:rsidRPr="00387101" w:rsidRDefault="00835684" w:rsidP="00835684">
      <w:pPr>
        <w:widowControl w:val="0"/>
        <w:spacing w:line="360" w:lineRule="auto"/>
        <w:ind w:firstLine="709"/>
        <w:jc w:val="both"/>
        <w:rPr>
          <w:sz w:val="28"/>
          <w:szCs w:val="28"/>
        </w:rPr>
      </w:pPr>
      <w:r w:rsidRPr="00387101">
        <w:rPr>
          <w:sz w:val="28"/>
          <w:szCs w:val="28"/>
        </w:rPr>
        <w:t>При</w:t>
      </w:r>
      <w:r w:rsidR="00B47CE9">
        <w:rPr>
          <w:sz w:val="28"/>
          <w:szCs w:val="28"/>
        </w:rPr>
        <w:t xml:space="preserve"> </w:t>
      </w:r>
      <w:r w:rsidRPr="00387101">
        <w:rPr>
          <w:sz w:val="28"/>
          <w:szCs w:val="28"/>
        </w:rPr>
        <w:t>осуществлении</w:t>
      </w:r>
      <w:r w:rsidR="00B47CE9">
        <w:rPr>
          <w:sz w:val="28"/>
          <w:szCs w:val="28"/>
        </w:rPr>
        <w:t xml:space="preserve"> </w:t>
      </w:r>
      <w:r w:rsidRPr="00387101">
        <w:rPr>
          <w:sz w:val="28"/>
          <w:szCs w:val="28"/>
        </w:rPr>
        <w:t>своей</w:t>
      </w:r>
      <w:r w:rsidR="00B47CE9">
        <w:rPr>
          <w:sz w:val="28"/>
          <w:szCs w:val="28"/>
        </w:rPr>
        <w:t xml:space="preserve"> </w:t>
      </w:r>
      <w:r w:rsidRPr="00387101">
        <w:rPr>
          <w:sz w:val="28"/>
          <w:szCs w:val="28"/>
        </w:rPr>
        <w:t>трудовой</w:t>
      </w:r>
      <w:r w:rsidR="00B47CE9">
        <w:rPr>
          <w:sz w:val="28"/>
          <w:szCs w:val="28"/>
        </w:rPr>
        <w:t xml:space="preserve"> </w:t>
      </w:r>
      <w:r w:rsidRPr="00387101">
        <w:rPr>
          <w:sz w:val="28"/>
          <w:szCs w:val="28"/>
        </w:rPr>
        <w:t>деятельности</w:t>
      </w:r>
      <w:r w:rsidR="00B47CE9">
        <w:rPr>
          <w:sz w:val="28"/>
          <w:szCs w:val="28"/>
        </w:rPr>
        <w:t xml:space="preserve"> </w:t>
      </w:r>
      <w:r w:rsidRPr="00387101">
        <w:rPr>
          <w:sz w:val="28"/>
          <w:szCs w:val="28"/>
        </w:rPr>
        <w:t>все</w:t>
      </w:r>
      <w:r w:rsidR="00B47CE9">
        <w:rPr>
          <w:sz w:val="28"/>
          <w:szCs w:val="28"/>
        </w:rPr>
        <w:t xml:space="preserve"> </w:t>
      </w:r>
      <w:r w:rsidRPr="00387101">
        <w:rPr>
          <w:sz w:val="28"/>
          <w:szCs w:val="28"/>
        </w:rPr>
        <w:t>работники</w:t>
      </w:r>
      <w:r w:rsidR="00B47CE9">
        <w:rPr>
          <w:sz w:val="28"/>
          <w:szCs w:val="28"/>
        </w:rPr>
        <w:t xml:space="preserve"> </w:t>
      </w:r>
      <w:r w:rsidRPr="00387101">
        <w:rPr>
          <w:sz w:val="28"/>
          <w:szCs w:val="28"/>
        </w:rPr>
        <w:t>компа</w:t>
      </w:r>
      <w:r w:rsidRPr="00387101">
        <w:rPr>
          <w:sz w:val="28"/>
          <w:szCs w:val="28"/>
        </w:rPr>
        <w:lastRenderedPageBreak/>
        <w:t>нии</w:t>
      </w:r>
      <w:r w:rsidR="00B47CE9">
        <w:rPr>
          <w:sz w:val="28"/>
          <w:szCs w:val="28"/>
        </w:rPr>
        <w:t xml:space="preserve"> </w:t>
      </w:r>
      <w:r w:rsidRPr="00387101">
        <w:rPr>
          <w:sz w:val="28"/>
          <w:szCs w:val="28"/>
        </w:rPr>
        <w:t>имеют</w:t>
      </w:r>
      <w:r w:rsidR="00B47CE9">
        <w:rPr>
          <w:sz w:val="28"/>
          <w:szCs w:val="28"/>
        </w:rPr>
        <w:t xml:space="preserve"> </w:t>
      </w:r>
      <w:r w:rsidRPr="00387101">
        <w:rPr>
          <w:sz w:val="28"/>
          <w:szCs w:val="28"/>
        </w:rPr>
        <w:t>право</w:t>
      </w:r>
      <w:r w:rsidR="00B47CE9">
        <w:rPr>
          <w:sz w:val="28"/>
          <w:szCs w:val="28"/>
        </w:rPr>
        <w:t xml:space="preserve"> </w:t>
      </w:r>
      <w:r w:rsidRPr="00387101">
        <w:rPr>
          <w:sz w:val="28"/>
          <w:szCs w:val="28"/>
        </w:rPr>
        <w:t>на:</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заключение,</w:t>
      </w:r>
      <w:r w:rsidR="00B47CE9">
        <w:rPr>
          <w:sz w:val="28"/>
          <w:szCs w:val="28"/>
        </w:rPr>
        <w:t xml:space="preserve"> </w:t>
      </w:r>
      <w:r w:rsidRPr="00387101">
        <w:rPr>
          <w:sz w:val="28"/>
          <w:szCs w:val="28"/>
        </w:rPr>
        <w:t>изменение</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расторжение</w:t>
      </w:r>
      <w:r w:rsidR="00B47CE9">
        <w:rPr>
          <w:sz w:val="28"/>
          <w:szCs w:val="28"/>
        </w:rPr>
        <w:t xml:space="preserve"> </w:t>
      </w:r>
      <w:r w:rsidRPr="00387101">
        <w:rPr>
          <w:sz w:val="28"/>
          <w:szCs w:val="28"/>
        </w:rPr>
        <w:t>трудового</w:t>
      </w:r>
      <w:r w:rsidR="00B47CE9">
        <w:rPr>
          <w:sz w:val="28"/>
          <w:szCs w:val="28"/>
        </w:rPr>
        <w:t xml:space="preserve"> </w:t>
      </w:r>
      <w:r w:rsidRPr="00387101">
        <w:rPr>
          <w:sz w:val="28"/>
          <w:szCs w:val="28"/>
        </w:rPr>
        <w:t>договора</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порядке</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на</w:t>
      </w:r>
      <w:r w:rsidR="00B47CE9">
        <w:rPr>
          <w:sz w:val="28"/>
          <w:szCs w:val="28"/>
        </w:rPr>
        <w:t xml:space="preserve"> </w:t>
      </w:r>
      <w:r w:rsidRPr="00387101">
        <w:rPr>
          <w:sz w:val="28"/>
          <w:szCs w:val="28"/>
        </w:rPr>
        <w:t>условиях,</w:t>
      </w:r>
      <w:r w:rsidR="00B47CE9">
        <w:rPr>
          <w:sz w:val="28"/>
          <w:szCs w:val="28"/>
        </w:rPr>
        <w:t xml:space="preserve"> </w:t>
      </w:r>
      <w:r w:rsidRPr="00387101">
        <w:rPr>
          <w:sz w:val="28"/>
          <w:szCs w:val="28"/>
        </w:rPr>
        <w:t>которые</w:t>
      </w:r>
      <w:r w:rsidR="00B47CE9">
        <w:rPr>
          <w:sz w:val="28"/>
          <w:szCs w:val="28"/>
        </w:rPr>
        <w:t xml:space="preserve"> </w:t>
      </w:r>
      <w:r w:rsidRPr="00387101">
        <w:rPr>
          <w:sz w:val="28"/>
          <w:szCs w:val="28"/>
        </w:rPr>
        <w:t>установлены</w:t>
      </w:r>
      <w:r w:rsidR="00B47CE9">
        <w:rPr>
          <w:sz w:val="28"/>
          <w:szCs w:val="28"/>
        </w:rPr>
        <w:t xml:space="preserve"> </w:t>
      </w:r>
      <w:r w:rsidRPr="00387101">
        <w:rPr>
          <w:sz w:val="28"/>
          <w:szCs w:val="28"/>
        </w:rPr>
        <w:t>действующим</w:t>
      </w:r>
      <w:r w:rsidR="00B47CE9">
        <w:rPr>
          <w:sz w:val="28"/>
          <w:szCs w:val="28"/>
        </w:rPr>
        <w:t xml:space="preserve"> </w:t>
      </w:r>
      <w:r w:rsidRPr="00387101">
        <w:rPr>
          <w:sz w:val="28"/>
          <w:szCs w:val="28"/>
        </w:rPr>
        <w:t>законодательством</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настоящими</w:t>
      </w:r>
      <w:r w:rsidR="00B47CE9">
        <w:rPr>
          <w:sz w:val="28"/>
          <w:szCs w:val="28"/>
        </w:rPr>
        <w:t xml:space="preserve"> </w:t>
      </w:r>
      <w:r w:rsidRPr="00387101">
        <w:rPr>
          <w:sz w:val="28"/>
          <w:szCs w:val="28"/>
        </w:rPr>
        <w:t>Правилами;</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предоставление</w:t>
      </w:r>
      <w:r w:rsidR="00B47CE9">
        <w:rPr>
          <w:sz w:val="28"/>
          <w:szCs w:val="28"/>
        </w:rPr>
        <w:t xml:space="preserve"> </w:t>
      </w:r>
      <w:r w:rsidRPr="00387101">
        <w:rPr>
          <w:sz w:val="28"/>
          <w:szCs w:val="28"/>
        </w:rPr>
        <w:t>работы,</w:t>
      </w:r>
      <w:r w:rsidR="00B47CE9">
        <w:rPr>
          <w:sz w:val="28"/>
          <w:szCs w:val="28"/>
        </w:rPr>
        <w:t xml:space="preserve"> </w:t>
      </w:r>
      <w:r w:rsidRPr="00387101">
        <w:rPr>
          <w:sz w:val="28"/>
          <w:szCs w:val="28"/>
        </w:rPr>
        <w:t>обусловленной</w:t>
      </w:r>
      <w:r w:rsidR="00B47CE9">
        <w:rPr>
          <w:sz w:val="28"/>
          <w:szCs w:val="28"/>
        </w:rPr>
        <w:t xml:space="preserve"> </w:t>
      </w:r>
      <w:r w:rsidRPr="00387101">
        <w:rPr>
          <w:sz w:val="28"/>
          <w:szCs w:val="28"/>
        </w:rPr>
        <w:t>трудовым</w:t>
      </w:r>
      <w:r w:rsidR="00B47CE9">
        <w:rPr>
          <w:sz w:val="28"/>
          <w:szCs w:val="28"/>
        </w:rPr>
        <w:t xml:space="preserve"> </w:t>
      </w:r>
      <w:r w:rsidRPr="00387101">
        <w:rPr>
          <w:sz w:val="28"/>
          <w:szCs w:val="28"/>
        </w:rPr>
        <w:t>договором;</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рабочее</w:t>
      </w:r>
      <w:r w:rsidR="00B47CE9">
        <w:rPr>
          <w:sz w:val="28"/>
          <w:szCs w:val="28"/>
        </w:rPr>
        <w:t xml:space="preserve"> </w:t>
      </w:r>
      <w:r w:rsidRPr="00387101">
        <w:rPr>
          <w:sz w:val="28"/>
          <w:szCs w:val="28"/>
        </w:rPr>
        <w:t>место,</w:t>
      </w:r>
      <w:r w:rsidR="00B47CE9">
        <w:rPr>
          <w:sz w:val="28"/>
          <w:szCs w:val="28"/>
        </w:rPr>
        <w:t xml:space="preserve"> </w:t>
      </w:r>
      <w:r w:rsidRPr="00387101">
        <w:rPr>
          <w:sz w:val="28"/>
          <w:szCs w:val="28"/>
        </w:rPr>
        <w:t>соответствующее</w:t>
      </w:r>
      <w:r w:rsidR="00B47CE9">
        <w:rPr>
          <w:sz w:val="28"/>
          <w:szCs w:val="28"/>
        </w:rPr>
        <w:t xml:space="preserve"> </w:t>
      </w:r>
      <w:r w:rsidRPr="00387101">
        <w:rPr>
          <w:sz w:val="28"/>
          <w:szCs w:val="28"/>
        </w:rPr>
        <w:t>условиям,</w:t>
      </w:r>
      <w:r w:rsidR="00B47CE9">
        <w:rPr>
          <w:sz w:val="28"/>
          <w:szCs w:val="28"/>
        </w:rPr>
        <w:t xml:space="preserve"> </w:t>
      </w:r>
      <w:r w:rsidRPr="00387101">
        <w:rPr>
          <w:sz w:val="28"/>
          <w:szCs w:val="28"/>
        </w:rPr>
        <w:t>предусмотренным</w:t>
      </w:r>
      <w:r w:rsidR="00B47CE9">
        <w:rPr>
          <w:sz w:val="28"/>
          <w:szCs w:val="28"/>
        </w:rPr>
        <w:t xml:space="preserve"> </w:t>
      </w:r>
      <w:r w:rsidRPr="00387101">
        <w:rPr>
          <w:sz w:val="28"/>
          <w:szCs w:val="28"/>
        </w:rPr>
        <w:t>государственными</w:t>
      </w:r>
      <w:r w:rsidR="00B47CE9">
        <w:rPr>
          <w:sz w:val="28"/>
          <w:szCs w:val="28"/>
        </w:rPr>
        <w:t xml:space="preserve"> </w:t>
      </w:r>
      <w:r w:rsidRPr="00387101">
        <w:rPr>
          <w:sz w:val="28"/>
          <w:szCs w:val="28"/>
        </w:rPr>
        <w:t>стандартами</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безопасности</w:t>
      </w:r>
      <w:r w:rsidR="00B47CE9">
        <w:rPr>
          <w:sz w:val="28"/>
          <w:szCs w:val="28"/>
        </w:rPr>
        <w:t xml:space="preserve"> </w:t>
      </w:r>
      <w:r w:rsidRPr="00387101">
        <w:rPr>
          <w:sz w:val="28"/>
          <w:szCs w:val="28"/>
        </w:rPr>
        <w:t>труда;</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своевременную</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полном</w:t>
      </w:r>
      <w:r w:rsidR="00B47CE9">
        <w:rPr>
          <w:sz w:val="28"/>
          <w:szCs w:val="28"/>
        </w:rPr>
        <w:t xml:space="preserve"> </w:t>
      </w:r>
      <w:r w:rsidRPr="00387101">
        <w:rPr>
          <w:sz w:val="28"/>
          <w:szCs w:val="28"/>
        </w:rPr>
        <w:t>объеме</w:t>
      </w:r>
      <w:r w:rsidR="00B47CE9">
        <w:rPr>
          <w:sz w:val="28"/>
          <w:szCs w:val="28"/>
        </w:rPr>
        <w:t xml:space="preserve"> </w:t>
      </w:r>
      <w:r w:rsidRPr="00387101">
        <w:rPr>
          <w:sz w:val="28"/>
          <w:szCs w:val="28"/>
        </w:rPr>
        <w:t>выплату</w:t>
      </w:r>
      <w:r w:rsidR="00B47CE9">
        <w:rPr>
          <w:sz w:val="28"/>
          <w:szCs w:val="28"/>
        </w:rPr>
        <w:t xml:space="preserve"> </w:t>
      </w:r>
      <w:r w:rsidRPr="00387101">
        <w:rPr>
          <w:sz w:val="28"/>
          <w:szCs w:val="28"/>
        </w:rPr>
        <w:t>заработной</w:t>
      </w:r>
      <w:r w:rsidR="00B47CE9">
        <w:rPr>
          <w:sz w:val="28"/>
          <w:szCs w:val="28"/>
        </w:rPr>
        <w:t xml:space="preserve"> </w:t>
      </w:r>
      <w:r w:rsidRPr="00387101">
        <w:rPr>
          <w:sz w:val="28"/>
          <w:szCs w:val="28"/>
        </w:rPr>
        <w:t>платы</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соответствии</w:t>
      </w:r>
      <w:r w:rsidR="00B47CE9">
        <w:rPr>
          <w:sz w:val="28"/>
          <w:szCs w:val="28"/>
        </w:rPr>
        <w:t xml:space="preserve"> </w:t>
      </w:r>
      <w:r w:rsidRPr="00387101">
        <w:rPr>
          <w:sz w:val="28"/>
          <w:szCs w:val="28"/>
        </w:rPr>
        <w:t>со</w:t>
      </w:r>
      <w:r w:rsidR="00B47CE9">
        <w:rPr>
          <w:sz w:val="28"/>
          <w:szCs w:val="28"/>
        </w:rPr>
        <w:t xml:space="preserve"> </w:t>
      </w:r>
      <w:r w:rsidRPr="00387101">
        <w:rPr>
          <w:sz w:val="28"/>
          <w:szCs w:val="28"/>
        </w:rPr>
        <w:t>своей</w:t>
      </w:r>
      <w:r w:rsidR="00B47CE9">
        <w:rPr>
          <w:sz w:val="28"/>
          <w:szCs w:val="28"/>
        </w:rPr>
        <w:t xml:space="preserve"> </w:t>
      </w:r>
      <w:r w:rsidRPr="00387101">
        <w:rPr>
          <w:sz w:val="28"/>
          <w:szCs w:val="28"/>
        </w:rPr>
        <w:t>квалификацией,</w:t>
      </w:r>
      <w:r w:rsidR="00B47CE9">
        <w:rPr>
          <w:sz w:val="28"/>
          <w:szCs w:val="28"/>
        </w:rPr>
        <w:t xml:space="preserve"> </w:t>
      </w:r>
      <w:r w:rsidRPr="00387101">
        <w:rPr>
          <w:sz w:val="28"/>
          <w:szCs w:val="28"/>
        </w:rPr>
        <w:t>сложностью</w:t>
      </w:r>
      <w:r w:rsidR="00B47CE9">
        <w:rPr>
          <w:sz w:val="28"/>
          <w:szCs w:val="28"/>
        </w:rPr>
        <w:t xml:space="preserve"> </w:t>
      </w:r>
      <w:r w:rsidRPr="00387101">
        <w:rPr>
          <w:sz w:val="28"/>
          <w:szCs w:val="28"/>
        </w:rPr>
        <w:t>труда,</w:t>
      </w:r>
      <w:r w:rsidR="00B47CE9">
        <w:rPr>
          <w:sz w:val="28"/>
          <w:szCs w:val="28"/>
        </w:rPr>
        <w:t xml:space="preserve"> </w:t>
      </w:r>
      <w:r w:rsidRPr="00387101">
        <w:rPr>
          <w:sz w:val="28"/>
          <w:szCs w:val="28"/>
        </w:rPr>
        <w:t>количеством</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качеством</w:t>
      </w:r>
      <w:r w:rsidR="00B47CE9">
        <w:rPr>
          <w:sz w:val="28"/>
          <w:szCs w:val="28"/>
        </w:rPr>
        <w:t xml:space="preserve"> </w:t>
      </w:r>
      <w:r w:rsidRPr="00387101">
        <w:rPr>
          <w:sz w:val="28"/>
          <w:szCs w:val="28"/>
        </w:rPr>
        <w:t>выполненной</w:t>
      </w:r>
      <w:r w:rsidR="00B47CE9">
        <w:rPr>
          <w:sz w:val="28"/>
          <w:szCs w:val="28"/>
        </w:rPr>
        <w:t xml:space="preserve"> </w:t>
      </w:r>
      <w:r w:rsidRPr="00387101">
        <w:rPr>
          <w:sz w:val="28"/>
          <w:szCs w:val="28"/>
        </w:rPr>
        <w:t>работы;</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отдых,</w:t>
      </w:r>
      <w:r w:rsidR="00B47CE9">
        <w:rPr>
          <w:sz w:val="28"/>
          <w:szCs w:val="28"/>
        </w:rPr>
        <w:t xml:space="preserve"> </w:t>
      </w:r>
      <w:r w:rsidRPr="00387101">
        <w:rPr>
          <w:sz w:val="28"/>
          <w:szCs w:val="28"/>
        </w:rPr>
        <w:t>обеспечиваемый</w:t>
      </w:r>
      <w:r w:rsidR="00B47CE9">
        <w:rPr>
          <w:sz w:val="28"/>
          <w:szCs w:val="28"/>
        </w:rPr>
        <w:t xml:space="preserve"> </w:t>
      </w:r>
      <w:r w:rsidRPr="00387101">
        <w:rPr>
          <w:sz w:val="28"/>
          <w:szCs w:val="28"/>
        </w:rPr>
        <w:t>установлением</w:t>
      </w:r>
      <w:r w:rsidR="00B47CE9">
        <w:rPr>
          <w:sz w:val="28"/>
          <w:szCs w:val="28"/>
        </w:rPr>
        <w:t xml:space="preserve"> </w:t>
      </w:r>
      <w:r w:rsidRPr="00387101">
        <w:rPr>
          <w:sz w:val="28"/>
          <w:szCs w:val="28"/>
        </w:rPr>
        <w:t>нормальной</w:t>
      </w:r>
      <w:r w:rsidR="00B47CE9">
        <w:rPr>
          <w:sz w:val="28"/>
          <w:szCs w:val="28"/>
        </w:rPr>
        <w:t xml:space="preserve"> </w:t>
      </w:r>
      <w:r w:rsidRPr="00387101">
        <w:rPr>
          <w:sz w:val="28"/>
          <w:szCs w:val="28"/>
        </w:rPr>
        <w:t>продолжительности</w:t>
      </w:r>
      <w:r w:rsidR="00B47CE9">
        <w:rPr>
          <w:sz w:val="28"/>
          <w:szCs w:val="28"/>
        </w:rPr>
        <w:t xml:space="preserve"> </w:t>
      </w:r>
      <w:r w:rsidRPr="00387101">
        <w:rPr>
          <w:sz w:val="28"/>
          <w:szCs w:val="28"/>
        </w:rPr>
        <w:t>рабочего</w:t>
      </w:r>
      <w:r w:rsidR="00B47CE9">
        <w:rPr>
          <w:sz w:val="28"/>
          <w:szCs w:val="28"/>
        </w:rPr>
        <w:t xml:space="preserve"> </w:t>
      </w:r>
      <w:r w:rsidRPr="00387101">
        <w:rPr>
          <w:sz w:val="28"/>
          <w:szCs w:val="28"/>
        </w:rPr>
        <w:t>времени,</w:t>
      </w:r>
      <w:r w:rsidR="00B47CE9">
        <w:rPr>
          <w:sz w:val="28"/>
          <w:szCs w:val="28"/>
        </w:rPr>
        <w:t xml:space="preserve"> </w:t>
      </w:r>
      <w:r w:rsidRPr="00387101">
        <w:rPr>
          <w:sz w:val="28"/>
          <w:szCs w:val="28"/>
        </w:rPr>
        <w:t>предоставлением</w:t>
      </w:r>
      <w:r w:rsidR="00B47CE9">
        <w:rPr>
          <w:sz w:val="28"/>
          <w:szCs w:val="28"/>
        </w:rPr>
        <w:t xml:space="preserve"> </w:t>
      </w:r>
      <w:r w:rsidRPr="00387101">
        <w:rPr>
          <w:sz w:val="28"/>
          <w:szCs w:val="28"/>
        </w:rPr>
        <w:t>еженедельных</w:t>
      </w:r>
      <w:r w:rsidR="00B47CE9">
        <w:rPr>
          <w:sz w:val="28"/>
          <w:szCs w:val="28"/>
        </w:rPr>
        <w:t xml:space="preserve"> </w:t>
      </w:r>
      <w:r w:rsidRPr="00387101">
        <w:rPr>
          <w:sz w:val="28"/>
          <w:szCs w:val="28"/>
        </w:rPr>
        <w:t>выходных</w:t>
      </w:r>
      <w:r w:rsidR="00B47CE9">
        <w:rPr>
          <w:sz w:val="28"/>
          <w:szCs w:val="28"/>
        </w:rPr>
        <w:t xml:space="preserve"> </w:t>
      </w:r>
      <w:r w:rsidRPr="00387101">
        <w:rPr>
          <w:sz w:val="28"/>
          <w:szCs w:val="28"/>
        </w:rPr>
        <w:t>дней,</w:t>
      </w:r>
      <w:r w:rsidR="00B47CE9">
        <w:rPr>
          <w:sz w:val="28"/>
          <w:szCs w:val="28"/>
        </w:rPr>
        <w:t xml:space="preserve"> </w:t>
      </w:r>
      <w:r w:rsidRPr="00387101">
        <w:rPr>
          <w:sz w:val="28"/>
          <w:szCs w:val="28"/>
        </w:rPr>
        <w:t>нерабочих</w:t>
      </w:r>
      <w:r w:rsidR="00B47CE9">
        <w:rPr>
          <w:sz w:val="28"/>
          <w:szCs w:val="28"/>
        </w:rPr>
        <w:t xml:space="preserve"> </w:t>
      </w:r>
      <w:r w:rsidRPr="00387101">
        <w:rPr>
          <w:sz w:val="28"/>
          <w:szCs w:val="28"/>
        </w:rPr>
        <w:t>праздничных</w:t>
      </w:r>
      <w:r w:rsidR="00B47CE9">
        <w:rPr>
          <w:sz w:val="28"/>
          <w:szCs w:val="28"/>
        </w:rPr>
        <w:t xml:space="preserve"> </w:t>
      </w:r>
      <w:r w:rsidRPr="00387101">
        <w:rPr>
          <w:sz w:val="28"/>
          <w:szCs w:val="28"/>
        </w:rPr>
        <w:t>дней,</w:t>
      </w:r>
      <w:r w:rsidR="00B47CE9">
        <w:rPr>
          <w:sz w:val="28"/>
          <w:szCs w:val="28"/>
        </w:rPr>
        <w:t xml:space="preserve"> </w:t>
      </w:r>
      <w:r w:rsidRPr="00387101">
        <w:rPr>
          <w:sz w:val="28"/>
          <w:szCs w:val="28"/>
        </w:rPr>
        <w:t>ежегодных</w:t>
      </w:r>
      <w:r w:rsidR="00B47CE9">
        <w:rPr>
          <w:sz w:val="28"/>
          <w:szCs w:val="28"/>
        </w:rPr>
        <w:t xml:space="preserve"> </w:t>
      </w:r>
      <w:r w:rsidRPr="00387101">
        <w:rPr>
          <w:sz w:val="28"/>
          <w:szCs w:val="28"/>
        </w:rPr>
        <w:t>отпусков;</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полную</w:t>
      </w:r>
      <w:r w:rsidR="00B47CE9">
        <w:rPr>
          <w:sz w:val="28"/>
          <w:szCs w:val="28"/>
        </w:rPr>
        <w:t xml:space="preserve"> </w:t>
      </w:r>
      <w:r w:rsidRPr="00387101">
        <w:rPr>
          <w:sz w:val="28"/>
          <w:szCs w:val="28"/>
        </w:rPr>
        <w:t>достоверную</w:t>
      </w:r>
      <w:r w:rsidR="00B47CE9">
        <w:rPr>
          <w:sz w:val="28"/>
          <w:szCs w:val="28"/>
        </w:rPr>
        <w:t xml:space="preserve"> </w:t>
      </w:r>
      <w:r w:rsidRPr="00387101">
        <w:rPr>
          <w:sz w:val="28"/>
          <w:szCs w:val="28"/>
        </w:rPr>
        <w:t>информацию</w:t>
      </w:r>
      <w:r w:rsidR="00B47CE9">
        <w:rPr>
          <w:sz w:val="28"/>
          <w:szCs w:val="28"/>
        </w:rPr>
        <w:t xml:space="preserve"> </w:t>
      </w:r>
      <w:r w:rsidRPr="00387101">
        <w:rPr>
          <w:sz w:val="28"/>
          <w:szCs w:val="28"/>
        </w:rPr>
        <w:t>об</w:t>
      </w:r>
      <w:r w:rsidR="00B47CE9">
        <w:rPr>
          <w:sz w:val="28"/>
          <w:szCs w:val="28"/>
        </w:rPr>
        <w:t xml:space="preserve"> </w:t>
      </w:r>
      <w:r w:rsidRPr="00387101">
        <w:rPr>
          <w:sz w:val="28"/>
          <w:szCs w:val="28"/>
        </w:rPr>
        <w:t>условиях</w:t>
      </w:r>
      <w:r w:rsidR="00B47CE9">
        <w:rPr>
          <w:sz w:val="28"/>
          <w:szCs w:val="28"/>
        </w:rPr>
        <w:t xml:space="preserve"> </w:t>
      </w:r>
      <w:r w:rsidRPr="00387101">
        <w:rPr>
          <w:sz w:val="28"/>
          <w:szCs w:val="28"/>
        </w:rPr>
        <w:t>труда</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требованиях</w:t>
      </w:r>
      <w:r w:rsidR="00B47CE9">
        <w:rPr>
          <w:sz w:val="28"/>
          <w:szCs w:val="28"/>
        </w:rPr>
        <w:t xml:space="preserve"> </w:t>
      </w:r>
      <w:r w:rsidRPr="00387101">
        <w:rPr>
          <w:sz w:val="28"/>
          <w:szCs w:val="28"/>
        </w:rPr>
        <w:t>охраны</w:t>
      </w:r>
      <w:r w:rsidR="00B47CE9">
        <w:rPr>
          <w:sz w:val="28"/>
          <w:szCs w:val="28"/>
        </w:rPr>
        <w:t xml:space="preserve"> </w:t>
      </w:r>
      <w:r w:rsidRPr="00387101">
        <w:rPr>
          <w:sz w:val="28"/>
          <w:szCs w:val="28"/>
        </w:rPr>
        <w:t>труда</w:t>
      </w:r>
      <w:r w:rsidR="00B47CE9">
        <w:rPr>
          <w:sz w:val="28"/>
          <w:szCs w:val="28"/>
        </w:rPr>
        <w:t xml:space="preserve"> </w:t>
      </w:r>
      <w:r w:rsidRPr="00387101">
        <w:rPr>
          <w:sz w:val="28"/>
          <w:szCs w:val="28"/>
        </w:rPr>
        <w:t>на</w:t>
      </w:r>
      <w:r w:rsidR="00B47CE9">
        <w:rPr>
          <w:sz w:val="28"/>
          <w:szCs w:val="28"/>
        </w:rPr>
        <w:t xml:space="preserve"> </w:t>
      </w:r>
      <w:r w:rsidRPr="00387101">
        <w:rPr>
          <w:sz w:val="28"/>
          <w:szCs w:val="28"/>
        </w:rPr>
        <w:t>рабочем</w:t>
      </w:r>
      <w:r w:rsidR="00B47CE9">
        <w:rPr>
          <w:sz w:val="28"/>
          <w:szCs w:val="28"/>
        </w:rPr>
        <w:t xml:space="preserve"> </w:t>
      </w:r>
      <w:r w:rsidRPr="00387101">
        <w:rPr>
          <w:sz w:val="28"/>
          <w:szCs w:val="28"/>
        </w:rPr>
        <w:t>месте;</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профессиональную</w:t>
      </w:r>
      <w:r w:rsidR="00B47CE9">
        <w:rPr>
          <w:sz w:val="28"/>
          <w:szCs w:val="28"/>
        </w:rPr>
        <w:t xml:space="preserve"> </w:t>
      </w:r>
      <w:r w:rsidRPr="00387101">
        <w:rPr>
          <w:sz w:val="28"/>
          <w:szCs w:val="28"/>
        </w:rPr>
        <w:t>подготовку,</w:t>
      </w:r>
      <w:r w:rsidR="00B47CE9">
        <w:rPr>
          <w:sz w:val="28"/>
          <w:szCs w:val="28"/>
        </w:rPr>
        <w:t xml:space="preserve"> </w:t>
      </w:r>
      <w:r w:rsidRPr="00387101">
        <w:rPr>
          <w:sz w:val="28"/>
          <w:szCs w:val="28"/>
        </w:rPr>
        <w:t>переподготовку</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повышение</w:t>
      </w:r>
      <w:r w:rsidR="00B47CE9">
        <w:rPr>
          <w:sz w:val="28"/>
          <w:szCs w:val="28"/>
        </w:rPr>
        <w:t xml:space="preserve"> </w:t>
      </w:r>
      <w:r w:rsidRPr="00387101">
        <w:rPr>
          <w:sz w:val="28"/>
          <w:szCs w:val="28"/>
        </w:rPr>
        <w:t>своей</w:t>
      </w:r>
      <w:r w:rsidR="00B47CE9">
        <w:rPr>
          <w:sz w:val="28"/>
          <w:szCs w:val="28"/>
        </w:rPr>
        <w:t xml:space="preserve"> </w:t>
      </w:r>
      <w:r w:rsidRPr="00387101">
        <w:rPr>
          <w:sz w:val="28"/>
          <w:szCs w:val="28"/>
        </w:rPr>
        <w:t>квалификации</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порядке,</w:t>
      </w:r>
      <w:r w:rsidR="00B47CE9">
        <w:rPr>
          <w:sz w:val="28"/>
          <w:szCs w:val="28"/>
        </w:rPr>
        <w:t xml:space="preserve"> </w:t>
      </w:r>
      <w:r w:rsidRPr="00387101">
        <w:rPr>
          <w:sz w:val="28"/>
          <w:szCs w:val="28"/>
        </w:rPr>
        <w:t>установленном</w:t>
      </w:r>
      <w:r w:rsidR="00B47CE9">
        <w:rPr>
          <w:sz w:val="28"/>
          <w:szCs w:val="28"/>
        </w:rPr>
        <w:t xml:space="preserve"> </w:t>
      </w:r>
      <w:r w:rsidRPr="00387101">
        <w:rPr>
          <w:sz w:val="28"/>
          <w:szCs w:val="28"/>
        </w:rPr>
        <w:t>действующим</w:t>
      </w:r>
      <w:r w:rsidR="00B47CE9">
        <w:rPr>
          <w:sz w:val="28"/>
          <w:szCs w:val="28"/>
        </w:rPr>
        <w:t xml:space="preserve"> </w:t>
      </w:r>
      <w:r w:rsidRPr="00387101">
        <w:rPr>
          <w:sz w:val="28"/>
          <w:szCs w:val="28"/>
        </w:rPr>
        <w:t>законодательством,</w:t>
      </w:r>
      <w:r w:rsidR="00B47CE9">
        <w:rPr>
          <w:sz w:val="28"/>
          <w:szCs w:val="28"/>
        </w:rPr>
        <w:t xml:space="preserve"> </w:t>
      </w:r>
      <w:r w:rsidRPr="00387101">
        <w:rPr>
          <w:sz w:val="28"/>
          <w:szCs w:val="28"/>
        </w:rPr>
        <w:t>локальными</w:t>
      </w:r>
      <w:r w:rsidR="00B47CE9">
        <w:rPr>
          <w:sz w:val="28"/>
          <w:szCs w:val="28"/>
        </w:rPr>
        <w:t xml:space="preserve"> </w:t>
      </w:r>
      <w:r w:rsidRPr="00387101">
        <w:rPr>
          <w:sz w:val="28"/>
          <w:szCs w:val="28"/>
        </w:rPr>
        <w:t>нормативными</w:t>
      </w:r>
      <w:r w:rsidR="00B47CE9">
        <w:rPr>
          <w:sz w:val="28"/>
          <w:szCs w:val="28"/>
        </w:rPr>
        <w:t xml:space="preserve"> </w:t>
      </w:r>
      <w:r w:rsidRPr="00387101">
        <w:rPr>
          <w:sz w:val="28"/>
          <w:szCs w:val="28"/>
        </w:rPr>
        <w:t>актами</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387101">
        <w:rPr>
          <w:sz w:val="28"/>
          <w:szCs w:val="28"/>
        </w:rPr>
        <w:t>,</w:t>
      </w:r>
      <w:r w:rsidR="00B47CE9">
        <w:rPr>
          <w:sz w:val="28"/>
          <w:szCs w:val="28"/>
        </w:rPr>
        <w:t xml:space="preserve"> </w:t>
      </w:r>
      <w:r w:rsidRPr="00387101">
        <w:rPr>
          <w:sz w:val="28"/>
          <w:szCs w:val="28"/>
        </w:rPr>
        <w:t>трудовым</w:t>
      </w:r>
      <w:r w:rsidR="00B47CE9">
        <w:rPr>
          <w:sz w:val="28"/>
          <w:szCs w:val="28"/>
        </w:rPr>
        <w:t xml:space="preserve"> </w:t>
      </w:r>
      <w:r w:rsidRPr="00387101">
        <w:rPr>
          <w:sz w:val="28"/>
          <w:szCs w:val="28"/>
        </w:rPr>
        <w:t>договором;</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участие</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управлении</w:t>
      </w:r>
      <w:r w:rsidR="00B47CE9">
        <w:rPr>
          <w:sz w:val="28"/>
          <w:szCs w:val="28"/>
        </w:rPr>
        <w:t xml:space="preserve"> </w:t>
      </w:r>
      <w:r w:rsidRPr="00387101">
        <w:rPr>
          <w:sz w:val="28"/>
          <w:szCs w:val="28"/>
        </w:rPr>
        <w:t>организацией</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предусмотренных</w:t>
      </w:r>
      <w:r w:rsidR="00B47CE9">
        <w:rPr>
          <w:sz w:val="28"/>
          <w:szCs w:val="28"/>
        </w:rPr>
        <w:t xml:space="preserve"> </w:t>
      </w:r>
      <w:r w:rsidRPr="00387101">
        <w:rPr>
          <w:sz w:val="28"/>
          <w:szCs w:val="28"/>
        </w:rPr>
        <w:t>законодательством</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коллективным</w:t>
      </w:r>
      <w:r w:rsidR="00B47CE9">
        <w:rPr>
          <w:sz w:val="28"/>
          <w:szCs w:val="28"/>
        </w:rPr>
        <w:t xml:space="preserve"> </w:t>
      </w:r>
      <w:r w:rsidRPr="00387101">
        <w:rPr>
          <w:sz w:val="28"/>
          <w:szCs w:val="28"/>
        </w:rPr>
        <w:t>договором</w:t>
      </w:r>
      <w:r w:rsidR="00B47CE9">
        <w:rPr>
          <w:sz w:val="28"/>
          <w:szCs w:val="28"/>
        </w:rPr>
        <w:t xml:space="preserve"> </w:t>
      </w:r>
      <w:r w:rsidRPr="00387101">
        <w:rPr>
          <w:sz w:val="28"/>
          <w:szCs w:val="28"/>
        </w:rPr>
        <w:t>формах;</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возмещение</w:t>
      </w:r>
      <w:r w:rsidR="00B47CE9">
        <w:rPr>
          <w:sz w:val="28"/>
          <w:szCs w:val="28"/>
        </w:rPr>
        <w:t xml:space="preserve"> </w:t>
      </w:r>
      <w:r w:rsidRPr="00387101">
        <w:rPr>
          <w:sz w:val="28"/>
          <w:szCs w:val="28"/>
        </w:rPr>
        <w:t>вреда,</w:t>
      </w:r>
      <w:r w:rsidR="00B47CE9">
        <w:rPr>
          <w:sz w:val="28"/>
          <w:szCs w:val="28"/>
        </w:rPr>
        <w:t xml:space="preserve"> </w:t>
      </w:r>
      <w:r w:rsidRPr="00387101">
        <w:rPr>
          <w:sz w:val="28"/>
          <w:szCs w:val="28"/>
        </w:rPr>
        <w:t>причиненного</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связи</w:t>
      </w:r>
      <w:r w:rsidR="00B47CE9">
        <w:rPr>
          <w:sz w:val="28"/>
          <w:szCs w:val="28"/>
        </w:rPr>
        <w:t xml:space="preserve"> </w:t>
      </w:r>
      <w:r w:rsidRPr="00387101">
        <w:rPr>
          <w:sz w:val="28"/>
          <w:szCs w:val="28"/>
        </w:rPr>
        <w:t>с</w:t>
      </w:r>
      <w:r w:rsidR="00B47CE9">
        <w:rPr>
          <w:sz w:val="28"/>
          <w:szCs w:val="28"/>
        </w:rPr>
        <w:t xml:space="preserve"> </w:t>
      </w:r>
      <w:r w:rsidRPr="00387101">
        <w:rPr>
          <w:sz w:val="28"/>
          <w:szCs w:val="28"/>
        </w:rPr>
        <w:t>исполнением</w:t>
      </w:r>
      <w:r w:rsidR="00B47CE9">
        <w:rPr>
          <w:sz w:val="28"/>
          <w:szCs w:val="28"/>
        </w:rPr>
        <w:t xml:space="preserve"> </w:t>
      </w:r>
      <w:r w:rsidRPr="00387101">
        <w:rPr>
          <w:sz w:val="28"/>
          <w:szCs w:val="28"/>
        </w:rPr>
        <w:t>им</w:t>
      </w:r>
      <w:r w:rsidR="00B47CE9">
        <w:rPr>
          <w:sz w:val="28"/>
          <w:szCs w:val="28"/>
        </w:rPr>
        <w:t xml:space="preserve"> </w:t>
      </w:r>
      <w:r w:rsidRPr="00387101">
        <w:rPr>
          <w:sz w:val="28"/>
          <w:szCs w:val="28"/>
        </w:rPr>
        <w:t>трудовых</w:t>
      </w:r>
      <w:r w:rsidR="00B47CE9">
        <w:rPr>
          <w:sz w:val="28"/>
          <w:szCs w:val="28"/>
        </w:rPr>
        <w:t xml:space="preserve"> </w:t>
      </w:r>
      <w:r w:rsidRPr="00387101">
        <w:rPr>
          <w:sz w:val="28"/>
          <w:szCs w:val="28"/>
        </w:rPr>
        <w:t>обязанностей,</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компенсацию</w:t>
      </w:r>
      <w:r w:rsidR="00B47CE9">
        <w:rPr>
          <w:sz w:val="28"/>
          <w:szCs w:val="28"/>
        </w:rPr>
        <w:t xml:space="preserve"> </w:t>
      </w:r>
      <w:r w:rsidRPr="00387101">
        <w:rPr>
          <w:sz w:val="28"/>
          <w:szCs w:val="28"/>
        </w:rPr>
        <w:t>морального</w:t>
      </w:r>
      <w:r w:rsidR="00B47CE9">
        <w:rPr>
          <w:sz w:val="28"/>
          <w:szCs w:val="28"/>
        </w:rPr>
        <w:t xml:space="preserve"> </w:t>
      </w:r>
      <w:r w:rsidRPr="00387101">
        <w:rPr>
          <w:sz w:val="28"/>
          <w:szCs w:val="28"/>
        </w:rPr>
        <w:t>вреда</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порядке,</w:t>
      </w:r>
      <w:r w:rsidR="00B47CE9">
        <w:rPr>
          <w:sz w:val="28"/>
          <w:szCs w:val="28"/>
        </w:rPr>
        <w:t xml:space="preserve"> </w:t>
      </w:r>
      <w:r w:rsidRPr="00387101">
        <w:rPr>
          <w:sz w:val="28"/>
          <w:szCs w:val="28"/>
        </w:rPr>
        <w:t>установленном</w:t>
      </w:r>
      <w:r w:rsidR="00B47CE9">
        <w:rPr>
          <w:sz w:val="28"/>
          <w:szCs w:val="28"/>
        </w:rPr>
        <w:t xml:space="preserve"> </w:t>
      </w:r>
      <w:r w:rsidRPr="00387101">
        <w:rPr>
          <w:sz w:val="28"/>
          <w:szCs w:val="28"/>
        </w:rPr>
        <w:t>действующим</w:t>
      </w:r>
      <w:r w:rsidR="00B47CE9">
        <w:rPr>
          <w:sz w:val="28"/>
          <w:szCs w:val="28"/>
        </w:rPr>
        <w:t xml:space="preserve"> </w:t>
      </w:r>
      <w:r w:rsidRPr="00387101">
        <w:rPr>
          <w:sz w:val="28"/>
          <w:szCs w:val="28"/>
        </w:rPr>
        <w:t>законодательством</w:t>
      </w:r>
      <w:r w:rsidR="00B47CE9">
        <w:rPr>
          <w:sz w:val="28"/>
          <w:szCs w:val="28"/>
        </w:rPr>
        <w:t xml:space="preserve"> </w:t>
      </w:r>
      <w:r w:rsidRPr="00387101">
        <w:rPr>
          <w:sz w:val="28"/>
          <w:szCs w:val="28"/>
        </w:rPr>
        <w:t>РФ;</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обязательное</w:t>
      </w:r>
      <w:r w:rsidR="00B47CE9">
        <w:rPr>
          <w:sz w:val="28"/>
          <w:szCs w:val="28"/>
        </w:rPr>
        <w:t xml:space="preserve"> </w:t>
      </w:r>
      <w:r w:rsidRPr="00387101">
        <w:rPr>
          <w:sz w:val="28"/>
          <w:szCs w:val="28"/>
        </w:rPr>
        <w:t>социальное</w:t>
      </w:r>
      <w:r w:rsidR="00B47CE9">
        <w:rPr>
          <w:sz w:val="28"/>
          <w:szCs w:val="28"/>
        </w:rPr>
        <w:t xml:space="preserve"> </w:t>
      </w:r>
      <w:r w:rsidRPr="00387101">
        <w:rPr>
          <w:sz w:val="28"/>
          <w:szCs w:val="28"/>
        </w:rPr>
        <w:t>страхование</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случаях,</w:t>
      </w:r>
      <w:r w:rsidR="00B47CE9">
        <w:rPr>
          <w:sz w:val="28"/>
          <w:szCs w:val="28"/>
        </w:rPr>
        <w:t xml:space="preserve"> </w:t>
      </w:r>
      <w:r w:rsidRPr="00387101">
        <w:rPr>
          <w:sz w:val="28"/>
          <w:szCs w:val="28"/>
        </w:rPr>
        <w:t>предусмотренных</w:t>
      </w:r>
      <w:r w:rsidR="00B47CE9">
        <w:rPr>
          <w:sz w:val="28"/>
          <w:szCs w:val="28"/>
        </w:rPr>
        <w:t xml:space="preserve"> </w:t>
      </w:r>
      <w:r w:rsidRPr="00387101">
        <w:rPr>
          <w:sz w:val="28"/>
          <w:szCs w:val="28"/>
        </w:rPr>
        <w:t>федеральными</w:t>
      </w:r>
      <w:r w:rsidR="00B47CE9">
        <w:rPr>
          <w:sz w:val="28"/>
          <w:szCs w:val="28"/>
        </w:rPr>
        <w:t xml:space="preserve"> </w:t>
      </w:r>
      <w:r w:rsidRPr="00387101">
        <w:rPr>
          <w:sz w:val="28"/>
          <w:szCs w:val="28"/>
        </w:rPr>
        <w:t>законами</w:t>
      </w:r>
      <w:r w:rsidR="00B47CE9">
        <w:rPr>
          <w:sz w:val="28"/>
          <w:szCs w:val="28"/>
        </w:rPr>
        <w:t xml:space="preserve"> </w:t>
      </w:r>
      <w:r w:rsidRPr="00387101">
        <w:rPr>
          <w:sz w:val="28"/>
          <w:szCs w:val="28"/>
        </w:rPr>
        <w:t>РФ.</w:t>
      </w:r>
    </w:p>
    <w:p w:rsidR="00835684" w:rsidRPr="00387101" w:rsidRDefault="00835684" w:rsidP="00835684">
      <w:pPr>
        <w:widowControl w:val="0"/>
        <w:spacing w:line="360" w:lineRule="auto"/>
        <w:ind w:firstLine="709"/>
        <w:jc w:val="both"/>
        <w:rPr>
          <w:sz w:val="28"/>
          <w:szCs w:val="28"/>
        </w:rPr>
      </w:pPr>
      <w:r w:rsidRPr="00387101">
        <w:rPr>
          <w:sz w:val="28"/>
          <w:szCs w:val="28"/>
        </w:rPr>
        <w:t>Работники</w:t>
      </w:r>
      <w:r w:rsidR="00B47CE9">
        <w:rPr>
          <w:sz w:val="28"/>
          <w:szCs w:val="28"/>
        </w:rPr>
        <w:t xml:space="preserve"> </w:t>
      </w:r>
      <w:r w:rsidRPr="00387101">
        <w:rPr>
          <w:sz w:val="28"/>
          <w:szCs w:val="28"/>
        </w:rPr>
        <w:t>пользуются</w:t>
      </w:r>
      <w:r w:rsidR="00B47CE9">
        <w:rPr>
          <w:sz w:val="28"/>
          <w:szCs w:val="28"/>
        </w:rPr>
        <w:t xml:space="preserve"> </w:t>
      </w:r>
      <w:r w:rsidRPr="00387101">
        <w:rPr>
          <w:sz w:val="28"/>
          <w:szCs w:val="28"/>
        </w:rPr>
        <w:t>также</w:t>
      </w:r>
      <w:r w:rsidR="00B47CE9">
        <w:rPr>
          <w:sz w:val="28"/>
          <w:szCs w:val="28"/>
        </w:rPr>
        <w:t xml:space="preserve"> </w:t>
      </w:r>
      <w:r w:rsidRPr="00387101">
        <w:rPr>
          <w:sz w:val="28"/>
          <w:szCs w:val="28"/>
        </w:rPr>
        <w:t>иными</w:t>
      </w:r>
      <w:r w:rsidR="00B47CE9">
        <w:rPr>
          <w:sz w:val="28"/>
          <w:szCs w:val="28"/>
        </w:rPr>
        <w:t xml:space="preserve"> </w:t>
      </w:r>
      <w:r w:rsidRPr="00387101">
        <w:rPr>
          <w:sz w:val="28"/>
          <w:szCs w:val="28"/>
        </w:rPr>
        <w:t>правами,</w:t>
      </w:r>
      <w:r w:rsidR="00B47CE9">
        <w:rPr>
          <w:sz w:val="28"/>
          <w:szCs w:val="28"/>
        </w:rPr>
        <w:t xml:space="preserve"> </w:t>
      </w:r>
      <w:r w:rsidRPr="00387101">
        <w:rPr>
          <w:sz w:val="28"/>
          <w:szCs w:val="28"/>
        </w:rPr>
        <w:t>предоставленными</w:t>
      </w:r>
      <w:r w:rsidR="00B47CE9">
        <w:rPr>
          <w:sz w:val="28"/>
          <w:szCs w:val="28"/>
        </w:rPr>
        <w:t xml:space="preserve"> </w:t>
      </w:r>
      <w:r w:rsidRPr="00387101">
        <w:rPr>
          <w:sz w:val="28"/>
          <w:szCs w:val="28"/>
        </w:rPr>
        <w:t>действующим</w:t>
      </w:r>
      <w:r w:rsidR="00B47CE9">
        <w:rPr>
          <w:sz w:val="28"/>
          <w:szCs w:val="28"/>
        </w:rPr>
        <w:t xml:space="preserve"> </w:t>
      </w:r>
      <w:r w:rsidRPr="00387101">
        <w:rPr>
          <w:sz w:val="28"/>
          <w:szCs w:val="28"/>
        </w:rPr>
        <w:t>законодательством</w:t>
      </w:r>
      <w:r w:rsidR="00B47CE9">
        <w:rPr>
          <w:sz w:val="28"/>
          <w:szCs w:val="28"/>
        </w:rPr>
        <w:t xml:space="preserve"> </w:t>
      </w:r>
      <w:r w:rsidRPr="00387101">
        <w:rPr>
          <w:sz w:val="28"/>
          <w:szCs w:val="28"/>
        </w:rPr>
        <w:t>РФ,</w:t>
      </w:r>
      <w:r w:rsidR="00B47CE9">
        <w:rPr>
          <w:sz w:val="28"/>
          <w:szCs w:val="28"/>
        </w:rPr>
        <w:t xml:space="preserve"> </w:t>
      </w:r>
      <w:r w:rsidRPr="00387101">
        <w:rPr>
          <w:sz w:val="28"/>
          <w:szCs w:val="28"/>
        </w:rPr>
        <w:t>локальными</w:t>
      </w:r>
      <w:r w:rsidR="00B47CE9">
        <w:rPr>
          <w:sz w:val="28"/>
          <w:szCs w:val="28"/>
        </w:rPr>
        <w:t xml:space="preserve"> </w:t>
      </w:r>
      <w:r w:rsidRPr="00387101">
        <w:rPr>
          <w:sz w:val="28"/>
          <w:szCs w:val="28"/>
        </w:rPr>
        <w:t>нормативными</w:t>
      </w:r>
      <w:r w:rsidR="00B47CE9">
        <w:rPr>
          <w:sz w:val="28"/>
          <w:szCs w:val="28"/>
        </w:rPr>
        <w:t xml:space="preserve"> </w:t>
      </w:r>
      <w:r w:rsidRPr="00387101">
        <w:rPr>
          <w:sz w:val="28"/>
          <w:szCs w:val="28"/>
        </w:rPr>
        <w:t>актами</w:t>
      </w:r>
      <w:r w:rsidR="00B47CE9">
        <w:rPr>
          <w:sz w:val="28"/>
          <w:szCs w:val="28"/>
        </w:rPr>
        <w:t xml:space="preserve"> </w:t>
      </w:r>
      <w:r w:rsidRPr="00387101">
        <w:rPr>
          <w:sz w:val="28"/>
          <w:szCs w:val="28"/>
        </w:rPr>
        <w:t>организации,</w:t>
      </w:r>
      <w:r w:rsidR="00B47CE9">
        <w:rPr>
          <w:sz w:val="28"/>
          <w:szCs w:val="28"/>
        </w:rPr>
        <w:t xml:space="preserve"> </w:t>
      </w:r>
      <w:r w:rsidRPr="00387101">
        <w:rPr>
          <w:sz w:val="28"/>
          <w:szCs w:val="28"/>
        </w:rPr>
        <w:t>тру</w:t>
      </w:r>
      <w:r>
        <w:rPr>
          <w:sz w:val="28"/>
          <w:szCs w:val="28"/>
        </w:rPr>
        <w:t>довым</w:t>
      </w:r>
      <w:r w:rsidR="00B47CE9">
        <w:rPr>
          <w:sz w:val="28"/>
          <w:szCs w:val="28"/>
        </w:rPr>
        <w:t xml:space="preserve"> </w:t>
      </w:r>
      <w:r>
        <w:rPr>
          <w:sz w:val="28"/>
          <w:szCs w:val="28"/>
        </w:rPr>
        <w:t>договором</w:t>
      </w:r>
      <w:r w:rsidR="00B47CE9">
        <w:rPr>
          <w:sz w:val="28"/>
          <w:szCs w:val="28"/>
        </w:rPr>
        <w:t xml:space="preserve"> </w:t>
      </w:r>
      <w:r w:rsidRPr="00A27B94">
        <w:rPr>
          <w:sz w:val="28"/>
          <w:szCs w:val="28"/>
        </w:rPr>
        <w:t>[</w:t>
      </w:r>
      <w:r w:rsidR="00295ED4">
        <w:rPr>
          <w:sz w:val="28"/>
          <w:szCs w:val="28"/>
        </w:rPr>
        <w:t>5</w:t>
      </w:r>
      <w:r w:rsidRPr="00A27B94">
        <w:rPr>
          <w:sz w:val="28"/>
          <w:szCs w:val="28"/>
        </w:rPr>
        <w:t>].</w:t>
      </w:r>
    </w:p>
    <w:p w:rsidR="00835684" w:rsidRPr="00387101" w:rsidRDefault="00835684" w:rsidP="00835684">
      <w:pPr>
        <w:widowControl w:val="0"/>
        <w:spacing w:line="360" w:lineRule="auto"/>
        <w:ind w:firstLine="709"/>
        <w:jc w:val="both"/>
        <w:rPr>
          <w:sz w:val="28"/>
          <w:szCs w:val="28"/>
        </w:rPr>
      </w:pPr>
      <w:r w:rsidRPr="00387101">
        <w:rPr>
          <w:sz w:val="28"/>
          <w:szCs w:val="28"/>
        </w:rPr>
        <w:t>Работники</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387101">
        <w:rPr>
          <w:sz w:val="28"/>
          <w:szCs w:val="28"/>
        </w:rPr>
        <w:t>обязуются:</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честно</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добросовестно</w:t>
      </w:r>
      <w:r w:rsidR="00B47CE9">
        <w:rPr>
          <w:sz w:val="28"/>
          <w:szCs w:val="28"/>
        </w:rPr>
        <w:t xml:space="preserve"> </w:t>
      </w:r>
      <w:r w:rsidRPr="00387101">
        <w:rPr>
          <w:sz w:val="28"/>
          <w:szCs w:val="28"/>
        </w:rPr>
        <w:t>исполнять</w:t>
      </w:r>
      <w:r w:rsidR="00B47CE9">
        <w:rPr>
          <w:sz w:val="28"/>
          <w:szCs w:val="28"/>
        </w:rPr>
        <w:t xml:space="preserve"> </w:t>
      </w:r>
      <w:r w:rsidRPr="00387101">
        <w:rPr>
          <w:sz w:val="28"/>
          <w:szCs w:val="28"/>
        </w:rPr>
        <w:t>свои</w:t>
      </w:r>
      <w:r w:rsidR="00B47CE9">
        <w:rPr>
          <w:sz w:val="28"/>
          <w:szCs w:val="28"/>
        </w:rPr>
        <w:t xml:space="preserve"> </w:t>
      </w:r>
      <w:r w:rsidRPr="00387101">
        <w:rPr>
          <w:sz w:val="28"/>
          <w:szCs w:val="28"/>
        </w:rPr>
        <w:t>трудовые</w:t>
      </w:r>
      <w:r w:rsidR="00B47CE9">
        <w:rPr>
          <w:sz w:val="28"/>
          <w:szCs w:val="28"/>
        </w:rPr>
        <w:t xml:space="preserve"> </w:t>
      </w:r>
      <w:r w:rsidRPr="00387101">
        <w:rPr>
          <w:sz w:val="28"/>
          <w:szCs w:val="28"/>
        </w:rPr>
        <w:t>обязанности,</w:t>
      </w:r>
      <w:r w:rsidR="00B47CE9">
        <w:rPr>
          <w:sz w:val="28"/>
          <w:szCs w:val="28"/>
        </w:rPr>
        <w:t xml:space="preserve"> </w:t>
      </w:r>
      <w:r w:rsidRPr="00387101">
        <w:rPr>
          <w:sz w:val="28"/>
          <w:szCs w:val="28"/>
        </w:rPr>
        <w:t>возло</w:t>
      </w:r>
      <w:r w:rsidRPr="00387101">
        <w:rPr>
          <w:sz w:val="28"/>
          <w:szCs w:val="28"/>
        </w:rPr>
        <w:lastRenderedPageBreak/>
        <w:t>женные</w:t>
      </w:r>
      <w:r w:rsidR="00B47CE9">
        <w:rPr>
          <w:sz w:val="28"/>
          <w:szCs w:val="28"/>
        </w:rPr>
        <w:t xml:space="preserve"> </w:t>
      </w:r>
      <w:r w:rsidRPr="00387101">
        <w:rPr>
          <w:sz w:val="28"/>
          <w:szCs w:val="28"/>
        </w:rPr>
        <w:t>на</w:t>
      </w:r>
      <w:r w:rsidR="00B47CE9">
        <w:rPr>
          <w:sz w:val="28"/>
          <w:szCs w:val="28"/>
        </w:rPr>
        <w:t xml:space="preserve"> </w:t>
      </w:r>
      <w:r w:rsidRPr="00387101">
        <w:rPr>
          <w:sz w:val="28"/>
          <w:szCs w:val="28"/>
        </w:rPr>
        <w:t>них</w:t>
      </w:r>
      <w:r w:rsidR="00B47CE9">
        <w:rPr>
          <w:sz w:val="28"/>
          <w:szCs w:val="28"/>
        </w:rPr>
        <w:t xml:space="preserve"> </w:t>
      </w:r>
      <w:r w:rsidRPr="00387101">
        <w:rPr>
          <w:sz w:val="28"/>
          <w:szCs w:val="28"/>
        </w:rPr>
        <w:t>трудовым</w:t>
      </w:r>
      <w:r w:rsidR="00B47CE9">
        <w:rPr>
          <w:sz w:val="28"/>
          <w:szCs w:val="28"/>
        </w:rPr>
        <w:t xml:space="preserve"> </w:t>
      </w:r>
      <w:r w:rsidRPr="00387101">
        <w:rPr>
          <w:sz w:val="28"/>
          <w:szCs w:val="28"/>
        </w:rPr>
        <w:t>договором</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должностной</w:t>
      </w:r>
      <w:r w:rsidR="00B47CE9">
        <w:rPr>
          <w:sz w:val="28"/>
          <w:szCs w:val="28"/>
        </w:rPr>
        <w:t xml:space="preserve"> </w:t>
      </w:r>
      <w:r w:rsidRPr="00387101">
        <w:rPr>
          <w:sz w:val="28"/>
          <w:szCs w:val="28"/>
        </w:rPr>
        <w:t>инструкцией;</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соблюдать</w:t>
      </w:r>
      <w:r w:rsidR="00B47CE9">
        <w:rPr>
          <w:sz w:val="28"/>
          <w:szCs w:val="28"/>
        </w:rPr>
        <w:t xml:space="preserve"> </w:t>
      </w:r>
      <w:r w:rsidRPr="00387101">
        <w:rPr>
          <w:sz w:val="28"/>
          <w:szCs w:val="28"/>
        </w:rPr>
        <w:t>настоящие</w:t>
      </w:r>
      <w:r w:rsidR="00B47CE9">
        <w:rPr>
          <w:sz w:val="28"/>
          <w:szCs w:val="28"/>
        </w:rPr>
        <w:t xml:space="preserve"> </w:t>
      </w:r>
      <w:r w:rsidRPr="00387101">
        <w:rPr>
          <w:sz w:val="28"/>
          <w:szCs w:val="28"/>
        </w:rPr>
        <w:t>Правила,</w:t>
      </w:r>
      <w:r w:rsidR="00B47CE9">
        <w:rPr>
          <w:sz w:val="28"/>
          <w:szCs w:val="28"/>
        </w:rPr>
        <w:t xml:space="preserve"> </w:t>
      </w:r>
      <w:r w:rsidRPr="00387101">
        <w:rPr>
          <w:sz w:val="28"/>
          <w:szCs w:val="28"/>
        </w:rPr>
        <w:t>положения</w:t>
      </w:r>
      <w:r w:rsidR="00B47CE9">
        <w:rPr>
          <w:sz w:val="28"/>
          <w:szCs w:val="28"/>
        </w:rPr>
        <w:t xml:space="preserve"> </w:t>
      </w:r>
      <w:r w:rsidRPr="00387101">
        <w:rPr>
          <w:sz w:val="28"/>
          <w:szCs w:val="28"/>
        </w:rPr>
        <w:t>иных</w:t>
      </w:r>
      <w:r w:rsidR="00B47CE9">
        <w:rPr>
          <w:sz w:val="28"/>
          <w:szCs w:val="28"/>
        </w:rPr>
        <w:t xml:space="preserve"> </w:t>
      </w:r>
      <w:r w:rsidRPr="00387101">
        <w:rPr>
          <w:sz w:val="28"/>
          <w:szCs w:val="28"/>
        </w:rPr>
        <w:t>локальных</w:t>
      </w:r>
      <w:r w:rsidR="00B47CE9">
        <w:rPr>
          <w:sz w:val="28"/>
          <w:szCs w:val="28"/>
        </w:rPr>
        <w:t xml:space="preserve"> </w:t>
      </w:r>
      <w:r w:rsidRPr="00387101">
        <w:rPr>
          <w:sz w:val="28"/>
          <w:szCs w:val="28"/>
        </w:rPr>
        <w:t>нормативных</w:t>
      </w:r>
      <w:r w:rsidR="00B47CE9">
        <w:rPr>
          <w:sz w:val="28"/>
          <w:szCs w:val="28"/>
        </w:rPr>
        <w:t xml:space="preserve"> </w:t>
      </w:r>
      <w:r w:rsidRPr="00387101">
        <w:rPr>
          <w:sz w:val="28"/>
          <w:szCs w:val="28"/>
        </w:rPr>
        <w:t>актов</w:t>
      </w:r>
      <w:r w:rsidR="00B47CE9">
        <w:rPr>
          <w:sz w:val="28"/>
          <w:szCs w:val="28"/>
        </w:rPr>
        <w:t xml:space="preserve"> </w:t>
      </w:r>
      <w:r w:rsidRPr="00387101">
        <w:rPr>
          <w:sz w:val="28"/>
          <w:szCs w:val="28"/>
        </w:rPr>
        <w:t>организации,</w:t>
      </w:r>
      <w:r w:rsidR="00B47CE9">
        <w:rPr>
          <w:sz w:val="28"/>
          <w:szCs w:val="28"/>
        </w:rPr>
        <w:t xml:space="preserve"> </w:t>
      </w:r>
      <w:r w:rsidRPr="00387101">
        <w:rPr>
          <w:sz w:val="28"/>
          <w:szCs w:val="28"/>
        </w:rPr>
        <w:t>приказы</w:t>
      </w:r>
      <w:r w:rsidR="00B47CE9">
        <w:rPr>
          <w:sz w:val="28"/>
          <w:szCs w:val="28"/>
        </w:rPr>
        <w:t xml:space="preserve"> </w:t>
      </w:r>
      <w:r w:rsidRPr="00387101">
        <w:rPr>
          <w:sz w:val="28"/>
          <w:szCs w:val="28"/>
        </w:rPr>
        <w:t>(распоряжения)</w:t>
      </w:r>
      <w:r w:rsidR="00B47CE9">
        <w:rPr>
          <w:sz w:val="28"/>
          <w:szCs w:val="28"/>
        </w:rPr>
        <w:t xml:space="preserve"> </w:t>
      </w:r>
      <w:r w:rsidRPr="00387101">
        <w:rPr>
          <w:sz w:val="28"/>
          <w:szCs w:val="28"/>
        </w:rPr>
        <w:t>директора</w:t>
      </w:r>
      <w:r w:rsidR="00B47CE9">
        <w:rPr>
          <w:sz w:val="28"/>
          <w:szCs w:val="28"/>
        </w:rPr>
        <w:t xml:space="preserve"> </w:t>
      </w:r>
      <w:r w:rsidRPr="00387101">
        <w:rPr>
          <w:sz w:val="28"/>
          <w:szCs w:val="28"/>
        </w:rPr>
        <w:t>организации,</w:t>
      </w:r>
      <w:r w:rsidR="00B47CE9">
        <w:rPr>
          <w:sz w:val="28"/>
          <w:szCs w:val="28"/>
        </w:rPr>
        <w:t xml:space="preserve"> </w:t>
      </w:r>
      <w:r w:rsidRPr="00387101">
        <w:rPr>
          <w:sz w:val="28"/>
          <w:szCs w:val="28"/>
        </w:rPr>
        <w:t>указания</w:t>
      </w:r>
      <w:r w:rsidR="00B47CE9">
        <w:rPr>
          <w:sz w:val="28"/>
          <w:szCs w:val="28"/>
        </w:rPr>
        <w:t xml:space="preserve"> </w:t>
      </w:r>
      <w:r w:rsidRPr="00387101">
        <w:rPr>
          <w:sz w:val="28"/>
          <w:szCs w:val="28"/>
        </w:rPr>
        <w:t>своего</w:t>
      </w:r>
      <w:r w:rsidR="00B47CE9">
        <w:rPr>
          <w:sz w:val="28"/>
          <w:szCs w:val="28"/>
        </w:rPr>
        <w:t xml:space="preserve"> </w:t>
      </w:r>
      <w:r w:rsidRPr="00387101">
        <w:rPr>
          <w:sz w:val="28"/>
          <w:szCs w:val="28"/>
        </w:rPr>
        <w:t>непосредственного</w:t>
      </w:r>
      <w:r w:rsidR="00B47CE9">
        <w:rPr>
          <w:sz w:val="28"/>
          <w:szCs w:val="28"/>
        </w:rPr>
        <w:t xml:space="preserve"> </w:t>
      </w:r>
      <w:r w:rsidRPr="00387101">
        <w:rPr>
          <w:sz w:val="28"/>
          <w:szCs w:val="28"/>
        </w:rPr>
        <w:t>руководителя;</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соблюдать</w:t>
      </w:r>
      <w:r w:rsidR="00B47CE9">
        <w:rPr>
          <w:sz w:val="28"/>
          <w:szCs w:val="28"/>
        </w:rPr>
        <w:t xml:space="preserve"> </w:t>
      </w:r>
      <w:r w:rsidRPr="00387101">
        <w:rPr>
          <w:sz w:val="28"/>
          <w:szCs w:val="28"/>
        </w:rPr>
        <w:t>трудовую</w:t>
      </w:r>
      <w:r w:rsidR="00B47CE9">
        <w:rPr>
          <w:sz w:val="28"/>
          <w:szCs w:val="28"/>
        </w:rPr>
        <w:t xml:space="preserve"> </w:t>
      </w:r>
      <w:r w:rsidRPr="00387101">
        <w:rPr>
          <w:sz w:val="28"/>
          <w:szCs w:val="28"/>
        </w:rPr>
        <w:t>дисциплину:</w:t>
      </w:r>
      <w:r w:rsidR="00B47CE9">
        <w:rPr>
          <w:sz w:val="28"/>
          <w:szCs w:val="28"/>
        </w:rPr>
        <w:t xml:space="preserve"> </w:t>
      </w:r>
      <w:r w:rsidRPr="00387101">
        <w:rPr>
          <w:sz w:val="28"/>
          <w:szCs w:val="28"/>
        </w:rPr>
        <w:t>вовремя</w:t>
      </w:r>
      <w:r w:rsidR="00B47CE9">
        <w:rPr>
          <w:sz w:val="28"/>
          <w:szCs w:val="28"/>
        </w:rPr>
        <w:t xml:space="preserve"> </w:t>
      </w:r>
      <w:r w:rsidRPr="00387101">
        <w:rPr>
          <w:sz w:val="28"/>
          <w:szCs w:val="28"/>
        </w:rPr>
        <w:t>приходить</w:t>
      </w:r>
      <w:r w:rsidR="00B47CE9">
        <w:rPr>
          <w:sz w:val="28"/>
          <w:szCs w:val="28"/>
        </w:rPr>
        <w:t xml:space="preserve"> </w:t>
      </w:r>
      <w:r w:rsidRPr="00387101">
        <w:rPr>
          <w:sz w:val="28"/>
          <w:szCs w:val="28"/>
        </w:rPr>
        <w:t>на</w:t>
      </w:r>
      <w:r w:rsidR="00B47CE9">
        <w:rPr>
          <w:sz w:val="28"/>
          <w:szCs w:val="28"/>
        </w:rPr>
        <w:t xml:space="preserve"> </w:t>
      </w:r>
      <w:r w:rsidRPr="00387101">
        <w:rPr>
          <w:sz w:val="28"/>
          <w:szCs w:val="28"/>
        </w:rPr>
        <w:t>работу,</w:t>
      </w:r>
      <w:r w:rsidR="00B47CE9">
        <w:rPr>
          <w:sz w:val="28"/>
          <w:szCs w:val="28"/>
        </w:rPr>
        <w:t xml:space="preserve"> </w:t>
      </w:r>
      <w:r w:rsidRPr="00387101">
        <w:rPr>
          <w:sz w:val="28"/>
          <w:szCs w:val="28"/>
        </w:rPr>
        <w:t>соблюдать</w:t>
      </w:r>
      <w:r w:rsidR="00B47CE9">
        <w:rPr>
          <w:sz w:val="28"/>
          <w:szCs w:val="28"/>
        </w:rPr>
        <w:t xml:space="preserve"> </w:t>
      </w:r>
      <w:r w:rsidRPr="00387101">
        <w:rPr>
          <w:sz w:val="28"/>
          <w:szCs w:val="28"/>
        </w:rPr>
        <w:t>установленную</w:t>
      </w:r>
      <w:r w:rsidR="00B47CE9">
        <w:rPr>
          <w:sz w:val="28"/>
          <w:szCs w:val="28"/>
        </w:rPr>
        <w:t xml:space="preserve"> </w:t>
      </w:r>
      <w:r w:rsidRPr="00387101">
        <w:rPr>
          <w:sz w:val="28"/>
          <w:szCs w:val="28"/>
        </w:rPr>
        <w:t>продолжительность</w:t>
      </w:r>
      <w:r w:rsidR="00B47CE9">
        <w:rPr>
          <w:sz w:val="28"/>
          <w:szCs w:val="28"/>
        </w:rPr>
        <w:t xml:space="preserve"> </w:t>
      </w:r>
      <w:r w:rsidRPr="00387101">
        <w:rPr>
          <w:sz w:val="28"/>
          <w:szCs w:val="28"/>
        </w:rPr>
        <w:t>рабочего</w:t>
      </w:r>
      <w:r w:rsidR="00B47CE9">
        <w:rPr>
          <w:sz w:val="28"/>
          <w:szCs w:val="28"/>
        </w:rPr>
        <w:t xml:space="preserve"> </w:t>
      </w:r>
      <w:r w:rsidRPr="00387101">
        <w:rPr>
          <w:sz w:val="28"/>
          <w:szCs w:val="28"/>
        </w:rPr>
        <w:t>дня,</w:t>
      </w:r>
      <w:r w:rsidR="00B47CE9">
        <w:rPr>
          <w:sz w:val="28"/>
          <w:szCs w:val="28"/>
        </w:rPr>
        <w:t xml:space="preserve"> </w:t>
      </w:r>
      <w:r w:rsidRPr="00387101">
        <w:rPr>
          <w:sz w:val="28"/>
          <w:szCs w:val="28"/>
        </w:rPr>
        <w:t>своевременно</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точно</w:t>
      </w:r>
      <w:r w:rsidR="00B47CE9">
        <w:rPr>
          <w:sz w:val="28"/>
          <w:szCs w:val="28"/>
        </w:rPr>
        <w:t xml:space="preserve"> </w:t>
      </w:r>
      <w:r w:rsidRPr="00387101">
        <w:rPr>
          <w:sz w:val="28"/>
          <w:szCs w:val="28"/>
        </w:rPr>
        <w:t>исполнять</w:t>
      </w:r>
      <w:r w:rsidR="00B47CE9">
        <w:rPr>
          <w:sz w:val="28"/>
          <w:szCs w:val="28"/>
        </w:rPr>
        <w:t xml:space="preserve"> </w:t>
      </w:r>
      <w:r w:rsidRPr="00387101">
        <w:rPr>
          <w:sz w:val="28"/>
          <w:szCs w:val="28"/>
        </w:rPr>
        <w:t>распоряжения</w:t>
      </w:r>
      <w:r w:rsidR="00B47CE9">
        <w:rPr>
          <w:sz w:val="28"/>
          <w:szCs w:val="28"/>
        </w:rPr>
        <w:t xml:space="preserve"> </w:t>
      </w:r>
      <w:r w:rsidRPr="00387101">
        <w:rPr>
          <w:sz w:val="28"/>
          <w:szCs w:val="28"/>
        </w:rPr>
        <w:t>администрации</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387101">
        <w:rPr>
          <w:sz w:val="28"/>
          <w:szCs w:val="28"/>
        </w:rPr>
        <w:t>,</w:t>
      </w:r>
      <w:r w:rsidR="00B47CE9">
        <w:rPr>
          <w:sz w:val="28"/>
          <w:szCs w:val="28"/>
        </w:rPr>
        <w:t xml:space="preserve"> </w:t>
      </w:r>
      <w:r w:rsidRPr="00387101">
        <w:rPr>
          <w:sz w:val="28"/>
          <w:szCs w:val="28"/>
        </w:rPr>
        <w:t>использовать</w:t>
      </w:r>
      <w:r w:rsidR="00B47CE9">
        <w:rPr>
          <w:sz w:val="28"/>
          <w:szCs w:val="28"/>
        </w:rPr>
        <w:t xml:space="preserve"> </w:t>
      </w:r>
      <w:r w:rsidRPr="00387101">
        <w:rPr>
          <w:sz w:val="28"/>
          <w:szCs w:val="28"/>
        </w:rPr>
        <w:t>рабочее</w:t>
      </w:r>
      <w:r w:rsidR="00B47CE9">
        <w:rPr>
          <w:sz w:val="28"/>
          <w:szCs w:val="28"/>
        </w:rPr>
        <w:t xml:space="preserve"> </w:t>
      </w:r>
      <w:r w:rsidRPr="00387101">
        <w:rPr>
          <w:sz w:val="28"/>
          <w:szCs w:val="28"/>
        </w:rPr>
        <w:t>время</w:t>
      </w:r>
      <w:r w:rsidR="00B47CE9">
        <w:rPr>
          <w:sz w:val="28"/>
          <w:szCs w:val="28"/>
        </w:rPr>
        <w:t xml:space="preserve"> </w:t>
      </w:r>
      <w:r w:rsidRPr="00387101">
        <w:rPr>
          <w:sz w:val="28"/>
          <w:szCs w:val="28"/>
        </w:rPr>
        <w:t>для</w:t>
      </w:r>
      <w:r w:rsidR="00B47CE9">
        <w:rPr>
          <w:sz w:val="28"/>
          <w:szCs w:val="28"/>
        </w:rPr>
        <w:t xml:space="preserve"> </w:t>
      </w:r>
      <w:r w:rsidRPr="00387101">
        <w:rPr>
          <w:sz w:val="28"/>
          <w:szCs w:val="28"/>
        </w:rPr>
        <w:t>производительного</w:t>
      </w:r>
      <w:r w:rsidR="00B47CE9">
        <w:rPr>
          <w:sz w:val="28"/>
          <w:szCs w:val="28"/>
        </w:rPr>
        <w:t xml:space="preserve"> </w:t>
      </w:r>
      <w:r w:rsidRPr="00387101">
        <w:rPr>
          <w:sz w:val="28"/>
          <w:szCs w:val="28"/>
        </w:rPr>
        <w:t>труда,</w:t>
      </w:r>
      <w:r w:rsidR="00B47CE9">
        <w:rPr>
          <w:sz w:val="28"/>
          <w:szCs w:val="28"/>
        </w:rPr>
        <w:t xml:space="preserve"> </w:t>
      </w:r>
      <w:r w:rsidRPr="00387101">
        <w:rPr>
          <w:sz w:val="28"/>
          <w:szCs w:val="28"/>
        </w:rPr>
        <w:t>не</w:t>
      </w:r>
      <w:r w:rsidR="00B47CE9">
        <w:rPr>
          <w:sz w:val="28"/>
          <w:szCs w:val="28"/>
        </w:rPr>
        <w:t xml:space="preserve"> </w:t>
      </w:r>
      <w:r w:rsidRPr="00387101">
        <w:rPr>
          <w:sz w:val="28"/>
          <w:szCs w:val="28"/>
        </w:rPr>
        <w:t>допускать</w:t>
      </w:r>
      <w:r w:rsidR="00B47CE9">
        <w:rPr>
          <w:sz w:val="28"/>
          <w:szCs w:val="28"/>
        </w:rPr>
        <w:t xml:space="preserve"> </w:t>
      </w:r>
      <w:r w:rsidRPr="00387101">
        <w:rPr>
          <w:sz w:val="28"/>
          <w:szCs w:val="28"/>
        </w:rPr>
        <w:t>потерь</w:t>
      </w:r>
      <w:r w:rsidR="00B47CE9">
        <w:rPr>
          <w:sz w:val="28"/>
          <w:szCs w:val="28"/>
        </w:rPr>
        <w:t xml:space="preserve"> </w:t>
      </w:r>
      <w:r w:rsidRPr="00387101">
        <w:rPr>
          <w:sz w:val="28"/>
          <w:szCs w:val="28"/>
        </w:rPr>
        <w:t>рабочего</w:t>
      </w:r>
      <w:r w:rsidR="00B47CE9">
        <w:rPr>
          <w:sz w:val="28"/>
          <w:szCs w:val="28"/>
        </w:rPr>
        <w:t xml:space="preserve"> </w:t>
      </w:r>
      <w:r w:rsidRPr="00387101">
        <w:rPr>
          <w:sz w:val="28"/>
          <w:szCs w:val="28"/>
        </w:rPr>
        <w:t>времени,</w:t>
      </w:r>
      <w:r w:rsidR="00B47CE9">
        <w:rPr>
          <w:sz w:val="28"/>
          <w:szCs w:val="28"/>
        </w:rPr>
        <w:t xml:space="preserve"> </w:t>
      </w:r>
      <w:r w:rsidRPr="00387101">
        <w:rPr>
          <w:sz w:val="28"/>
          <w:szCs w:val="28"/>
        </w:rPr>
        <w:t>воздерживаться</w:t>
      </w:r>
      <w:r w:rsidR="00B47CE9">
        <w:rPr>
          <w:sz w:val="28"/>
          <w:szCs w:val="28"/>
        </w:rPr>
        <w:t xml:space="preserve"> </w:t>
      </w:r>
      <w:r w:rsidRPr="00387101">
        <w:rPr>
          <w:sz w:val="28"/>
          <w:szCs w:val="28"/>
        </w:rPr>
        <w:t>от</w:t>
      </w:r>
      <w:r w:rsidR="00B47CE9">
        <w:rPr>
          <w:sz w:val="28"/>
          <w:szCs w:val="28"/>
        </w:rPr>
        <w:t xml:space="preserve"> </w:t>
      </w:r>
      <w:r w:rsidRPr="00387101">
        <w:rPr>
          <w:sz w:val="28"/>
          <w:szCs w:val="28"/>
        </w:rPr>
        <w:t>действий,</w:t>
      </w:r>
      <w:r w:rsidR="00B47CE9">
        <w:rPr>
          <w:sz w:val="28"/>
          <w:szCs w:val="28"/>
        </w:rPr>
        <w:t xml:space="preserve"> </w:t>
      </w:r>
      <w:r w:rsidRPr="00387101">
        <w:rPr>
          <w:sz w:val="28"/>
          <w:szCs w:val="28"/>
        </w:rPr>
        <w:t>мешающих</w:t>
      </w:r>
      <w:r w:rsidR="00B47CE9">
        <w:rPr>
          <w:sz w:val="28"/>
          <w:szCs w:val="28"/>
        </w:rPr>
        <w:t xml:space="preserve"> </w:t>
      </w:r>
      <w:r w:rsidRPr="00387101">
        <w:rPr>
          <w:sz w:val="28"/>
          <w:szCs w:val="28"/>
        </w:rPr>
        <w:t>другим</w:t>
      </w:r>
      <w:r w:rsidR="00B47CE9">
        <w:rPr>
          <w:sz w:val="28"/>
          <w:szCs w:val="28"/>
        </w:rPr>
        <w:t xml:space="preserve"> </w:t>
      </w:r>
      <w:r w:rsidRPr="00387101">
        <w:rPr>
          <w:sz w:val="28"/>
          <w:szCs w:val="28"/>
        </w:rPr>
        <w:t>работникам</w:t>
      </w:r>
      <w:r w:rsidR="00B47CE9">
        <w:rPr>
          <w:sz w:val="28"/>
          <w:szCs w:val="28"/>
        </w:rPr>
        <w:t xml:space="preserve"> </w:t>
      </w:r>
      <w:r w:rsidRPr="00387101">
        <w:rPr>
          <w:sz w:val="28"/>
          <w:szCs w:val="28"/>
        </w:rPr>
        <w:t>выполнять</w:t>
      </w:r>
      <w:r w:rsidR="00B47CE9">
        <w:rPr>
          <w:sz w:val="28"/>
          <w:szCs w:val="28"/>
        </w:rPr>
        <w:t xml:space="preserve"> </w:t>
      </w:r>
      <w:r w:rsidRPr="00387101">
        <w:rPr>
          <w:sz w:val="28"/>
          <w:szCs w:val="28"/>
        </w:rPr>
        <w:t>их</w:t>
      </w:r>
      <w:r w:rsidR="00B47CE9">
        <w:rPr>
          <w:sz w:val="28"/>
          <w:szCs w:val="28"/>
        </w:rPr>
        <w:t xml:space="preserve"> </w:t>
      </w:r>
      <w:r w:rsidRPr="00387101">
        <w:rPr>
          <w:sz w:val="28"/>
          <w:szCs w:val="28"/>
        </w:rPr>
        <w:t>трудовые</w:t>
      </w:r>
      <w:r w:rsidR="00B47CE9">
        <w:rPr>
          <w:sz w:val="28"/>
          <w:szCs w:val="28"/>
        </w:rPr>
        <w:t xml:space="preserve"> </w:t>
      </w:r>
      <w:r w:rsidRPr="00387101">
        <w:rPr>
          <w:sz w:val="28"/>
          <w:szCs w:val="28"/>
        </w:rPr>
        <w:t>обязанности;</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соблюдать</w:t>
      </w:r>
      <w:r w:rsidR="00B47CE9">
        <w:rPr>
          <w:sz w:val="28"/>
          <w:szCs w:val="28"/>
        </w:rPr>
        <w:t xml:space="preserve"> </w:t>
      </w:r>
      <w:r w:rsidRPr="00387101">
        <w:rPr>
          <w:sz w:val="28"/>
          <w:szCs w:val="28"/>
        </w:rPr>
        <w:t>нормы,</w:t>
      </w:r>
      <w:r w:rsidR="00B47CE9">
        <w:rPr>
          <w:sz w:val="28"/>
          <w:szCs w:val="28"/>
        </w:rPr>
        <w:t xml:space="preserve"> </w:t>
      </w:r>
      <w:r w:rsidRPr="00387101">
        <w:rPr>
          <w:sz w:val="28"/>
          <w:szCs w:val="28"/>
        </w:rPr>
        <w:t>правила</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инструкции</w:t>
      </w:r>
      <w:r w:rsidR="00B47CE9">
        <w:rPr>
          <w:sz w:val="28"/>
          <w:szCs w:val="28"/>
        </w:rPr>
        <w:t xml:space="preserve"> </w:t>
      </w:r>
      <w:r w:rsidRPr="00387101">
        <w:rPr>
          <w:sz w:val="28"/>
          <w:szCs w:val="28"/>
        </w:rPr>
        <w:t>по</w:t>
      </w:r>
      <w:r w:rsidR="00B47CE9">
        <w:rPr>
          <w:sz w:val="28"/>
          <w:szCs w:val="28"/>
        </w:rPr>
        <w:t xml:space="preserve"> </w:t>
      </w:r>
      <w:r w:rsidRPr="00387101">
        <w:rPr>
          <w:sz w:val="28"/>
          <w:szCs w:val="28"/>
        </w:rPr>
        <w:t>охране</w:t>
      </w:r>
      <w:r w:rsidR="00B47CE9">
        <w:rPr>
          <w:sz w:val="28"/>
          <w:szCs w:val="28"/>
        </w:rPr>
        <w:t xml:space="preserve"> </w:t>
      </w:r>
      <w:r w:rsidRPr="00387101">
        <w:rPr>
          <w:sz w:val="28"/>
          <w:szCs w:val="28"/>
        </w:rPr>
        <w:t>труда</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обеспечению</w:t>
      </w:r>
      <w:r w:rsidR="00B47CE9">
        <w:rPr>
          <w:sz w:val="28"/>
          <w:szCs w:val="28"/>
        </w:rPr>
        <w:t xml:space="preserve"> </w:t>
      </w:r>
      <w:r w:rsidRPr="00387101">
        <w:rPr>
          <w:sz w:val="28"/>
          <w:szCs w:val="28"/>
        </w:rPr>
        <w:t>безопасности</w:t>
      </w:r>
      <w:r w:rsidR="00B47CE9">
        <w:rPr>
          <w:sz w:val="28"/>
          <w:szCs w:val="28"/>
        </w:rPr>
        <w:t xml:space="preserve"> </w:t>
      </w:r>
      <w:r w:rsidRPr="00387101">
        <w:rPr>
          <w:sz w:val="28"/>
          <w:szCs w:val="28"/>
        </w:rPr>
        <w:t>труда,</w:t>
      </w:r>
      <w:r w:rsidR="00B47CE9">
        <w:rPr>
          <w:sz w:val="28"/>
          <w:szCs w:val="28"/>
        </w:rPr>
        <w:t xml:space="preserve"> </w:t>
      </w:r>
      <w:r w:rsidRPr="00387101">
        <w:rPr>
          <w:sz w:val="28"/>
          <w:szCs w:val="28"/>
        </w:rPr>
        <w:t>производственной</w:t>
      </w:r>
      <w:r w:rsidR="00B47CE9">
        <w:rPr>
          <w:sz w:val="28"/>
          <w:szCs w:val="28"/>
        </w:rPr>
        <w:t xml:space="preserve"> </w:t>
      </w:r>
      <w:r w:rsidRPr="00387101">
        <w:rPr>
          <w:sz w:val="28"/>
          <w:szCs w:val="28"/>
        </w:rPr>
        <w:t>санитарии,</w:t>
      </w:r>
      <w:r w:rsidR="00B47CE9">
        <w:rPr>
          <w:sz w:val="28"/>
          <w:szCs w:val="28"/>
        </w:rPr>
        <w:t xml:space="preserve"> </w:t>
      </w:r>
      <w:r w:rsidRPr="00387101">
        <w:rPr>
          <w:sz w:val="28"/>
          <w:szCs w:val="28"/>
        </w:rPr>
        <w:t>правила</w:t>
      </w:r>
      <w:r w:rsidR="00B47CE9">
        <w:rPr>
          <w:sz w:val="28"/>
          <w:szCs w:val="28"/>
        </w:rPr>
        <w:t xml:space="preserve"> </w:t>
      </w:r>
      <w:r w:rsidRPr="00387101">
        <w:rPr>
          <w:sz w:val="28"/>
          <w:szCs w:val="28"/>
        </w:rPr>
        <w:t>противопожарной</w:t>
      </w:r>
      <w:r w:rsidR="00B47CE9">
        <w:rPr>
          <w:sz w:val="28"/>
          <w:szCs w:val="28"/>
        </w:rPr>
        <w:t xml:space="preserve"> </w:t>
      </w:r>
      <w:r w:rsidRPr="00387101">
        <w:rPr>
          <w:sz w:val="28"/>
          <w:szCs w:val="28"/>
        </w:rPr>
        <w:t>безопасности;</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обучаться</w:t>
      </w:r>
      <w:r w:rsidR="00B47CE9">
        <w:rPr>
          <w:sz w:val="28"/>
          <w:szCs w:val="28"/>
        </w:rPr>
        <w:t xml:space="preserve"> </w:t>
      </w:r>
      <w:r w:rsidRPr="00387101">
        <w:rPr>
          <w:sz w:val="28"/>
          <w:szCs w:val="28"/>
        </w:rPr>
        <w:t>безопасным</w:t>
      </w:r>
      <w:r w:rsidR="00B47CE9">
        <w:rPr>
          <w:sz w:val="28"/>
          <w:szCs w:val="28"/>
        </w:rPr>
        <w:t xml:space="preserve"> </w:t>
      </w:r>
      <w:r w:rsidRPr="00387101">
        <w:rPr>
          <w:sz w:val="28"/>
          <w:szCs w:val="28"/>
        </w:rPr>
        <w:t>методам</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приемам</w:t>
      </w:r>
      <w:r w:rsidR="00B47CE9">
        <w:rPr>
          <w:sz w:val="28"/>
          <w:szCs w:val="28"/>
        </w:rPr>
        <w:t xml:space="preserve"> </w:t>
      </w:r>
      <w:r w:rsidRPr="00387101">
        <w:rPr>
          <w:sz w:val="28"/>
          <w:szCs w:val="28"/>
        </w:rPr>
        <w:t>выполнения</w:t>
      </w:r>
      <w:r w:rsidR="00B47CE9">
        <w:rPr>
          <w:sz w:val="28"/>
          <w:szCs w:val="28"/>
        </w:rPr>
        <w:t xml:space="preserve"> </w:t>
      </w:r>
      <w:r w:rsidRPr="00387101">
        <w:rPr>
          <w:sz w:val="28"/>
          <w:szCs w:val="28"/>
        </w:rPr>
        <w:t>работ,</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установленном</w:t>
      </w:r>
      <w:r w:rsidR="00B47CE9">
        <w:rPr>
          <w:sz w:val="28"/>
          <w:szCs w:val="28"/>
        </w:rPr>
        <w:t xml:space="preserve"> </w:t>
      </w:r>
      <w:r w:rsidRPr="00387101">
        <w:rPr>
          <w:sz w:val="28"/>
          <w:szCs w:val="28"/>
        </w:rPr>
        <w:t>порядке</w:t>
      </w:r>
      <w:r w:rsidR="00B47CE9">
        <w:rPr>
          <w:sz w:val="28"/>
          <w:szCs w:val="28"/>
        </w:rPr>
        <w:t xml:space="preserve"> </w:t>
      </w:r>
      <w:r w:rsidRPr="00387101">
        <w:rPr>
          <w:sz w:val="28"/>
          <w:szCs w:val="28"/>
        </w:rPr>
        <w:t>проходить</w:t>
      </w:r>
      <w:r w:rsidR="00B47CE9">
        <w:rPr>
          <w:sz w:val="28"/>
          <w:szCs w:val="28"/>
        </w:rPr>
        <w:t xml:space="preserve"> </w:t>
      </w:r>
      <w:r w:rsidRPr="00387101">
        <w:rPr>
          <w:sz w:val="28"/>
          <w:szCs w:val="28"/>
        </w:rPr>
        <w:t>инструктаж</w:t>
      </w:r>
      <w:r w:rsidR="00B47CE9">
        <w:rPr>
          <w:sz w:val="28"/>
          <w:szCs w:val="28"/>
        </w:rPr>
        <w:t xml:space="preserve"> </w:t>
      </w:r>
      <w:r w:rsidRPr="00387101">
        <w:rPr>
          <w:sz w:val="28"/>
          <w:szCs w:val="28"/>
        </w:rPr>
        <w:t>по</w:t>
      </w:r>
      <w:r w:rsidR="00B47CE9">
        <w:rPr>
          <w:sz w:val="28"/>
          <w:szCs w:val="28"/>
        </w:rPr>
        <w:t xml:space="preserve"> </w:t>
      </w:r>
      <w:r w:rsidRPr="00387101">
        <w:rPr>
          <w:sz w:val="28"/>
          <w:szCs w:val="28"/>
        </w:rPr>
        <w:t>охране</w:t>
      </w:r>
      <w:r w:rsidR="00B47CE9">
        <w:rPr>
          <w:sz w:val="28"/>
          <w:szCs w:val="28"/>
        </w:rPr>
        <w:t xml:space="preserve"> </w:t>
      </w:r>
      <w:r w:rsidRPr="00387101">
        <w:rPr>
          <w:sz w:val="28"/>
          <w:szCs w:val="28"/>
        </w:rPr>
        <w:t>труда,</w:t>
      </w:r>
      <w:r w:rsidR="00B47CE9">
        <w:rPr>
          <w:sz w:val="28"/>
          <w:szCs w:val="28"/>
        </w:rPr>
        <w:t xml:space="preserve"> </w:t>
      </w:r>
      <w:r w:rsidRPr="00387101">
        <w:rPr>
          <w:sz w:val="28"/>
          <w:szCs w:val="28"/>
        </w:rPr>
        <w:t>проверку</w:t>
      </w:r>
      <w:r w:rsidR="00B47CE9">
        <w:rPr>
          <w:sz w:val="28"/>
          <w:szCs w:val="28"/>
        </w:rPr>
        <w:t xml:space="preserve"> </w:t>
      </w:r>
      <w:r w:rsidRPr="00387101">
        <w:rPr>
          <w:sz w:val="28"/>
          <w:szCs w:val="28"/>
        </w:rPr>
        <w:t>знаний</w:t>
      </w:r>
      <w:r w:rsidR="00B47CE9">
        <w:rPr>
          <w:sz w:val="28"/>
          <w:szCs w:val="28"/>
        </w:rPr>
        <w:t xml:space="preserve"> </w:t>
      </w:r>
      <w:r w:rsidRPr="00387101">
        <w:rPr>
          <w:sz w:val="28"/>
          <w:szCs w:val="28"/>
        </w:rPr>
        <w:t>требований</w:t>
      </w:r>
      <w:r w:rsidR="00B47CE9">
        <w:rPr>
          <w:sz w:val="28"/>
          <w:szCs w:val="28"/>
        </w:rPr>
        <w:t xml:space="preserve"> </w:t>
      </w:r>
      <w:r w:rsidRPr="00387101">
        <w:rPr>
          <w:sz w:val="28"/>
          <w:szCs w:val="28"/>
        </w:rPr>
        <w:t>охраны</w:t>
      </w:r>
      <w:r w:rsidR="00B47CE9">
        <w:rPr>
          <w:sz w:val="28"/>
          <w:szCs w:val="28"/>
        </w:rPr>
        <w:t xml:space="preserve"> </w:t>
      </w:r>
      <w:r w:rsidRPr="00387101">
        <w:rPr>
          <w:sz w:val="28"/>
          <w:szCs w:val="28"/>
        </w:rPr>
        <w:t>труда;</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бережно</w:t>
      </w:r>
      <w:r w:rsidR="00B47CE9">
        <w:rPr>
          <w:sz w:val="28"/>
          <w:szCs w:val="28"/>
        </w:rPr>
        <w:t xml:space="preserve"> </w:t>
      </w:r>
      <w:r w:rsidRPr="00387101">
        <w:rPr>
          <w:sz w:val="28"/>
          <w:szCs w:val="28"/>
        </w:rPr>
        <w:t>относиться</w:t>
      </w:r>
      <w:r w:rsidR="00B47CE9">
        <w:rPr>
          <w:sz w:val="28"/>
          <w:szCs w:val="28"/>
        </w:rPr>
        <w:t xml:space="preserve"> </w:t>
      </w:r>
      <w:r w:rsidRPr="00387101">
        <w:rPr>
          <w:sz w:val="28"/>
          <w:szCs w:val="28"/>
        </w:rPr>
        <w:t>к</w:t>
      </w:r>
      <w:r w:rsidR="00B47CE9">
        <w:rPr>
          <w:sz w:val="28"/>
          <w:szCs w:val="28"/>
        </w:rPr>
        <w:t xml:space="preserve"> </w:t>
      </w:r>
      <w:r w:rsidRPr="00387101">
        <w:rPr>
          <w:sz w:val="28"/>
          <w:szCs w:val="28"/>
        </w:rPr>
        <w:t>имуществу</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других</w:t>
      </w:r>
      <w:r w:rsidR="00B47CE9">
        <w:rPr>
          <w:sz w:val="28"/>
          <w:szCs w:val="28"/>
        </w:rPr>
        <w:t xml:space="preserve"> </w:t>
      </w:r>
      <w:r w:rsidRPr="00387101">
        <w:rPr>
          <w:sz w:val="28"/>
          <w:szCs w:val="28"/>
        </w:rPr>
        <w:t>работников;</w:t>
      </w:r>
      <w:r w:rsidR="00B47CE9">
        <w:rPr>
          <w:sz w:val="28"/>
          <w:szCs w:val="28"/>
        </w:rPr>
        <w:t xml:space="preserve"> </w:t>
      </w:r>
      <w:r w:rsidRPr="00387101">
        <w:rPr>
          <w:sz w:val="28"/>
          <w:szCs w:val="28"/>
        </w:rPr>
        <w:t>обеспечивать</w:t>
      </w:r>
      <w:r w:rsidR="00B47CE9">
        <w:rPr>
          <w:sz w:val="28"/>
          <w:szCs w:val="28"/>
        </w:rPr>
        <w:t xml:space="preserve"> </w:t>
      </w:r>
      <w:r w:rsidRPr="00387101">
        <w:rPr>
          <w:sz w:val="28"/>
          <w:szCs w:val="28"/>
        </w:rPr>
        <w:t>его</w:t>
      </w:r>
      <w:r w:rsidR="00B47CE9">
        <w:rPr>
          <w:sz w:val="28"/>
          <w:szCs w:val="28"/>
        </w:rPr>
        <w:t xml:space="preserve"> </w:t>
      </w:r>
      <w:r w:rsidRPr="00387101">
        <w:rPr>
          <w:sz w:val="28"/>
          <w:szCs w:val="28"/>
        </w:rPr>
        <w:t>сохранность;</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возместить</w:t>
      </w:r>
      <w:r w:rsidR="00B47CE9">
        <w:rPr>
          <w:sz w:val="28"/>
          <w:szCs w:val="28"/>
        </w:rPr>
        <w:t xml:space="preserve"> </w:t>
      </w:r>
      <w:r w:rsidRPr="00387101">
        <w:rPr>
          <w:sz w:val="28"/>
          <w:szCs w:val="28"/>
        </w:rPr>
        <w:t>средства,</w:t>
      </w:r>
      <w:r w:rsidR="00B47CE9">
        <w:rPr>
          <w:sz w:val="28"/>
          <w:szCs w:val="28"/>
        </w:rPr>
        <w:t xml:space="preserve"> </w:t>
      </w:r>
      <w:r w:rsidRPr="00387101">
        <w:rPr>
          <w:sz w:val="28"/>
          <w:szCs w:val="28"/>
        </w:rPr>
        <w:t>затраченные</w:t>
      </w:r>
      <w:r w:rsidR="00B47CE9">
        <w:rPr>
          <w:sz w:val="28"/>
          <w:szCs w:val="28"/>
        </w:rPr>
        <w:t xml:space="preserve"> </w:t>
      </w:r>
      <w:r w:rsidRPr="00387101">
        <w:rPr>
          <w:sz w:val="28"/>
          <w:szCs w:val="28"/>
        </w:rPr>
        <w:t>на</w:t>
      </w:r>
      <w:r w:rsidR="00B47CE9">
        <w:rPr>
          <w:sz w:val="28"/>
          <w:szCs w:val="28"/>
        </w:rPr>
        <w:t xml:space="preserve"> </w:t>
      </w:r>
      <w:r w:rsidRPr="00387101">
        <w:rPr>
          <w:sz w:val="28"/>
          <w:szCs w:val="28"/>
        </w:rPr>
        <w:t>обучение</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повышение</w:t>
      </w:r>
      <w:r w:rsidR="00B47CE9">
        <w:rPr>
          <w:sz w:val="28"/>
          <w:szCs w:val="28"/>
        </w:rPr>
        <w:t xml:space="preserve"> </w:t>
      </w:r>
      <w:r w:rsidRPr="00387101">
        <w:rPr>
          <w:sz w:val="28"/>
          <w:szCs w:val="28"/>
        </w:rPr>
        <w:t>квалификации</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порядке,</w:t>
      </w:r>
      <w:r w:rsidR="00B47CE9">
        <w:rPr>
          <w:sz w:val="28"/>
          <w:szCs w:val="28"/>
        </w:rPr>
        <w:t xml:space="preserve"> </w:t>
      </w:r>
      <w:r w:rsidRPr="00387101">
        <w:rPr>
          <w:sz w:val="28"/>
          <w:szCs w:val="28"/>
        </w:rPr>
        <w:t>установленном</w:t>
      </w:r>
      <w:r w:rsidR="00B47CE9">
        <w:rPr>
          <w:sz w:val="28"/>
          <w:szCs w:val="28"/>
        </w:rPr>
        <w:t xml:space="preserve"> </w:t>
      </w:r>
      <w:r w:rsidRPr="00387101">
        <w:rPr>
          <w:sz w:val="28"/>
          <w:szCs w:val="28"/>
        </w:rPr>
        <w:t>действующим</w:t>
      </w:r>
      <w:r w:rsidR="00B47CE9">
        <w:rPr>
          <w:sz w:val="28"/>
          <w:szCs w:val="28"/>
        </w:rPr>
        <w:t xml:space="preserve"> </w:t>
      </w:r>
      <w:r w:rsidRPr="00387101">
        <w:rPr>
          <w:sz w:val="28"/>
          <w:szCs w:val="28"/>
        </w:rPr>
        <w:t>законодательством</w:t>
      </w:r>
      <w:r w:rsidR="00B47CE9">
        <w:rPr>
          <w:sz w:val="28"/>
          <w:szCs w:val="28"/>
        </w:rPr>
        <w:t xml:space="preserve"> </w:t>
      </w:r>
      <w:r w:rsidRPr="00387101">
        <w:rPr>
          <w:sz w:val="28"/>
          <w:szCs w:val="28"/>
        </w:rPr>
        <w:t>РФ,</w:t>
      </w:r>
      <w:r w:rsidR="00B47CE9">
        <w:rPr>
          <w:sz w:val="28"/>
          <w:szCs w:val="28"/>
        </w:rPr>
        <w:t xml:space="preserve"> </w:t>
      </w:r>
      <w:r w:rsidRPr="00387101">
        <w:rPr>
          <w:sz w:val="28"/>
          <w:szCs w:val="28"/>
        </w:rPr>
        <w:t>трудовым</w:t>
      </w:r>
      <w:r w:rsidR="00B47CE9">
        <w:rPr>
          <w:sz w:val="28"/>
          <w:szCs w:val="28"/>
        </w:rPr>
        <w:t xml:space="preserve"> </w:t>
      </w:r>
      <w:r w:rsidRPr="00387101">
        <w:rPr>
          <w:sz w:val="28"/>
          <w:szCs w:val="28"/>
        </w:rPr>
        <w:t>договором</w:t>
      </w:r>
      <w:r w:rsidR="00B47CE9">
        <w:rPr>
          <w:sz w:val="28"/>
          <w:szCs w:val="28"/>
        </w:rPr>
        <w:t xml:space="preserve"> </w:t>
      </w:r>
      <w:r w:rsidRPr="00387101">
        <w:rPr>
          <w:sz w:val="28"/>
          <w:szCs w:val="28"/>
        </w:rPr>
        <w:t>и/или</w:t>
      </w:r>
      <w:r w:rsidR="00B47CE9">
        <w:rPr>
          <w:sz w:val="28"/>
          <w:szCs w:val="28"/>
        </w:rPr>
        <w:t xml:space="preserve"> </w:t>
      </w:r>
      <w:r w:rsidRPr="00387101">
        <w:rPr>
          <w:sz w:val="28"/>
          <w:szCs w:val="28"/>
        </w:rPr>
        <w:t>ученическим</w:t>
      </w:r>
      <w:r w:rsidR="00B47CE9">
        <w:rPr>
          <w:sz w:val="28"/>
          <w:szCs w:val="28"/>
        </w:rPr>
        <w:t xml:space="preserve"> </w:t>
      </w:r>
      <w:r w:rsidRPr="00387101">
        <w:rPr>
          <w:sz w:val="28"/>
          <w:szCs w:val="28"/>
        </w:rPr>
        <w:t>дого</w:t>
      </w:r>
      <w:r>
        <w:rPr>
          <w:sz w:val="28"/>
          <w:szCs w:val="28"/>
        </w:rPr>
        <w:t>вором</w:t>
      </w:r>
      <w:r w:rsidR="00B47CE9">
        <w:rPr>
          <w:sz w:val="28"/>
          <w:szCs w:val="28"/>
        </w:rPr>
        <w:t xml:space="preserve"> </w:t>
      </w:r>
      <w:r w:rsidRPr="00A27B94">
        <w:rPr>
          <w:sz w:val="28"/>
          <w:szCs w:val="28"/>
        </w:rPr>
        <w:t>[</w:t>
      </w:r>
      <w:r w:rsidR="00295ED4">
        <w:rPr>
          <w:sz w:val="28"/>
          <w:szCs w:val="28"/>
        </w:rPr>
        <w:t>5</w:t>
      </w:r>
      <w:r w:rsidRPr="00A27B94">
        <w:rPr>
          <w:sz w:val="28"/>
          <w:szCs w:val="28"/>
        </w:rPr>
        <w:t>].</w:t>
      </w:r>
    </w:p>
    <w:p w:rsidR="00835684" w:rsidRPr="00387101" w:rsidRDefault="00835684" w:rsidP="00835684">
      <w:pPr>
        <w:widowControl w:val="0"/>
        <w:spacing w:line="360" w:lineRule="auto"/>
        <w:ind w:firstLine="709"/>
        <w:jc w:val="both"/>
        <w:rPr>
          <w:sz w:val="28"/>
          <w:szCs w:val="28"/>
        </w:rPr>
      </w:pPr>
      <w:r>
        <w:rPr>
          <w:sz w:val="28"/>
          <w:szCs w:val="28"/>
        </w:rPr>
        <w:t>3</w:t>
      </w:r>
      <w:r w:rsidR="00B47CE9">
        <w:rPr>
          <w:sz w:val="28"/>
          <w:szCs w:val="28"/>
        </w:rPr>
        <w:t xml:space="preserve"> </w:t>
      </w:r>
      <w:r w:rsidRPr="00387101">
        <w:rPr>
          <w:sz w:val="28"/>
          <w:szCs w:val="28"/>
        </w:rPr>
        <w:t>Права</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обязанности</w:t>
      </w:r>
      <w:r w:rsidR="00B47CE9">
        <w:rPr>
          <w:sz w:val="28"/>
          <w:szCs w:val="28"/>
        </w:rPr>
        <w:t xml:space="preserve"> </w:t>
      </w:r>
      <w:r w:rsidRPr="00387101">
        <w:rPr>
          <w:sz w:val="28"/>
          <w:szCs w:val="28"/>
        </w:rPr>
        <w:t>организации</w:t>
      </w:r>
      <w:r>
        <w:rPr>
          <w:sz w:val="28"/>
          <w:szCs w:val="28"/>
        </w:rPr>
        <w:t>.</w:t>
      </w:r>
    </w:p>
    <w:p w:rsidR="00835684" w:rsidRPr="00387101" w:rsidRDefault="000078F4" w:rsidP="00835684">
      <w:pPr>
        <w:widowControl w:val="0"/>
        <w:spacing w:line="360" w:lineRule="auto"/>
        <w:ind w:firstLine="709"/>
        <w:jc w:val="both"/>
        <w:rPr>
          <w:sz w:val="28"/>
          <w:szCs w:val="28"/>
        </w:rPr>
      </w:pPr>
      <w:r>
        <w:rPr>
          <w:sz w:val="28"/>
          <w:szCs w:val="28"/>
        </w:rPr>
        <w:t>ООО</w:t>
      </w:r>
      <w:r w:rsidR="00B47CE9">
        <w:rPr>
          <w:sz w:val="28"/>
          <w:szCs w:val="28"/>
        </w:rPr>
        <w:t xml:space="preserve"> </w:t>
      </w:r>
      <w:r>
        <w:rPr>
          <w:sz w:val="28"/>
          <w:szCs w:val="28"/>
        </w:rPr>
        <w:t>«Алфавит</w:t>
      </w:r>
      <w:r w:rsidR="00B47CE9">
        <w:rPr>
          <w:sz w:val="28"/>
          <w:szCs w:val="28"/>
        </w:rPr>
        <w:t xml:space="preserve"> </w:t>
      </w:r>
      <w:r>
        <w:rPr>
          <w:sz w:val="28"/>
          <w:szCs w:val="28"/>
        </w:rPr>
        <w:t>вкуса»</w:t>
      </w:r>
      <w:r w:rsidR="00B47CE9">
        <w:rPr>
          <w:sz w:val="28"/>
          <w:szCs w:val="28"/>
        </w:rPr>
        <w:t xml:space="preserve"> </w:t>
      </w:r>
      <w:r w:rsidR="00835684" w:rsidRPr="00387101">
        <w:rPr>
          <w:sz w:val="28"/>
          <w:szCs w:val="28"/>
        </w:rPr>
        <w:t>при</w:t>
      </w:r>
      <w:r w:rsidR="00B47CE9">
        <w:rPr>
          <w:sz w:val="28"/>
          <w:szCs w:val="28"/>
        </w:rPr>
        <w:t xml:space="preserve"> </w:t>
      </w:r>
      <w:r w:rsidR="00835684" w:rsidRPr="00387101">
        <w:rPr>
          <w:sz w:val="28"/>
          <w:szCs w:val="28"/>
        </w:rPr>
        <w:t>осуществлении</w:t>
      </w:r>
      <w:r w:rsidR="00B47CE9">
        <w:rPr>
          <w:sz w:val="28"/>
          <w:szCs w:val="28"/>
        </w:rPr>
        <w:t xml:space="preserve"> </w:t>
      </w:r>
      <w:r w:rsidR="00835684" w:rsidRPr="00387101">
        <w:rPr>
          <w:sz w:val="28"/>
          <w:szCs w:val="28"/>
        </w:rPr>
        <w:t>организационно-распорядительной</w:t>
      </w:r>
      <w:r w:rsidR="00B47CE9">
        <w:rPr>
          <w:sz w:val="28"/>
          <w:szCs w:val="28"/>
        </w:rPr>
        <w:t xml:space="preserve"> </w:t>
      </w:r>
      <w:r w:rsidR="00835684" w:rsidRPr="00387101">
        <w:rPr>
          <w:sz w:val="28"/>
          <w:szCs w:val="28"/>
        </w:rPr>
        <w:t>деятельности</w:t>
      </w:r>
      <w:r w:rsidR="00B47CE9">
        <w:rPr>
          <w:sz w:val="28"/>
          <w:szCs w:val="28"/>
        </w:rPr>
        <w:t xml:space="preserve"> </w:t>
      </w:r>
      <w:r w:rsidR="00835684" w:rsidRPr="00387101">
        <w:rPr>
          <w:sz w:val="28"/>
          <w:szCs w:val="28"/>
        </w:rPr>
        <w:t>имеет</w:t>
      </w:r>
      <w:r w:rsidR="00B47CE9">
        <w:rPr>
          <w:sz w:val="28"/>
          <w:szCs w:val="28"/>
        </w:rPr>
        <w:t xml:space="preserve"> </w:t>
      </w:r>
      <w:r w:rsidR="00835684" w:rsidRPr="00387101">
        <w:rPr>
          <w:sz w:val="28"/>
          <w:szCs w:val="28"/>
        </w:rPr>
        <w:t>право:</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заключать,</w:t>
      </w:r>
      <w:r w:rsidR="00B47CE9">
        <w:rPr>
          <w:sz w:val="28"/>
          <w:szCs w:val="28"/>
        </w:rPr>
        <w:t xml:space="preserve"> </w:t>
      </w:r>
      <w:r w:rsidRPr="00387101">
        <w:rPr>
          <w:sz w:val="28"/>
          <w:szCs w:val="28"/>
        </w:rPr>
        <w:t>изменять,</w:t>
      </w:r>
      <w:r w:rsidR="00B47CE9">
        <w:rPr>
          <w:sz w:val="28"/>
          <w:szCs w:val="28"/>
        </w:rPr>
        <w:t xml:space="preserve"> </w:t>
      </w:r>
      <w:r w:rsidRPr="00387101">
        <w:rPr>
          <w:sz w:val="28"/>
          <w:szCs w:val="28"/>
        </w:rPr>
        <w:t>дополнять</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расторгать</w:t>
      </w:r>
      <w:r w:rsidR="00B47CE9">
        <w:rPr>
          <w:sz w:val="28"/>
          <w:szCs w:val="28"/>
        </w:rPr>
        <w:t xml:space="preserve"> </w:t>
      </w:r>
      <w:r w:rsidRPr="00387101">
        <w:rPr>
          <w:sz w:val="28"/>
          <w:szCs w:val="28"/>
        </w:rPr>
        <w:t>трудовые</w:t>
      </w:r>
      <w:r w:rsidR="00B47CE9">
        <w:rPr>
          <w:sz w:val="28"/>
          <w:szCs w:val="28"/>
        </w:rPr>
        <w:t xml:space="preserve"> </w:t>
      </w:r>
      <w:r w:rsidRPr="00387101">
        <w:rPr>
          <w:sz w:val="28"/>
          <w:szCs w:val="28"/>
        </w:rPr>
        <w:t>договоры</w:t>
      </w:r>
      <w:r w:rsidR="00B47CE9">
        <w:rPr>
          <w:sz w:val="28"/>
          <w:szCs w:val="28"/>
        </w:rPr>
        <w:t xml:space="preserve"> </w:t>
      </w:r>
      <w:r w:rsidRPr="00387101">
        <w:rPr>
          <w:sz w:val="28"/>
          <w:szCs w:val="28"/>
        </w:rPr>
        <w:t>с</w:t>
      </w:r>
      <w:r w:rsidR="00B47CE9">
        <w:rPr>
          <w:sz w:val="28"/>
          <w:szCs w:val="28"/>
        </w:rPr>
        <w:t xml:space="preserve"> </w:t>
      </w:r>
      <w:r w:rsidRPr="00387101">
        <w:rPr>
          <w:sz w:val="28"/>
          <w:szCs w:val="28"/>
        </w:rPr>
        <w:t>работниками</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порядке</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на</w:t>
      </w:r>
      <w:r w:rsidR="00B47CE9">
        <w:rPr>
          <w:sz w:val="28"/>
          <w:szCs w:val="28"/>
        </w:rPr>
        <w:t xml:space="preserve"> </w:t>
      </w:r>
      <w:r w:rsidRPr="00387101">
        <w:rPr>
          <w:sz w:val="28"/>
          <w:szCs w:val="28"/>
        </w:rPr>
        <w:t>условиях,</w:t>
      </w:r>
      <w:r w:rsidR="00B47CE9">
        <w:rPr>
          <w:sz w:val="28"/>
          <w:szCs w:val="28"/>
        </w:rPr>
        <w:t xml:space="preserve"> </w:t>
      </w:r>
      <w:r w:rsidRPr="00387101">
        <w:rPr>
          <w:sz w:val="28"/>
          <w:szCs w:val="28"/>
        </w:rPr>
        <w:t>которые</w:t>
      </w:r>
      <w:r w:rsidR="00B47CE9">
        <w:rPr>
          <w:sz w:val="28"/>
          <w:szCs w:val="28"/>
        </w:rPr>
        <w:t xml:space="preserve"> </w:t>
      </w:r>
      <w:r w:rsidRPr="00387101">
        <w:rPr>
          <w:sz w:val="28"/>
          <w:szCs w:val="28"/>
        </w:rPr>
        <w:t>установлены</w:t>
      </w:r>
      <w:r w:rsidR="00B47CE9">
        <w:rPr>
          <w:sz w:val="28"/>
          <w:szCs w:val="28"/>
        </w:rPr>
        <w:t xml:space="preserve"> </w:t>
      </w:r>
      <w:r w:rsidRPr="00387101">
        <w:rPr>
          <w:sz w:val="28"/>
          <w:szCs w:val="28"/>
        </w:rPr>
        <w:t>федеральными</w:t>
      </w:r>
      <w:r w:rsidR="00B47CE9">
        <w:rPr>
          <w:sz w:val="28"/>
          <w:szCs w:val="28"/>
        </w:rPr>
        <w:t xml:space="preserve"> </w:t>
      </w:r>
      <w:r w:rsidRPr="00387101">
        <w:rPr>
          <w:sz w:val="28"/>
          <w:szCs w:val="28"/>
        </w:rPr>
        <w:t>законами</w:t>
      </w:r>
      <w:r w:rsidR="00B47CE9">
        <w:rPr>
          <w:sz w:val="28"/>
          <w:szCs w:val="28"/>
        </w:rPr>
        <w:t xml:space="preserve"> </w:t>
      </w:r>
      <w:r w:rsidRPr="00387101">
        <w:rPr>
          <w:sz w:val="28"/>
          <w:szCs w:val="28"/>
        </w:rPr>
        <w:t>РФ;</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поощрять</w:t>
      </w:r>
      <w:r w:rsidR="00B47CE9">
        <w:rPr>
          <w:sz w:val="28"/>
          <w:szCs w:val="28"/>
        </w:rPr>
        <w:t xml:space="preserve"> </w:t>
      </w:r>
      <w:r w:rsidRPr="00387101">
        <w:rPr>
          <w:sz w:val="28"/>
          <w:szCs w:val="28"/>
        </w:rPr>
        <w:t>работников</w:t>
      </w:r>
      <w:r w:rsidR="00B47CE9">
        <w:rPr>
          <w:sz w:val="28"/>
          <w:szCs w:val="28"/>
        </w:rPr>
        <w:t xml:space="preserve"> </w:t>
      </w:r>
      <w:r w:rsidRPr="00387101">
        <w:rPr>
          <w:sz w:val="28"/>
          <w:szCs w:val="28"/>
        </w:rPr>
        <w:t>за</w:t>
      </w:r>
      <w:r w:rsidR="00B47CE9">
        <w:rPr>
          <w:sz w:val="28"/>
          <w:szCs w:val="28"/>
        </w:rPr>
        <w:t xml:space="preserve"> </w:t>
      </w:r>
      <w:r w:rsidRPr="00387101">
        <w:rPr>
          <w:sz w:val="28"/>
          <w:szCs w:val="28"/>
        </w:rPr>
        <w:t>добросовестный</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эффективный</w:t>
      </w:r>
      <w:r w:rsidR="00B47CE9">
        <w:rPr>
          <w:sz w:val="28"/>
          <w:szCs w:val="28"/>
        </w:rPr>
        <w:t xml:space="preserve"> </w:t>
      </w:r>
      <w:r w:rsidRPr="00387101">
        <w:rPr>
          <w:sz w:val="28"/>
          <w:szCs w:val="28"/>
        </w:rPr>
        <w:t>труд;</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требовать</w:t>
      </w:r>
      <w:r w:rsidR="00B47CE9">
        <w:rPr>
          <w:sz w:val="28"/>
          <w:szCs w:val="28"/>
        </w:rPr>
        <w:t xml:space="preserve"> </w:t>
      </w:r>
      <w:r w:rsidRPr="00387101">
        <w:rPr>
          <w:sz w:val="28"/>
          <w:szCs w:val="28"/>
        </w:rPr>
        <w:t>от</w:t>
      </w:r>
      <w:r w:rsidR="00B47CE9">
        <w:rPr>
          <w:sz w:val="28"/>
          <w:szCs w:val="28"/>
        </w:rPr>
        <w:t xml:space="preserve"> </w:t>
      </w:r>
      <w:r w:rsidRPr="00387101">
        <w:rPr>
          <w:sz w:val="28"/>
          <w:szCs w:val="28"/>
        </w:rPr>
        <w:t>работников</w:t>
      </w:r>
      <w:r w:rsidR="00B47CE9">
        <w:rPr>
          <w:sz w:val="28"/>
          <w:szCs w:val="28"/>
        </w:rPr>
        <w:t xml:space="preserve"> </w:t>
      </w:r>
      <w:r w:rsidRPr="00387101">
        <w:rPr>
          <w:sz w:val="28"/>
          <w:szCs w:val="28"/>
        </w:rPr>
        <w:t>исполнения</w:t>
      </w:r>
      <w:r w:rsidR="00B47CE9">
        <w:rPr>
          <w:sz w:val="28"/>
          <w:szCs w:val="28"/>
        </w:rPr>
        <w:t xml:space="preserve"> </w:t>
      </w:r>
      <w:r w:rsidRPr="00387101">
        <w:rPr>
          <w:sz w:val="28"/>
          <w:szCs w:val="28"/>
        </w:rPr>
        <w:t>ими</w:t>
      </w:r>
      <w:r w:rsidR="00B47CE9">
        <w:rPr>
          <w:sz w:val="28"/>
          <w:szCs w:val="28"/>
        </w:rPr>
        <w:t xml:space="preserve"> </w:t>
      </w:r>
      <w:r w:rsidRPr="00387101">
        <w:rPr>
          <w:sz w:val="28"/>
          <w:szCs w:val="28"/>
        </w:rPr>
        <w:t>трудовых</w:t>
      </w:r>
      <w:r w:rsidR="00B47CE9">
        <w:rPr>
          <w:sz w:val="28"/>
          <w:szCs w:val="28"/>
        </w:rPr>
        <w:t xml:space="preserve"> </w:t>
      </w:r>
      <w:r w:rsidRPr="00387101">
        <w:rPr>
          <w:sz w:val="28"/>
          <w:szCs w:val="28"/>
        </w:rPr>
        <w:t>обязанностей</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бережного</w:t>
      </w:r>
      <w:r w:rsidR="00B47CE9">
        <w:rPr>
          <w:sz w:val="28"/>
          <w:szCs w:val="28"/>
        </w:rPr>
        <w:t xml:space="preserve"> </w:t>
      </w:r>
      <w:r w:rsidRPr="00387101">
        <w:rPr>
          <w:sz w:val="28"/>
          <w:szCs w:val="28"/>
        </w:rPr>
        <w:t>отношения</w:t>
      </w:r>
      <w:r w:rsidR="00B47CE9">
        <w:rPr>
          <w:sz w:val="28"/>
          <w:szCs w:val="28"/>
        </w:rPr>
        <w:t xml:space="preserve"> </w:t>
      </w:r>
      <w:r w:rsidRPr="00387101">
        <w:rPr>
          <w:sz w:val="28"/>
          <w:szCs w:val="28"/>
        </w:rPr>
        <w:t>к</w:t>
      </w:r>
      <w:r w:rsidR="00B47CE9">
        <w:rPr>
          <w:sz w:val="28"/>
          <w:szCs w:val="28"/>
        </w:rPr>
        <w:t xml:space="preserve"> </w:t>
      </w:r>
      <w:r w:rsidRPr="00387101">
        <w:rPr>
          <w:sz w:val="28"/>
          <w:szCs w:val="28"/>
        </w:rPr>
        <w:t>имуществу</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других</w:t>
      </w:r>
      <w:r w:rsidR="00B47CE9">
        <w:rPr>
          <w:sz w:val="28"/>
          <w:szCs w:val="28"/>
        </w:rPr>
        <w:t xml:space="preserve"> </w:t>
      </w:r>
      <w:r w:rsidRPr="00387101">
        <w:rPr>
          <w:sz w:val="28"/>
          <w:szCs w:val="28"/>
        </w:rPr>
        <w:t>работников;</w:t>
      </w:r>
    </w:p>
    <w:p w:rsidR="00835684" w:rsidRPr="00387101" w:rsidRDefault="00835684" w:rsidP="00835684">
      <w:pPr>
        <w:widowControl w:val="0"/>
        <w:spacing w:line="360" w:lineRule="auto"/>
        <w:ind w:firstLine="709"/>
        <w:jc w:val="both"/>
        <w:rPr>
          <w:sz w:val="28"/>
          <w:szCs w:val="28"/>
        </w:rPr>
      </w:pPr>
      <w:r w:rsidRPr="00387101">
        <w:rPr>
          <w:sz w:val="28"/>
          <w:szCs w:val="28"/>
        </w:rPr>
        <w:lastRenderedPageBreak/>
        <w:t>-</w:t>
      </w:r>
      <w:r w:rsidR="00B47CE9">
        <w:rPr>
          <w:sz w:val="28"/>
          <w:szCs w:val="28"/>
        </w:rPr>
        <w:t xml:space="preserve"> </w:t>
      </w:r>
      <w:r w:rsidRPr="00387101">
        <w:rPr>
          <w:sz w:val="28"/>
          <w:szCs w:val="28"/>
        </w:rPr>
        <w:t>требовать</w:t>
      </w:r>
      <w:r w:rsidR="00B47CE9">
        <w:rPr>
          <w:sz w:val="28"/>
          <w:szCs w:val="28"/>
        </w:rPr>
        <w:t xml:space="preserve"> </w:t>
      </w:r>
      <w:r w:rsidRPr="00387101">
        <w:rPr>
          <w:sz w:val="28"/>
          <w:szCs w:val="28"/>
        </w:rPr>
        <w:t>соблюдения</w:t>
      </w:r>
      <w:r w:rsidR="00B47CE9">
        <w:rPr>
          <w:sz w:val="28"/>
          <w:szCs w:val="28"/>
        </w:rPr>
        <w:t xml:space="preserve"> </w:t>
      </w:r>
      <w:r w:rsidRPr="00387101">
        <w:rPr>
          <w:sz w:val="28"/>
          <w:szCs w:val="28"/>
        </w:rPr>
        <w:t>положений</w:t>
      </w:r>
      <w:r w:rsidR="00B47CE9">
        <w:rPr>
          <w:sz w:val="28"/>
          <w:szCs w:val="28"/>
        </w:rPr>
        <w:t xml:space="preserve"> </w:t>
      </w:r>
      <w:r w:rsidRPr="00387101">
        <w:rPr>
          <w:sz w:val="28"/>
          <w:szCs w:val="28"/>
        </w:rPr>
        <w:t>настоящих</w:t>
      </w:r>
      <w:r w:rsidR="00B47CE9">
        <w:rPr>
          <w:sz w:val="28"/>
          <w:szCs w:val="28"/>
        </w:rPr>
        <w:t xml:space="preserve"> </w:t>
      </w:r>
      <w:r w:rsidRPr="00387101">
        <w:rPr>
          <w:sz w:val="28"/>
          <w:szCs w:val="28"/>
        </w:rPr>
        <w:t>Правил</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иных</w:t>
      </w:r>
      <w:r w:rsidR="00B47CE9">
        <w:rPr>
          <w:sz w:val="28"/>
          <w:szCs w:val="28"/>
        </w:rPr>
        <w:t xml:space="preserve"> </w:t>
      </w:r>
      <w:r w:rsidRPr="00387101">
        <w:rPr>
          <w:sz w:val="28"/>
          <w:szCs w:val="28"/>
        </w:rPr>
        <w:t>локальных</w:t>
      </w:r>
      <w:r w:rsidR="00B47CE9">
        <w:rPr>
          <w:sz w:val="28"/>
          <w:szCs w:val="28"/>
        </w:rPr>
        <w:t xml:space="preserve"> </w:t>
      </w:r>
      <w:r w:rsidRPr="00387101">
        <w:rPr>
          <w:sz w:val="28"/>
          <w:szCs w:val="28"/>
        </w:rPr>
        <w:t>нормативных</w:t>
      </w:r>
      <w:r w:rsidR="00B47CE9">
        <w:rPr>
          <w:sz w:val="28"/>
          <w:szCs w:val="28"/>
        </w:rPr>
        <w:t xml:space="preserve"> </w:t>
      </w:r>
      <w:r w:rsidRPr="00387101">
        <w:rPr>
          <w:sz w:val="28"/>
          <w:szCs w:val="28"/>
        </w:rPr>
        <w:t>актов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387101">
        <w:rPr>
          <w:sz w:val="28"/>
          <w:szCs w:val="28"/>
        </w:rPr>
        <w:t>,</w:t>
      </w:r>
      <w:r w:rsidR="00B47CE9">
        <w:rPr>
          <w:sz w:val="28"/>
          <w:szCs w:val="28"/>
        </w:rPr>
        <w:t xml:space="preserve"> </w:t>
      </w:r>
      <w:r w:rsidRPr="00387101">
        <w:rPr>
          <w:sz w:val="28"/>
          <w:szCs w:val="28"/>
        </w:rPr>
        <w:t>приказов</w:t>
      </w:r>
      <w:r w:rsidR="00B47CE9">
        <w:rPr>
          <w:sz w:val="28"/>
          <w:szCs w:val="28"/>
        </w:rPr>
        <w:t xml:space="preserve"> </w:t>
      </w:r>
      <w:r w:rsidRPr="00387101">
        <w:rPr>
          <w:sz w:val="28"/>
          <w:szCs w:val="28"/>
        </w:rPr>
        <w:t>(распоряжений)</w:t>
      </w:r>
      <w:r w:rsidR="00B47CE9">
        <w:rPr>
          <w:sz w:val="28"/>
          <w:szCs w:val="28"/>
        </w:rPr>
        <w:t xml:space="preserve"> </w:t>
      </w:r>
      <w:r w:rsidRPr="00387101">
        <w:rPr>
          <w:sz w:val="28"/>
          <w:szCs w:val="28"/>
        </w:rPr>
        <w:t>генерального</w:t>
      </w:r>
      <w:r w:rsidR="00B47CE9">
        <w:rPr>
          <w:sz w:val="28"/>
          <w:szCs w:val="28"/>
        </w:rPr>
        <w:t xml:space="preserve"> </w:t>
      </w:r>
      <w:r w:rsidRPr="00387101">
        <w:rPr>
          <w:sz w:val="28"/>
          <w:szCs w:val="28"/>
        </w:rPr>
        <w:t>директора,</w:t>
      </w:r>
      <w:r w:rsidR="00B47CE9">
        <w:rPr>
          <w:sz w:val="28"/>
          <w:szCs w:val="28"/>
        </w:rPr>
        <w:t xml:space="preserve"> </w:t>
      </w:r>
      <w:r w:rsidRPr="00387101">
        <w:rPr>
          <w:sz w:val="28"/>
          <w:szCs w:val="28"/>
        </w:rPr>
        <w:t>указаний</w:t>
      </w:r>
      <w:r w:rsidR="00B47CE9">
        <w:rPr>
          <w:sz w:val="28"/>
          <w:szCs w:val="28"/>
        </w:rPr>
        <w:t xml:space="preserve"> </w:t>
      </w:r>
      <w:r w:rsidRPr="00387101">
        <w:rPr>
          <w:sz w:val="28"/>
          <w:szCs w:val="28"/>
        </w:rPr>
        <w:t>администрации</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387101">
        <w:rPr>
          <w:sz w:val="28"/>
          <w:szCs w:val="28"/>
        </w:rPr>
        <w:t>;</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привлекать</w:t>
      </w:r>
      <w:r w:rsidR="00B47CE9">
        <w:rPr>
          <w:sz w:val="28"/>
          <w:szCs w:val="28"/>
        </w:rPr>
        <w:t xml:space="preserve"> </w:t>
      </w:r>
      <w:r w:rsidRPr="00387101">
        <w:rPr>
          <w:sz w:val="28"/>
          <w:szCs w:val="28"/>
        </w:rPr>
        <w:t>работников</w:t>
      </w:r>
      <w:r w:rsidR="00B47CE9">
        <w:rPr>
          <w:sz w:val="28"/>
          <w:szCs w:val="28"/>
        </w:rPr>
        <w:t xml:space="preserve"> </w:t>
      </w:r>
      <w:r w:rsidRPr="00387101">
        <w:rPr>
          <w:sz w:val="28"/>
          <w:szCs w:val="28"/>
        </w:rPr>
        <w:t>к</w:t>
      </w:r>
      <w:r w:rsidR="00B47CE9">
        <w:rPr>
          <w:sz w:val="28"/>
          <w:szCs w:val="28"/>
        </w:rPr>
        <w:t xml:space="preserve"> </w:t>
      </w:r>
      <w:r w:rsidRPr="00387101">
        <w:rPr>
          <w:sz w:val="28"/>
          <w:szCs w:val="28"/>
        </w:rPr>
        <w:t>дисциплинарной</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материальной</w:t>
      </w:r>
      <w:r w:rsidR="00B47CE9">
        <w:rPr>
          <w:sz w:val="28"/>
          <w:szCs w:val="28"/>
        </w:rPr>
        <w:t xml:space="preserve"> </w:t>
      </w:r>
      <w:r w:rsidRPr="00387101">
        <w:rPr>
          <w:sz w:val="28"/>
          <w:szCs w:val="28"/>
        </w:rPr>
        <w:t>ответственности</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порядке,</w:t>
      </w:r>
      <w:r w:rsidR="00B47CE9">
        <w:rPr>
          <w:sz w:val="28"/>
          <w:szCs w:val="28"/>
        </w:rPr>
        <w:t xml:space="preserve"> </w:t>
      </w:r>
      <w:r w:rsidRPr="00387101">
        <w:rPr>
          <w:sz w:val="28"/>
          <w:szCs w:val="28"/>
        </w:rPr>
        <w:t>установленном</w:t>
      </w:r>
      <w:r w:rsidR="00B47CE9">
        <w:rPr>
          <w:sz w:val="28"/>
          <w:szCs w:val="28"/>
        </w:rPr>
        <w:t xml:space="preserve"> </w:t>
      </w:r>
      <w:r w:rsidRPr="00387101">
        <w:rPr>
          <w:sz w:val="28"/>
          <w:szCs w:val="28"/>
        </w:rPr>
        <w:t>трудовым</w:t>
      </w:r>
      <w:r w:rsidR="00B47CE9">
        <w:rPr>
          <w:sz w:val="28"/>
          <w:szCs w:val="28"/>
        </w:rPr>
        <w:t xml:space="preserve"> </w:t>
      </w:r>
      <w:r w:rsidRPr="00387101">
        <w:rPr>
          <w:sz w:val="28"/>
          <w:szCs w:val="28"/>
        </w:rPr>
        <w:t>законодательством</w:t>
      </w:r>
      <w:r w:rsidR="00B47CE9">
        <w:rPr>
          <w:sz w:val="28"/>
          <w:szCs w:val="28"/>
        </w:rPr>
        <w:t xml:space="preserve"> </w:t>
      </w:r>
      <w:r w:rsidRPr="00387101">
        <w:rPr>
          <w:sz w:val="28"/>
          <w:szCs w:val="28"/>
        </w:rPr>
        <w:t>РФ</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Правилами,</w:t>
      </w:r>
      <w:r w:rsidR="00B47CE9">
        <w:rPr>
          <w:sz w:val="28"/>
          <w:szCs w:val="28"/>
        </w:rPr>
        <w:t xml:space="preserve"> </w:t>
      </w:r>
      <w:r w:rsidRPr="00387101">
        <w:rPr>
          <w:sz w:val="28"/>
          <w:szCs w:val="28"/>
        </w:rPr>
        <w:t>иными</w:t>
      </w:r>
      <w:r w:rsidR="00B47CE9">
        <w:rPr>
          <w:sz w:val="28"/>
          <w:szCs w:val="28"/>
        </w:rPr>
        <w:t xml:space="preserve"> </w:t>
      </w:r>
      <w:r w:rsidRPr="00387101">
        <w:rPr>
          <w:sz w:val="28"/>
          <w:szCs w:val="28"/>
        </w:rPr>
        <w:t>локальными</w:t>
      </w:r>
      <w:r w:rsidR="00B47CE9">
        <w:rPr>
          <w:sz w:val="28"/>
          <w:szCs w:val="28"/>
        </w:rPr>
        <w:t xml:space="preserve"> </w:t>
      </w:r>
      <w:r w:rsidRPr="00387101">
        <w:rPr>
          <w:sz w:val="28"/>
          <w:szCs w:val="28"/>
        </w:rPr>
        <w:t>нормативными</w:t>
      </w:r>
      <w:r w:rsidR="00B47CE9">
        <w:rPr>
          <w:sz w:val="28"/>
          <w:szCs w:val="28"/>
        </w:rPr>
        <w:t xml:space="preserve"> </w:t>
      </w:r>
      <w:r w:rsidRPr="00387101">
        <w:rPr>
          <w:sz w:val="28"/>
          <w:szCs w:val="28"/>
        </w:rPr>
        <w:t>актами</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387101">
        <w:rPr>
          <w:sz w:val="28"/>
          <w:szCs w:val="28"/>
        </w:rPr>
        <w:t>;</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принимать,</w:t>
      </w:r>
      <w:r w:rsidR="00B47CE9">
        <w:rPr>
          <w:sz w:val="28"/>
          <w:szCs w:val="28"/>
        </w:rPr>
        <w:t xml:space="preserve"> </w:t>
      </w:r>
      <w:r w:rsidRPr="00387101">
        <w:rPr>
          <w:sz w:val="28"/>
          <w:szCs w:val="28"/>
        </w:rPr>
        <w:t>изменять</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отменять</w:t>
      </w:r>
      <w:r w:rsidR="00B47CE9">
        <w:rPr>
          <w:sz w:val="28"/>
          <w:szCs w:val="28"/>
        </w:rPr>
        <w:t xml:space="preserve"> </w:t>
      </w:r>
      <w:r w:rsidRPr="00387101">
        <w:rPr>
          <w:sz w:val="28"/>
          <w:szCs w:val="28"/>
        </w:rPr>
        <w:t>локальные</w:t>
      </w:r>
      <w:r w:rsidR="00B47CE9">
        <w:rPr>
          <w:sz w:val="28"/>
          <w:szCs w:val="28"/>
        </w:rPr>
        <w:t xml:space="preserve"> </w:t>
      </w:r>
      <w:r w:rsidRPr="00387101">
        <w:rPr>
          <w:sz w:val="28"/>
          <w:szCs w:val="28"/>
        </w:rPr>
        <w:t>нормативные</w:t>
      </w:r>
      <w:r w:rsidR="00B47CE9">
        <w:rPr>
          <w:sz w:val="28"/>
          <w:szCs w:val="28"/>
        </w:rPr>
        <w:t xml:space="preserve"> </w:t>
      </w:r>
      <w:r w:rsidRPr="00387101">
        <w:rPr>
          <w:sz w:val="28"/>
          <w:szCs w:val="28"/>
        </w:rPr>
        <w:t>акты.</w:t>
      </w:r>
    </w:p>
    <w:p w:rsidR="00835684" w:rsidRPr="00387101" w:rsidRDefault="00835684" w:rsidP="00835684">
      <w:pPr>
        <w:widowControl w:val="0"/>
        <w:spacing w:line="360" w:lineRule="auto"/>
        <w:ind w:firstLine="709"/>
        <w:jc w:val="both"/>
        <w:rPr>
          <w:sz w:val="28"/>
          <w:szCs w:val="28"/>
        </w:rPr>
      </w:pPr>
      <w:r w:rsidRPr="00387101">
        <w:rPr>
          <w:sz w:val="28"/>
          <w:szCs w:val="28"/>
        </w:rPr>
        <w:t>Осуществляя</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пределах</w:t>
      </w:r>
      <w:r w:rsidR="00B47CE9">
        <w:rPr>
          <w:sz w:val="28"/>
          <w:szCs w:val="28"/>
        </w:rPr>
        <w:t xml:space="preserve"> </w:t>
      </w:r>
      <w:r w:rsidRPr="00387101">
        <w:rPr>
          <w:sz w:val="28"/>
          <w:szCs w:val="28"/>
        </w:rPr>
        <w:t>своих</w:t>
      </w:r>
      <w:r w:rsidR="00B47CE9">
        <w:rPr>
          <w:sz w:val="28"/>
          <w:szCs w:val="28"/>
        </w:rPr>
        <w:t xml:space="preserve"> </w:t>
      </w:r>
      <w:r w:rsidRPr="00387101">
        <w:rPr>
          <w:sz w:val="28"/>
          <w:szCs w:val="28"/>
        </w:rPr>
        <w:t>полномочий</w:t>
      </w:r>
      <w:r w:rsidR="00B47CE9">
        <w:rPr>
          <w:sz w:val="28"/>
          <w:szCs w:val="28"/>
        </w:rPr>
        <w:t xml:space="preserve"> </w:t>
      </w:r>
      <w:r w:rsidRPr="00387101">
        <w:rPr>
          <w:sz w:val="28"/>
          <w:szCs w:val="28"/>
        </w:rPr>
        <w:t>оперативное</w:t>
      </w:r>
      <w:r w:rsidR="00B47CE9">
        <w:rPr>
          <w:sz w:val="28"/>
          <w:szCs w:val="28"/>
        </w:rPr>
        <w:t xml:space="preserve"> </w:t>
      </w:r>
      <w:r w:rsidRPr="00387101">
        <w:rPr>
          <w:sz w:val="28"/>
          <w:szCs w:val="28"/>
        </w:rPr>
        <w:t>руководство</w:t>
      </w:r>
      <w:r w:rsidR="00B47CE9">
        <w:rPr>
          <w:sz w:val="28"/>
          <w:szCs w:val="28"/>
        </w:rPr>
        <w:t xml:space="preserve"> </w:t>
      </w:r>
      <w:r w:rsidRPr="00387101">
        <w:rPr>
          <w:sz w:val="28"/>
          <w:szCs w:val="28"/>
        </w:rPr>
        <w:t>текущей</w:t>
      </w:r>
      <w:r w:rsidR="00B47CE9">
        <w:rPr>
          <w:sz w:val="28"/>
          <w:szCs w:val="28"/>
        </w:rPr>
        <w:t xml:space="preserve"> </w:t>
      </w:r>
      <w:r w:rsidRPr="00387101">
        <w:rPr>
          <w:sz w:val="28"/>
          <w:szCs w:val="28"/>
        </w:rPr>
        <w:t>деятельностью,</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387101">
        <w:rPr>
          <w:sz w:val="28"/>
          <w:szCs w:val="28"/>
        </w:rPr>
        <w:t>обязана:</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организовать</w:t>
      </w:r>
      <w:r w:rsidR="00B47CE9">
        <w:rPr>
          <w:sz w:val="28"/>
          <w:szCs w:val="28"/>
        </w:rPr>
        <w:t xml:space="preserve"> </w:t>
      </w:r>
      <w:r w:rsidRPr="00387101">
        <w:rPr>
          <w:sz w:val="28"/>
          <w:szCs w:val="28"/>
        </w:rPr>
        <w:t>труд</w:t>
      </w:r>
      <w:r w:rsidR="00B47CE9">
        <w:rPr>
          <w:sz w:val="28"/>
          <w:szCs w:val="28"/>
        </w:rPr>
        <w:t xml:space="preserve"> </w:t>
      </w:r>
      <w:r w:rsidRPr="00387101">
        <w:rPr>
          <w:sz w:val="28"/>
          <w:szCs w:val="28"/>
        </w:rPr>
        <w:t>работников,</w:t>
      </w:r>
      <w:r w:rsidR="00B47CE9">
        <w:rPr>
          <w:sz w:val="28"/>
          <w:szCs w:val="28"/>
        </w:rPr>
        <w:t xml:space="preserve"> </w:t>
      </w:r>
      <w:r w:rsidRPr="00387101">
        <w:rPr>
          <w:sz w:val="28"/>
          <w:szCs w:val="28"/>
        </w:rPr>
        <w:t>закрепить</w:t>
      </w:r>
      <w:r w:rsidR="00B47CE9">
        <w:rPr>
          <w:sz w:val="28"/>
          <w:szCs w:val="28"/>
        </w:rPr>
        <w:t xml:space="preserve"> </w:t>
      </w:r>
      <w:r w:rsidRPr="00387101">
        <w:rPr>
          <w:sz w:val="28"/>
          <w:szCs w:val="28"/>
        </w:rPr>
        <w:t>за</w:t>
      </w:r>
      <w:r w:rsidR="00B47CE9">
        <w:rPr>
          <w:sz w:val="28"/>
          <w:szCs w:val="28"/>
        </w:rPr>
        <w:t xml:space="preserve"> </w:t>
      </w:r>
      <w:r w:rsidRPr="00387101">
        <w:rPr>
          <w:sz w:val="28"/>
          <w:szCs w:val="28"/>
        </w:rPr>
        <w:t>каждым</w:t>
      </w:r>
      <w:r w:rsidR="00B47CE9">
        <w:rPr>
          <w:sz w:val="28"/>
          <w:szCs w:val="28"/>
        </w:rPr>
        <w:t xml:space="preserve"> </w:t>
      </w:r>
      <w:r w:rsidRPr="00387101">
        <w:rPr>
          <w:sz w:val="28"/>
          <w:szCs w:val="28"/>
        </w:rPr>
        <w:t>рабочее</w:t>
      </w:r>
      <w:r w:rsidR="00B47CE9">
        <w:rPr>
          <w:sz w:val="28"/>
          <w:szCs w:val="28"/>
        </w:rPr>
        <w:t xml:space="preserve"> </w:t>
      </w:r>
      <w:r w:rsidRPr="00387101">
        <w:rPr>
          <w:sz w:val="28"/>
          <w:szCs w:val="28"/>
        </w:rPr>
        <w:t>место,</w:t>
      </w:r>
      <w:r w:rsidR="00B47CE9">
        <w:rPr>
          <w:sz w:val="28"/>
          <w:szCs w:val="28"/>
        </w:rPr>
        <w:t xml:space="preserve"> </w:t>
      </w:r>
      <w:r w:rsidRPr="00387101">
        <w:rPr>
          <w:sz w:val="28"/>
          <w:szCs w:val="28"/>
        </w:rPr>
        <w:t>отвечающее</w:t>
      </w:r>
      <w:r w:rsidR="00B47CE9">
        <w:rPr>
          <w:sz w:val="28"/>
          <w:szCs w:val="28"/>
        </w:rPr>
        <w:t xml:space="preserve"> </w:t>
      </w:r>
      <w:r w:rsidRPr="00387101">
        <w:rPr>
          <w:sz w:val="28"/>
          <w:szCs w:val="28"/>
        </w:rPr>
        <w:t>требованиям</w:t>
      </w:r>
      <w:r w:rsidR="00B47CE9">
        <w:rPr>
          <w:sz w:val="28"/>
          <w:szCs w:val="28"/>
        </w:rPr>
        <w:t xml:space="preserve"> </w:t>
      </w:r>
      <w:r w:rsidRPr="00387101">
        <w:rPr>
          <w:sz w:val="28"/>
          <w:szCs w:val="28"/>
        </w:rPr>
        <w:t>безопасности</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гигиены</w:t>
      </w:r>
      <w:r w:rsidR="00B47CE9">
        <w:rPr>
          <w:sz w:val="28"/>
          <w:szCs w:val="28"/>
        </w:rPr>
        <w:t xml:space="preserve"> </w:t>
      </w:r>
      <w:r w:rsidRPr="00387101">
        <w:rPr>
          <w:sz w:val="28"/>
          <w:szCs w:val="28"/>
        </w:rPr>
        <w:t>труда;</w:t>
      </w:r>
      <w:r w:rsidR="00B47CE9">
        <w:rPr>
          <w:sz w:val="28"/>
          <w:szCs w:val="28"/>
        </w:rPr>
        <w:t xml:space="preserve"> </w:t>
      </w:r>
      <w:r w:rsidRPr="00387101">
        <w:rPr>
          <w:sz w:val="28"/>
          <w:szCs w:val="28"/>
        </w:rPr>
        <w:t>обеспечить</w:t>
      </w:r>
      <w:r w:rsidR="00B47CE9">
        <w:rPr>
          <w:sz w:val="28"/>
          <w:szCs w:val="28"/>
        </w:rPr>
        <w:t xml:space="preserve"> </w:t>
      </w:r>
      <w:r w:rsidRPr="00387101">
        <w:rPr>
          <w:sz w:val="28"/>
          <w:szCs w:val="28"/>
        </w:rPr>
        <w:t>необходимым</w:t>
      </w:r>
      <w:r w:rsidR="00B47CE9">
        <w:rPr>
          <w:sz w:val="28"/>
          <w:szCs w:val="28"/>
        </w:rPr>
        <w:t xml:space="preserve"> </w:t>
      </w:r>
      <w:r w:rsidRPr="00387101">
        <w:rPr>
          <w:sz w:val="28"/>
          <w:szCs w:val="28"/>
        </w:rPr>
        <w:t>для</w:t>
      </w:r>
      <w:r w:rsidR="00B47CE9">
        <w:rPr>
          <w:sz w:val="28"/>
          <w:szCs w:val="28"/>
        </w:rPr>
        <w:t xml:space="preserve"> </w:t>
      </w:r>
      <w:r w:rsidRPr="00387101">
        <w:rPr>
          <w:sz w:val="28"/>
          <w:szCs w:val="28"/>
        </w:rPr>
        <w:t>выполнения</w:t>
      </w:r>
      <w:r w:rsidR="00B47CE9">
        <w:rPr>
          <w:sz w:val="28"/>
          <w:szCs w:val="28"/>
        </w:rPr>
        <w:t xml:space="preserve"> </w:t>
      </w:r>
      <w:r w:rsidRPr="00387101">
        <w:rPr>
          <w:sz w:val="28"/>
          <w:szCs w:val="28"/>
        </w:rPr>
        <w:t>служебных</w:t>
      </w:r>
      <w:r w:rsidR="00B47CE9">
        <w:rPr>
          <w:sz w:val="28"/>
          <w:szCs w:val="28"/>
        </w:rPr>
        <w:t xml:space="preserve"> </w:t>
      </w:r>
      <w:r w:rsidRPr="00387101">
        <w:rPr>
          <w:sz w:val="28"/>
          <w:szCs w:val="28"/>
        </w:rPr>
        <w:t>обязанностей</w:t>
      </w:r>
      <w:r w:rsidR="00B47CE9">
        <w:rPr>
          <w:sz w:val="28"/>
          <w:szCs w:val="28"/>
        </w:rPr>
        <w:t xml:space="preserve"> </w:t>
      </w:r>
      <w:r w:rsidRPr="00387101">
        <w:rPr>
          <w:sz w:val="28"/>
          <w:szCs w:val="28"/>
        </w:rPr>
        <w:t>оборудованием,</w:t>
      </w:r>
      <w:r w:rsidR="00B47CE9">
        <w:rPr>
          <w:sz w:val="28"/>
          <w:szCs w:val="28"/>
        </w:rPr>
        <w:t xml:space="preserve"> </w:t>
      </w:r>
      <w:r w:rsidRPr="00387101">
        <w:rPr>
          <w:sz w:val="28"/>
          <w:szCs w:val="28"/>
        </w:rPr>
        <w:t>инструментами,</w:t>
      </w:r>
      <w:r w:rsidR="00B47CE9">
        <w:rPr>
          <w:sz w:val="28"/>
          <w:szCs w:val="28"/>
        </w:rPr>
        <w:t xml:space="preserve"> </w:t>
      </w:r>
      <w:r w:rsidRPr="00387101">
        <w:rPr>
          <w:sz w:val="28"/>
          <w:szCs w:val="28"/>
        </w:rPr>
        <w:t>оргтехникой,</w:t>
      </w:r>
      <w:r w:rsidR="00B47CE9">
        <w:rPr>
          <w:sz w:val="28"/>
          <w:szCs w:val="28"/>
        </w:rPr>
        <w:t xml:space="preserve"> </w:t>
      </w:r>
      <w:r w:rsidRPr="00387101">
        <w:rPr>
          <w:sz w:val="28"/>
          <w:szCs w:val="28"/>
        </w:rPr>
        <w:t>программным</w:t>
      </w:r>
      <w:r w:rsidR="00B47CE9">
        <w:rPr>
          <w:sz w:val="28"/>
          <w:szCs w:val="28"/>
        </w:rPr>
        <w:t xml:space="preserve"> </w:t>
      </w:r>
      <w:r w:rsidRPr="00387101">
        <w:rPr>
          <w:sz w:val="28"/>
          <w:szCs w:val="28"/>
        </w:rPr>
        <w:t>обеспечением,</w:t>
      </w:r>
      <w:r w:rsidR="00B47CE9">
        <w:rPr>
          <w:sz w:val="28"/>
          <w:szCs w:val="28"/>
        </w:rPr>
        <w:t xml:space="preserve"> </w:t>
      </w:r>
      <w:r w:rsidRPr="00387101">
        <w:rPr>
          <w:sz w:val="28"/>
          <w:szCs w:val="28"/>
        </w:rPr>
        <w:t>специальной</w:t>
      </w:r>
      <w:r w:rsidR="00B47CE9">
        <w:rPr>
          <w:sz w:val="28"/>
          <w:szCs w:val="28"/>
        </w:rPr>
        <w:t xml:space="preserve"> </w:t>
      </w:r>
      <w:r w:rsidRPr="00387101">
        <w:rPr>
          <w:sz w:val="28"/>
          <w:szCs w:val="28"/>
        </w:rPr>
        <w:t>(фирменной)</w:t>
      </w:r>
      <w:r w:rsidR="00B47CE9">
        <w:rPr>
          <w:sz w:val="28"/>
          <w:szCs w:val="28"/>
        </w:rPr>
        <w:t xml:space="preserve"> </w:t>
      </w:r>
      <w:r w:rsidRPr="00387101">
        <w:rPr>
          <w:sz w:val="28"/>
          <w:szCs w:val="28"/>
        </w:rPr>
        <w:t>одеждой,</w:t>
      </w:r>
      <w:r w:rsidR="00B47CE9">
        <w:rPr>
          <w:sz w:val="28"/>
          <w:szCs w:val="28"/>
        </w:rPr>
        <w:t xml:space="preserve"> </w:t>
      </w:r>
      <w:r w:rsidRPr="00387101">
        <w:rPr>
          <w:sz w:val="28"/>
          <w:szCs w:val="28"/>
        </w:rPr>
        <w:t>обувью,</w:t>
      </w:r>
      <w:r w:rsidR="00B47CE9">
        <w:rPr>
          <w:sz w:val="28"/>
          <w:szCs w:val="28"/>
        </w:rPr>
        <w:t xml:space="preserve"> </w:t>
      </w:r>
      <w:r w:rsidRPr="00387101">
        <w:rPr>
          <w:sz w:val="28"/>
          <w:szCs w:val="28"/>
        </w:rPr>
        <w:t>материалами,</w:t>
      </w:r>
      <w:r w:rsidR="00B47CE9">
        <w:rPr>
          <w:sz w:val="28"/>
          <w:szCs w:val="28"/>
        </w:rPr>
        <w:t xml:space="preserve"> </w:t>
      </w:r>
      <w:r w:rsidRPr="00387101">
        <w:rPr>
          <w:sz w:val="28"/>
          <w:szCs w:val="28"/>
        </w:rPr>
        <w:t>документацией</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др.;</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не</w:t>
      </w:r>
      <w:r w:rsidR="00B47CE9">
        <w:rPr>
          <w:sz w:val="28"/>
          <w:szCs w:val="28"/>
        </w:rPr>
        <w:t xml:space="preserve"> </w:t>
      </w:r>
      <w:r w:rsidRPr="00387101">
        <w:rPr>
          <w:sz w:val="28"/>
          <w:szCs w:val="28"/>
        </w:rPr>
        <w:t>привлекать</w:t>
      </w:r>
      <w:r w:rsidR="00B47CE9">
        <w:rPr>
          <w:sz w:val="28"/>
          <w:szCs w:val="28"/>
        </w:rPr>
        <w:t xml:space="preserve"> </w:t>
      </w:r>
      <w:r w:rsidRPr="00387101">
        <w:rPr>
          <w:sz w:val="28"/>
          <w:szCs w:val="28"/>
        </w:rPr>
        <w:t>работников</w:t>
      </w:r>
      <w:r w:rsidR="00B47CE9">
        <w:rPr>
          <w:sz w:val="28"/>
          <w:szCs w:val="28"/>
        </w:rPr>
        <w:t xml:space="preserve"> </w:t>
      </w:r>
      <w:r w:rsidRPr="00387101">
        <w:rPr>
          <w:sz w:val="28"/>
          <w:szCs w:val="28"/>
        </w:rPr>
        <w:t>к</w:t>
      </w:r>
      <w:r w:rsidR="00B47CE9">
        <w:rPr>
          <w:sz w:val="28"/>
          <w:szCs w:val="28"/>
        </w:rPr>
        <w:t xml:space="preserve"> </w:t>
      </w:r>
      <w:r w:rsidRPr="00387101">
        <w:rPr>
          <w:sz w:val="28"/>
          <w:szCs w:val="28"/>
        </w:rPr>
        <w:t>работе,</w:t>
      </w:r>
      <w:r w:rsidR="00B47CE9">
        <w:rPr>
          <w:sz w:val="28"/>
          <w:szCs w:val="28"/>
        </w:rPr>
        <w:t xml:space="preserve"> </w:t>
      </w:r>
      <w:r w:rsidRPr="00387101">
        <w:rPr>
          <w:sz w:val="28"/>
          <w:szCs w:val="28"/>
        </w:rPr>
        <w:t>не</w:t>
      </w:r>
      <w:r w:rsidR="00B47CE9">
        <w:rPr>
          <w:sz w:val="28"/>
          <w:szCs w:val="28"/>
        </w:rPr>
        <w:t xml:space="preserve"> </w:t>
      </w:r>
      <w:r w:rsidRPr="00387101">
        <w:rPr>
          <w:sz w:val="28"/>
          <w:szCs w:val="28"/>
        </w:rPr>
        <w:t>обусловленной</w:t>
      </w:r>
      <w:r w:rsidR="00B47CE9">
        <w:rPr>
          <w:sz w:val="28"/>
          <w:szCs w:val="28"/>
        </w:rPr>
        <w:t xml:space="preserve"> </w:t>
      </w:r>
      <w:r w:rsidRPr="00387101">
        <w:rPr>
          <w:sz w:val="28"/>
          <w:szCs w:val="28"/>
        </w:rPr>
        <w:t>трудовым</w:t>
      </w:r>
      <w:r w:rsidR="00B47CE9">
        <w:rPr>
          <w:sz w:val="28"/>
          <w:szCs w:val="28"/>
        </w:rPr>
        <w:t xml:space="preserve"> </w:t>
      </w:r>
      <w:r w:rsidRPr="00387101">
        <w:rPr>
          <w:sz w:val="28"/>
          <w:szCs w:val="28"/>
        </w:rPr>
        <w:t>договором;</w:t>
      </w:r>
      <w:r w:rsidR="00B47CE9">
        <w:rPr>
          <w:sz w:val="28"/>
          <w:szCs w:val="28"/>
        </w:rPr>
        <w:t xml:space="preserve"> </w:t>
      </w:r>
      <w:r w:rsidRPr="00387101">
        <w:rPr>
          <w:sz w:val="28"/>
          <w:szCs w:val="28"/>
        </w:rPr>
        <w:t>не</w:t>
      </w:r>
      <w:r w:rsidR="00B47CE9">
        <w:rPr>
          <w:sz w:val="28"/>
          <w:szCs w:val="28"/>
        </w:rPr>
        <w:t xml:space="preserve"> </w:t>
      </w:r>
      <w:r w:rsidRPr="00387101">
        <w:rPr>
          <w:sz w:val="28"/>
          <w:szCs w:val="28"/>
        </w:rPr>
        <w:t>изменять</w:t>
      </w:r>
      <w:r w:rsidR="00B47CE9">
        <w:rPr>
          <w:sz w:val="28"/>
          <w:szCs w:val="28"/>
        </w:rPr>
        <w:t xml:space="preserve"> </w:t>
      </w:r>
      <w:r w:rsidRPr="00387101">
        <w:rPr>
          <w:sz w:val="28"/>
          <w:szCs w:val="28"/>
        </w:rPr>
        <w:t>перечень</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объем</w:t>
      </w:r>
      <w:r w:rsidR="00B47CE9">
        <w:rPr>
          <w:sz w:val="28"/>
          <w:szCs w:val="28"/>
        </w:rPr>
        <w:t xml:space="preserve"> </w:t>
      </w:r>
      <w:r w:rsidRPr="00387101">
        <w:rPr>
          <w:sz w:val="28"/>
          <w:szCs w:val="28"/>
        </w:rPr>
        <w:t>служебных</w:t>
      </w:r>
      <w:r w:rsidR="00B47CE9">
        <w:rPr>
          <w:sz w:val="28"/>
          <w:szCs w:val="28"/>
        </w:rPr>
        <w:t xml:space="preserve"> </w:t>
      </w:r>
      <w:r w:rsidRPr="00387101">
        <w:rPr>
          <w:sz w:val="28"/>
          <w:szCs w:val="28"/>
        </w:rPr>
        <w:t>обязанностей</w:t>
      </w:r>
      <w:r w:rsidR="00B47CE9">
        <w:rPr>
          <w:sz w:val="28"/>
          <w:szCs w:val="28"/>
        </w:rPr>
        <w:t xml:space="preserve"> </w:t>
      </w:r>
      <w:r w:rsidRPr="00387101">
        <w:rPr>
          <w:sz w:val="28"/>
          <w:szCs w:val="28"/>
        </w:rPr>
        <w:t>работника</w:t>
      </w:r>
      <w:r w:rsidR="00B47CE9">
        <w:rPr>
          <w:sz w:val="28"/>
          <w:szCs w:val="28"/>
        </w:rPr>
        <w:t xml:space="preserve"> </w:t>
      </w:r>
      <w:r w:rsidRPr="00387101">
        <w:rPr>
          <w:sz w:val="28"/>
          <w:szCs w:val="28"/>
        </w:rPr>
        <w:t>без</w:t>
      </w:r>
      <w:r w:rsidR="00B47CE9">
        <w:rPr>
          <w:sz w:val="28"/>
          <w:szCs w:val="28"/>
        </w:rPr>
        <w:t xml:space="preserve"> </w:t>
      </w:r>
      <w:r w:rsidRPr="00387101">
        <w:rPr>
          <w:sz w:val="28"/>
          <w:szCs w:val="28"/>
        </w:rPr>
        <w:t>внесения</w:t>
      </w:r>
      <w:r w:rsidR="00B47CE9">
        <w:rPr>
          <w:sz w:val="28"/>
          <w:szCs w:val="28"/>
        </w:rPr>
        <w:t xml:space="preserve"> </w:t>
      </w:r>
      <w:r w:rsidRPr="00387101">
        <w:rPr>
          <w:sz w:val="28"/>
          <w:szCs w:val="28"/>
        </w:rPr>
        <w:t>соответствующих</w:t>
      </w:r>
      <w:r w:rsidR="00B47CE9">
        <w:rPr>
          <w:sz w:val="28"/>
          <w:szCs w:val="28"/>
        </w:rPr>
        <w:t xml:space="preserve"> </w:t>
      </w:r>
      <w:r w:rsidRPr="00387101">
        <w:rPr>
          <w:sz w:val="28"/>
          <w:szCs w:val="28"/>
        </w:rPr>
        <w:t>изменений</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должностную</w:t>
      </w:r>
      <w:r w:rsidR="00B47CE9">
        <w:rPr>
          <w:sz w:val="28"/>
          <w:szCs w:val="28"/>
        </w:rPr>
        <w:t xml:space="preserve"> </w:t>
      </w:r>
      <w:r w:rsidRPr="00387101">
        <w:rPr>
          <w:sz w:val="28"/>
          <w:szCs w:val="28"/>
        </w:rPr>
        <w:t>инструкцию</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трудовой</w:t>
      </w:r>
      <w:r w:rsidR="00B47CE9">
        <w:rPr>
          <w:sz w:val="28"/>
          <w:szCs w:val="28"/>
        </w:rPr>
        <w:t xml:space="preserve"> </w:t>
      </w:r>
      <w:r w:rsidRPr="00387101">
        <w:rPr>
          <w:sz w:val="28"/>
          <w:szCs w:val="28"/>
        </w:rPr>
        <w:t>договор</w:t>
      </w:r>
      <w:r w:rsidR="00B47CE9">
        <w:rPr>
          <w:sz w:val="28"/>
          <w:szCs w:val="28"/>
        </w:rPr>
        <w:t xml:space="preserve"> </w:t>
      </w:r>
      <w:r w:rsidRPr="00387101">
        <w:rPr>
          <w:sz w:val="28"/>
          <w:szCs w:val="28"/>
        </w:rPr>
        <w:t>кроме</w:t>
      </w:r>
      <w:r w:rsidR="00B47CE9">
        <w:rPr>
          <w:sz w:val="28"/>
          <w:szCs w:val="28"/>
        </w:rPr>
        <w:t xml:space="preserve"> </w:t>
      </w:r>
      <w:r w:rsidRPr="00387101">
        <w:rPr>
          <w:sz w:val="28"/>
          <w:szCs w:val="28"/>
        </w:rPr>
        <w:t>случаев,</w:t>
      </w:r>
      <w:r w:rsidR="00B47CE9">
        <w:rPr>
          <w:sz w:val="28"/>
          <w:szCs w:val="28"/>
        </w:rPr>
        <w:t xml:space="preserve"> </w:t>
      </w:r>
      <w:r w:rsidRPr="00387101">
        <w:rPr>
          <w:sz w:val="28"/>
          <w:szCs w:val="28"/>
        </w:rPr>
        <w:t>предусмотренных</w:t>
      </w:r>
      <w:r w:rsidR="00B47CE9">
        <w:rPr>
          <w:sz w:val="28"/>
          <w:szCs w:val="28"/>
        </w:rPr>
        <w:t xml:space="preserve"> </w:t>
      </w:r>
      <w:r w:rsidRPr="00387101">
        <w:rPr>
          <w:sz w:val="28"/>
          <w:szCs w:val="28"/>
        </w:rPr>
        <w:t>законодательством</w:t>
      </w:r>
      <w:r w:rsidR="00B47CE9">
        <w:rPr>
          <w:sz w:val="28"/>
          <w:szCs w:val="28"/>
        </w:rPr>
        <w:t xml:space="preserve"> </w:t>
      </w:r>
      <w:r w:rsidRPr="00387101">
        <w:rPr>
          <w:sz w:val="28"/>
          <w:szCs w:val="28"/>
        </w:rPr>
        <w:t>РФ;</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не</w:t>
      </w:r>
      <w:r w:rsidR="00B47CE9">
        <w:rPr>
          <w:sz w:val="28"/>
          <w:szCs w:val="28"/>
        </w:rPr>
        <w:t xml:space="preserve"> </w:t>
      </w:r>
      <w:r w:rsidRPr="00387101">
        <w:rPr>
          <w:sz w:val="28"/>
          <w:szCs w:val="28"/>
        </w:rPr>
        <w:t>допускать</w:t>
      </w:r>
      <w:r w:rsidR="00B47CE9">
        <w:rPr>
          <w:sz w:val="28"/>
          <w:szCs w:val="28"/>
        </w:rPr>
        <w:t xml:space="preserve"> </w:t>
      </w:r>
      <w:r w:rsidRPr="00387101">
        <w:rPr>
          <w:sz w:val="28"/>
          <w:szCs w:val="28"/>
        </w:rPr>
        <w:t>простоев</w:t>
      </w:r>
      <w:r w:rsidR="00B47CE9">
        <w:rPr>
          <w:sz w:val="28"/>
          <w:szCs w:val="28"/>
        </w:rPr>
        <w:t xml:space="preserve"> </w:t>
      </w:r>
      <w:r w:rsidRPr="00387101">
        <w:rPr>
          <w:sz w:val="28"/>
          <w:szCs w:val="28"/>
        </w:rPr>
        <w:t>по</w:t>
      </w:r>
      <w:r w:rsidR="00B47CE9">
        <w:rPr>
          <w:sz w:val="28"/>
          <w:szCs w:val="28"/>
        </w:rPr>
        <w:t xml:space="preserve"> </w:t>
      </w:r>
      <w:r w:rsidRPr="00387101">
        <w:rPr>
          <w:sz w:val="28"/>
          <w:szCs w:val="28"/>
        </w:rPr>
        <w:t>вине</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387101">
        <w:rPr>
          <w:sz w:val="28"/>
          <w:szCs w:val="28"/>
        </w:rPr>
        <w:t>;</w:t>
      </w:r>
      <w:r w:rsidR="00B47CE9">
        <w:rPr>
          <w:sz w:val="28"/>
          <w:szCs w:val="28"/>
        </w:rPr>
        <w:t xml:space="preserve"> </w:t>
      </w:r>
      <w:r w:rsidRPr="00387101">
        <w:rPr>
          <w:sz w:val="28"/>
          <w:szCs w:val="28"/>
        </w:rPr>
        <w:t>поддерживать</w:t>
      </w:r>
      <w:r w:rsidR="00B47CE9">
        <w:rPr>
          <w:sz w:val="28"/>
          <w:szCs w:val="28"/>
        </w:rPr>
        <w:t xml:space="preserve"> </w:t>
      </w:r>
      <w:r w:rsidRPr="00387101">
        <w:rPr>
          <w:sz w:val="28"/>
          <w:szCs w:val="28"/>
        </w:rPr>
        <w:t>необходимый</w:t>
      </w:r>
      <w:r w:rsidR="00B47CE9">
        <w:rPr>
          <w:sz w:val="28"/>
          <w:szCs w:val="28"/>
        </w:rPr>
        <w:t xml:space="preserve"> </w:t>
      </w:r>
      <w:r w:rsidRPr="00387101">
        <w:rPr>
          <w:sz w:val="28"/>
          <w:szCs w:val="28"/>
        </w:rPr>
        <w:t>запас</w:t>
      </w:r>
      <w:r w:rsidR="00B47CE9">
        <w:rPr>
          <w:sz w:val="28"/>
          <w:szCs w:val="28"/>
        </w:rPr>
        <w:t xml:space="preserve"> </w:t>
      </w:r>
      <w:r w:rsidRPr="00387101">
        <w:rPr>
          <w:sz w:val="28"/>
          <w:szCs w:val="28"/>
        </w:rPr>
        <w:t>материалов</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ресурсов;</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до</w:t>
      </w:r>
      <w:r w:rsidR="00B47CE9">
        <w:rPr>
          <w:sz w:val="28"/>
          <w:szCs w:val="28"/>
        </w:rPr>
        <w:t xml:space="preserve"> </w:t>
      </w:r>
      <w:r w:rsidRPr="00387101">
        <w:rPr>
          <w:sz w:val="28"/>
          <w:szCs w:val="28"/>
        </w:rPr>
        <w:t>начала</w:t>
      </w:r>
      <w:r w:rsidR="00B47CE9">
        <w:rPr>
          <w:sz w:val="28"/>
          <w:szCs w:val="28"/>
        </w:rPr>
        <w:t xml:space="preserve"> </w:t>
      </w:r>
      <w:r w:rsidRPr="00387101">
        <w:rPr>
          <w:sz w:val="28"/>
          <w:szCs w:val="28"/>
        </w:rPr>
        <w:t>работы</w:t>
      </w:r>
      <w:r w:rsidR="00B47CE9">
        <w:rPr>
          <w:sz w:val="28"/>
          <w:szCs w:val="28"/>
        </w:rPr>
        <w:t xml:space="preserve"> </w:t>
      </w:r>
      <w:r w:rsidRPr="00387101">
        <w:rPr>
          <w:sz w:val="28"/>
          <w:szCs w:val="28"/>
        </w:rPr>
        <w:t>ознакомить</w:t>
      </w:r>
      <w:r w:rsidR="00B47CE9">
        <w:rPr>
          <w:sz w:val="28"/>
          <w:szCs w:val="28"/>
        </w:rPr>
        <w:t xml:space="preserve"> </w:t>
      </w:r>
      <w:r w:rsidRPr="00387101">
        <w:rPr>
          <w:sz w:val="28"/>
          <w:szCs w:val="28"/>
        </w:rPr>
        <w:t>каждого</w:t>
      </w:r>
      <w:r w:rsidR="00B47CE9">
        <w:rPr>
          <w:sz w:val="28"/>
          <w:szCs w:val="28"/>
        </w:rPr>
        <w:t xml:space="preserve"> </w:t>
      </w:r>
      <w:r w:rsidRPr="00387101">
        <w:rPr>
          <w:sz w:val="28"/>
          <w:szCs w:val="28"/>
        </w:rPr>
        <w:t>работника</w:t>
      </w:r>
      <w:r w:rsidR="00B47CE9">
        <w:rPr>
          <w:sz w:val="28"/>
          <w:szCs w:val="28"/>
        </w:rPr>
        <w:t xml:space="preserve"> </w:t>
      </w:r>
      <w:r w:rsidRPr="00387101">
        <w:rPr>
          <w:sz w:val="28"/>
          <w:szCs w:val="28"/>
        </w:rPr>
        <w:t>с</w:t>
      </w:r>
      <w:r w:rsidR="00B47CE9">
        <w:rPr>
          <w:sz w:val="28"/>
          <w:szCs w:val="28"/>
        </w:rPr>
        <w:t xml:space="preserve"> </w:t>
      </w:r>
      <w:r w:rsidRPr="00387101">
        <w:rPr>
          <w:sz w:val="28"/>
          <w:szCs w:val="28"/>
        </w:rPr>
        <w:t>содержанием</w:t>
      </w:r>
      <w:r w:rsidR="00B47CE9">
        <w:rPr>
          <w:sz w:val="28"/>
          <w:szCs w:val="28"/>
        </w:rPr>
        <w:t xml:space="preserve"> </w:t>
      </w:r>
      <w:r w:rsidRPr="00387101">
        <w:rPr>
          <w:sz w:val="28"/>
          <w:szCs w:val="28"/>
        </w:rPr>
        <w:t>локальных</w:t>
      </w:r>
      <w:r w:rsidR="00B47CE9">
        <w:rPr>
          <w:sz w:val="28"/>
          <w:szCs w:val="28"/>
        </w:rPr>
        <w:t xml:space="preserve"> </w:t>
      </w:r>
      <w:r w:rsidRPr="00387101">
        <w:rPr>
          <w:sz w:val="28"/>
          <w:szCs w:val="28"/>
        </w:rPr>
        <w:t>нормативных</w:t>
      </w:r>
      <w:r w:rsidR="00B47CE9">
        <w:rPr>
          <w:sz w:val="28"/>
          <w:szCs w:val="28"/>
        </w:rPr>
        <w:t xml:space="preserve"> </w:t>
      </w:r>
      <w:r w:rsidRPr="00387101">
        <w:rPr>
          <w:sz w:val="28"/>
          <w:szCs w:val="28"/>
        </w:rPr>
        <w:t>актов</w:t>
      </w:r>
      <w:r w:rsidR="00B47CE9">
        <w:rPr>
          <w:sz w:val="28"/>
          <w:szCs w:val="28"/>
        </w:rPr>
        <w:t xml:space="preserve"> </w:t>
      </w:r>
      <w:r w:rsidRPr="00387101">
        <w:rPr>
          <w:sz w:val="28"/>
          <w:szCs w:val="28"/>
        </w:rPr>
        <w:t>организации,</w:t>
      </w:r>
      <w:r w:rsidR="00B47CE9">
        <w:rPr>
          <w:sz w:val="28"/>
          <w:szCs w:val="28"/>
        </w:rPr>
        <w:t xml:space="preserve"> </w:t>
      </w:r>
      <w:r w:rsidRPr="00387101">
        <w:rPr>
          <w:sz w:val="28"/>
          <w:szCs w:val="28"/>
        </w:rPr>
        <w:t>непосредственно</w:t>
      </w:r>
      <w:r w:rsidR="00B47CE9">
        <w:rPr>
          <w:sz w:val="28"/>
          <w:szCs w:val="28"/>
        </w:rPr>
        <w:t xml:space="preserve"> </w:t>
      </w:r>
      <w:r w:rsidRPr="00387101">
        <w:rPr>
          <w:sz w:val="28"/>
          <w:szCs w:val="28"/>
        </w:rPr>
        <w:t>касающихся</w:t>
      </w:r>
      <w:r w:rsidR="00B47CE9">
        <w:rPr>
          <w:sz w:val="28"/>
          <w:szCs w:val="28"/>
        </w:rPr>
        <w:t xml:space="preserve"> </w:t>
      </w:r>
      <w:r w:rsidRPr="00387101">
        <w:rPr>
          <w:sz w:val="28"/>
          <w:szCs w:val="28"/>
        </w:rPr>
        <w:t>трудовой</w:t>
      </w:r>
      <w:r w:rsidR="00B47CE9">
        <w:rPr>
          <w:sz w:val="28"/>
          <w:szCs w:val="28"/>
        </w:rPr>
        <w:t xml:space="preserve"> </w:t>
      </w:r>
      <w:r w:rsidRPr="00387101">
        <w:rPr>
          <w:sz w:val="28"/>
          <w:szCs w:val="28"/>
        </w:rPr>
        <w:t>деятельности</w:t>
      </w:r>
      <w:r w:rsidR="00B47CE9">
        <w:rPr>
          <w:sz w:val="28"/>
          <w:szCs w:val="28"/>
        </w:rPr>
        <w:t xml:space="preserve"> </w:t>
      </w:r>
      <w:r w:rsidRPr="00387101">
        <w:rPr>
          <w:sz w:val="28"/>
          <w:szCs w:val="28"/>
        </w:rPr>
        <w:t>работника;</w:t>
      </w:r>
    </w:p>
    <w:p w:rsidR="00835684" w:rsidRPr="00387101" w:rsidRDefault="00835684" w:rsidP="00835684">
      <w:pPr>
        <w:widowControl w:val="0"/>
        <w:spacing w:line="360" w:lineRule="auto"/>
        <w:ind w:firstLine="709"/>
        <w:jc w:val="both"/>
        <w:rPr>
          <w:sz w:val="28"/>
          <w:szCs w:val="28"/>
        </w:rPr>
      </w:pPr>
      <w:r w:rsidRPr="00387101">
        <w:rPr>
          <w:sz w:val="28"/>
          <w:szCs w:val="28"/>
        </w:rPr>
        <w:t>-</w:t>
      </w:r>
      <w:r w:rsidR="00B47CE9">
        <w:rPr>
          <w:sz w:val="28"/>
          <w:szCs w:val="28"/>
        </w:rPr>
        <w:t xml:space="preserve"> </w:t>
      </w:r>
      <w:r w:rsidRPr="00387101">
        <w:rPr>
          <w:sz w:val="28"/>
          <w:szCs w:val="28"/>
        </w:rPr>
        <w:t>обеспечить</w:t>
      </w:r>
      <w:r w:rsidR="00B47CE9">
        <w:rPr>
          <w:sz w:val="28"/>
          <w:szCs w:val="28"/>
        </w:rPr>
        <w:t xml:space="preserve"> </w:t>
      </w:r>
      <w:r w:rsidRPr="00387101">
        <w:rPr>
          <w:sz w:val="28"/>
          <w:szCs w:val="28"/>
        </w:rPr>
        <w:t>безопасные</w:t>
      </w:r>
      <w:r w:rsidR="00B47CE9">
        <w:rPr>
          <w:sz w:val="28"/>
          <w:szCs w:val="28"/>
        </w:rPr>
        <w:t xml:space="preserve"> </w:t>
      </w:r>
      <w:r w:rsidRPr="00387101">
        <w:rPr>
          <w:sz w:val="28"/>
          <w:szCs w:val="28"/>
        </w:rPr>
        <w:t>условия</w:t>
      </w:r>
      <w:r w:rsidR="00B47CE9">
        <w:rPr>
          <w:sz w:val="28"/>
          <w:szCs w:val="28"/>
        </w:rPr>
        <w:t xml:space="preserve"> </w:t>
      </w:r>
      <w:r w:rsidRPr="00387101">
        <w:rPr>
          <w:sz w:val="28"/>
          <w:szCs w:val="28"/>
        </w:rPr>
        <w:t>труда,</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соответствии</w:t>
      </w:r>
      <w:r w:rsidR="00B47CE9">
        <w:rPr>
          <w:sz w:val="28"/>
          <w:szCs w:val="28"/>
        </w:rPr>
        <w:t xml:space="preserve"> </w:t>
      </w:r>
      <w:r w:rsidRPr="00387101">
        <w:rPr>
          <w:sz w:val="28"/>
          <w:szCs w:val="28"/>
        </w:rPr>
        <w:t>с</w:t>
      </w:r>
      <w:r w:rsidR="00B47CE9">
        <w:rPr>
          <w:sz w:val="28"/>
          <w:szCs w:val="28"/>
        </w:rPr>
        <w:t xml:space="preserve"> </w:t>
      </w:r>
      <w:r w:rsidRPr="00387101">
        <w:rPr>
          <w:sz w:val="28"/>
          <w:szCs w:val="28"/>
        </w:rPr>
        <w:t>нормами</w:t>
      </w:r>
      <w:r w:rsidR="00B47CE9">
        <w:rPr>
          <w:sz w:val="28"/>
          <w:szCs w:val="28"/>
        </w:rPr>
        <w:t xml:space="preserve"> </w:t>
      </w:r>
      <w:r w:rsidRPr="00387101">
        <w:rPr>
          <w:sz w:val="28"/>
          <w:szCs w:val="28"/>
        </w:rPr>
        <w:t>охраны</w:t>
      </w:r>
      <w:r w:rsidR="00B47CE9">
        <w:rPr>
          <w:sz w:val="28"/>
          <w:szCs w:val="28"/>
        </w:rPr>
        <w:t xml:space="preserve"> </w:t>
      </w:r>
      <w:r w:rsidRPr="00387101">
        <w:rPr>
          <w:sz w:val="28"/>
          <w:szCs w:val="28"/>
        </w:rPr>
        <w:t>труда,</w:t>
      </w:r>
      <w:r w:rsidR="00B47CE9">
        <w:rPr>
          <w:sz w:val="28"/>
          <w:szCs w:val="28"/>
        </w:rPr>
        <w:t xml:space="preserve"> </w:t>
      </w:r>
      <w:r w:rsidRPr="00387101">
        <w:rPr>
          <w:sz w:val="28"/>
          <w:szCs w:val="28"/>
        </w:rPr>
        <w:t>установленными</w:t>
      </w:r>
      <w:r w:rsidR="00B47CE9">
        <w:rPr>
          <w:sz w:val="28"/>
          <w:szCs w:val="28"/>
        </w:rPr>
        <w:t xml:space="preserve"> </w:t>
      </w:r>
      <w:r w:rsidRPr="00387101">
        <w:rPr>
          <w:sz w:val="28"/>
          <w:szCs w:val="28"/>
        </w:rPr>
        <w:t>законодательством</w:t>
      </w:r>
      <w:r w:rsidR="00B47CE9">
        <w:rPr>
          <w:sz w:val="28"/>
          <w:szCs w:val="28"/>
        </w:rPr>
        <w:t xml:space="preserve"> </w:t>
      </w:r>
      <w:r w:rsidRPr="00387101">
        <w:rPr>
          <w:sz w:val="28"/>
          <w:szCs w:val="28"/>
        </w:rPr>
        <w:t>РФ,</w:t>
      </w:r>
      <w:r w:rsidR="00B47CE9">
        <w:rPr>
          <w:sz w:val="28"/>
          <w:szCs w:val="28"/>
        </w:rPr>
        <w:t xml:space="preserve"> </w:t>
      </w:r>
      <w:r w:rsidRPr="00387101">
        <w:rPr>
          <w:sz w:val="28"/>
          <w:szCs w:val="28"/>
        </w:rPr>
        <w:t>поддерживать</w:t>
      </w:r>
      <w:r w:rsidR="00B47CE9">
        <w:rPr>
          <w:sz w:val="28"/>
          <w:szCs w:val="28"/>
        </w:rPr>
        <w:t xml:space="preserve"> </w:t>
      </w:r>
      <w:r w:rsidRPr="00387101">
        <w:rPr>
          <w:sz w:val="28"/>
          <w:szCs w:val="28"/>
        </w:rPr>
        <w:t>исправное</w:t>
      </w:r>
      <w:r w:rsidR="00B47CE9">
        <w:rPr>
          <w:sz w:val="28"/>
          <w:szCs w:val="28"/>
        </w:rPr>
        <w:t xml:space="preserve"> </w:t>
      </w:r>
      <w:r w:rsidRPr="00387101">
        <w:rPr>
          <w:sz w:val="28"/>
          <w:szCs w:val="28"/>
        </w:rPr>
        <w:t>состояние</w:t>
      </w:r>
      <w:r w:rsidR="00B47CE9">
        <w:rPr>
          <w:sz w:val="28"/>
          <w:szCs w:val="28"/>
        </w:rPr>
        <w:t xml:space="preserve"> </w:t>
      </w:r>
      <w:r w:rsidRPr="00387101">
        <w:rPr>
          <w:sz w:val="28"/>
          <w:szCs w:val="28"/>
        </w:rPr>
        <w:t>оргтехники</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прочего</w:t>
      </w:r>
      <w:r w:rsidR="00B47CE9">
        <w:rPr>
          <w:sz w:val="28"/>
          <w:szCs w:val="28"/>
        </w:rPr>
        <w:t xml:space="preserve"> </w:t>
      </w:r>
      <w:r w:rsidRPr="00387101">
        <w:rPr>
          <w:sz w:val="28"/>
          <w:szCs w:val="28"/>
        </w:rPr>
        <w:t>технического</w:t>
      </w:r>
      <w:r w:rsidR="00B47CE9">
        <w:rPr>
          <w:sz w:val="28"/>
          <w:szCs w:val="28"/>
        </w:rPr>
        <w:t xml:space="preserve"> </w:t>
      </w:r>
      <w:r w:rsidRPr="00387101">
        <w:rPr>
          <w:sz w:val="28"/>
          <w:szCs w:val="28"/>
        </w:rPr>
        <w:t>оборудования,</w:t>
      </w:r>
      <w:r w:rsidR="00B47CE9">
        <w:rPr>
          <w:sz w:val="28"/>
          <w:szCs w:val="28"/>
        </w:rPr>
        <w:t xml:space="preserve"> </w:t>
      </w:r>
      <w:r w:rsidRPr="00387101">
        <w:rPr>
          <w:sz w:val="28"/>
          <w:szCs w:val="28"/>
        </w:rPr>
        <w:t>необходимого</w:t>
      </w:r>
      <w:r w:rsidR="00B47CE9">
        <w:rPr>
          <w:sz w:val="28"/>
          <w:szCs w:val="28"/>
        </w:rPr>
        <w:t xml:space="preserve"> </w:t>
      </w:r>
      <w:r w:rsidRPr="00387101">
        <w:rPr>
          <w:sz w:val="28"/>
          <w:szCs w:val="28"/>
        </w:rPr>
        <w:t>для</w:t>
      </w:r>
      <w:r w:rsidR="00B47CE9">
        <w:rPr>
          <w:sz w:val="28"/>
          <w:szCs w:val="28"/>
        </w:rPr>
        <w:t xml:space="preserve"> </w:t>
      </w:r>
      <w:r w:rsidRPr="00387101">
        <w:rPr>
          <w:sz w:val="28"/>
          <w:szCs w:val="28"/>
        </w:rPr>
        <w:t>бесперебойно</w:t>
      </w:r>
      <w:r>
        <w:rPr>
          <w:sz w:val="28"/>
          <w:szCs w:val="28"/>
        </w:rPr>
        <w:t>й</w:t>
      </w:r>
      <w:r w:rsidR="00B47CE9">
        <w:rPr>
          <w:sz w:val="28"/>
          <w:szCs w:val="28"/>
        </w:rPr>
        <w:t xml:space="preserve"> </w:t>
      </w:r>
      <w:r>
        <w:rPr>
          <w:sz w:val="28"/>
          <w:szCs w:val="28"/>
        </w:rPr>
        <w:t>работы</w:t>
      </w:r>
      <w:r w:rsidR="00B47CE9">
        <w:rPr>
          <w:sz w:val="28"/>
          <w:szCs w:val="28"/>
        </w:rPr>
        <w:t xml:space="preserve"> </w:t>
      </w:r>
      <w:r>
        <w:rPr>
          <w:sz w:val="28"/>
          <w:szCs w:val="28"/>
        </w:rPr>
        <w:t>работников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Pr>
          <w:sz w:val="28"/>
          <w:szCs w:val="28"/>
        </w:rPr>
        <w:t>и</w:t>
      </w:r>
      <w:r w:rsidR="00B47CE9">
        <w:rPr>
          <w:sz w:val="28"/>
          <w:szCs w:val="28"/>
        </w:rPr>
        <w:t xml:space="preserve"> </w:t>
      </w:r>
      <w:r>
        <w:rPr>
          <w:sz w:val="28"/>
          <w:szCs w:val="28"/>
        </w:rPr>
        <w:t>др.</w:t>
      </w:r>
      <w:r w:rsidRPr="00A27B94">
        <w:rPr>
          <w:sz w:val="28"/>
          <w:szCs w:val="28"/>
        </w:rPr>
        <w:t>[</w:t>
      </w:r>
      <w:r w:rsidR="00295ED4">
        <w:rPr>
          <w:sz w:val="28"/>
          <w:szCs w:val="28"/>
        </w:rPr>
        <w:t>5</w:t>
      </w:r>
      <w:r w:rsidRPr="00A27B94">
        <w:rPr>
          <w:sz w:val="28"/>
          <w:szCs w:val="28"/>
        </w:rPr>
        <w:t>].</w:t>
      </w:r>
    </w:p>
    <w:p w:rsidR="00835684" w:rsidRPr="00387101" w:rsidRDefault="00835684" w:rsidP="00835684">
      <w:pPr>
        <w:widowControl w:val="0"/>
        <w:spacing w:line="360" w:lineRule="auto"/>
        <w:ind w:firstLine="709"/>
        <w:jc w:val="both"/>
        <w:rPr>
          <w:sz w:val="28"/>
          <w:szCs w:val="28"/>
        </w:rPr>
      </w:pPr>
      <w:r>
        <w:rPr>
          <w:sz w:val="28"/>
          <w:szCs w:val="28"/>
        </w:rPr>
        <w:t>4</w:t>
      </w:r>
      <w:r w:rsidR="00B47CE9">
        <w:rPr>
          <w:sz w:val="28"/>
          <w:szCs w:val="28"/>
        </w:rPr>
        <w:t xml:space="preserve"> </w:t>
      </w:r>
      <w:r w:rsidRPr="00387101">
        <w:rPr>
          <w:sz w:val="28"/>
          <w:szCs w:val="28"/>
        </w:rPr>
        <w:t>Рабочее</w:t>
      </w:r>
      <w:r w:rsidR="00B47CE9">
        <w:rPr>
          <w:sz w:val="28"/>
          <w:szCs w:val="28"/>
        </w:rPr>
        <w:t xml:space="preserve"> </w:t>
      </w:r>
      <w:r w:rsidRPr="00387101">
        <w:rPr>
          <w:sz w:val="28"/>
          <w:szCs w:val="28"/>
        </w:rPr>
        <w:t>время</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время</w:t>
      </w:r>
      <w:r w:rsidR="00B47CE9">
        <w:rPr>
          <w:sz w:val="28"/>
          <w:szCs w:val="28"/>
        </w:rPr>
        <w:t xml:space="preserve"> </w:t>
      </w:r>
      <w:r w:rsidRPr="00387101">
        <w:rPr>
          <w:sz w:val="28"/>
          <w:szCs w:val="28"/>
        </w:rPr>
        <w:t>отдыха</w:t>
      </w:r>
      <w:r>
        <w:rPr>
          <w:sz w:val="28"/>
          <w:szCs w:val="28"/>
        </w:rPr>
        <w:t>.</w:t>
      </w:r>
    </w:p>
    <w:p w:rsidR="00835684" w:rsidRPr="00387101" w:rsidRDefault="00835684" w:rsidP="00835684">
      <w:pPr>
        <w:widowControl w:val="0"/>
        <w:spacing w:line="360" w:lineRule="auto"/>
        <w:ind w:firstLine="709"/>
        <w:jc w:val="both"/>
        <w:rPr>
          <w:sz w:val="28"/>
          <w:szCs w:val="28"/>
        </w:rPr>
      </w:pPr>
      <w:r w:rsidRPr="00387101">
        <w:rPr>
          <w:sz w:val="28"/>
          <w:szCs w:val="28"/>
        </w:rPr>
        <w:t>Общий</w:t>
      </w:r>
      <w:r w:rsidR="00B47CE9">
        <w:rPr>
          <w:sz w:val="28"/>
          <w:szCs w:val="28"/>
        </w:rPr>
        <w:t xml:space="preserve"> </w:t>
      </w:r>
      <w:r w:rsidRPr="00387101">
        <w:rPr>
          <w:sz w:val="28"/>
          <w:szCs w:val="28"/>
        </w:rPr>
        <w:t>для</w:t>
      </w:r>
      <w:r w:rsidR="00B47CE9">
        <w:rPr>
          <w:sz w:val="28"/>
          <w:szCs w:val="28"/>
        </w:rPr>
        <w:t xml:space="preserve"> </w:t>
      </w:r>
      <w:r w:rsidRPr="00387101">
        <w:rPr>
          <w:sz w:val="28"/>
          <w:szCs w:val="28"/>
        </w:rPr>
        <w:t>всех</w:t>
      </w:r>
      <w:r w:rsidR="00B47CE9">
        <w:rPr>
          <w:sz w:val="28"/>
          <w:szCs w:val="28"/>
        </w:rPr>
        <w:t xml:space="preserve"> </w:t>
      </w:r>
      <w:r w:rsidRPr="00387101">
        <w:rPr>
          <w:sz w:val="28"/>
          <w:szCs w:val="28"/>
        </w:rPr>
        <w:t>работников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387101">
        <w:rPr>
          <w:sz w:val="28"/>
          <w:szCs w:val="28"/>
        </w:rPr>
        <w:t>режим</w:t>
      </w:r>
      <w:r w:rsidR="00B47CE9">
        <w:rPr>
          <w:sz w:val="28"/>
          <w:szCs w:val="28"/>
        </w:rPr>
        <w:t xml:space="preserve"> </w:t>
      </w:r>
      <w:r w:rsidRPr="00387101">
        <w:rPr>
          <w:sz w:val="28"/>
          <w:szCs w:val="28"/>
        </w:rPr>
        <w:t>рабочего</w:t>
      </w:r>
      <w:r w:rsidR="00B47CE9">
        <w:rPr>
          <w:sz w:val="28"/>
          <w:szCs w:val="28"/>
        </w:rPr>
        <w:t xml:space="preserve"> </w:t>
      </w:r>
      <w:r w:rsidRPr="00387101">
        <w:rPr>
          <w:sz w:val="28"/>
          <w:szCs w:val="28"/>
        </w:rPr>
        <w:t>времени</w:t>
      </w:r>
      <w:r w:rsidR="00B47CE9">
        <w:rPr>
          <w:sz w:val="28"/>
          <w:szCs w:val="28"/>
        </w:rPr>
        <w:t xml:space="preserve"> </w:t>
      </w:r>
      <w:r w:rsidRPr="00387101">
        <w:rPr>
          <w:sz w:val="28"/>
          <w:szCs w:val="28"/>
        </w:rPr>
        <w:t>устанавливается</w:t>
      </w:r>
      <w:r w:rsidR="00B47CE9">
        <w:rPr>
          <w:sz w:val="28"/>
          <w:szCs w:val="28"/>
        </w:rPr>
        <w:t xml:space="preserve"> </w:t>
      </w:r>
      <w:r w:rsidRPr="00387101">
        <w:rPr>
          <w:sz w:val="28"/>
          <w:szCs w:val="28"/>
        </w:rPr>
        <w:t>Правилами.</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случае</w:t>
      </w:r>
      <w:r w:rsidR="00B47CE9">
        <w:rPr>
          <w:sz w:val="28"/>
          <w:szCs w:val="28"/>
        </w:rPr>
        <w:t xml:space="preserve"> </w:t>
      </w:r>
      <w:r w:rsidRPr="00387101">
        <w:rPr>
          <w:sz w:val="28"/>
          <w:szCs w:val="28"/>
        </w:rPr>
        <w:t>если</w:t>
      </w:r>
      <w:r w:rsidR="00B47CE9">
        <w:rPr>
          <w:sz w:val="28"/>
          <w:szCs w:val="28"/>
        </w:rPr>
        <w:t xml:space="preserve"> </w:t>
      </w:r>
      <w:r w:rsidRPr="00387101">
        <w:rPr>
          <w:sz w:val="28"/>
          <w:szCs w:val="28"/>
        </w:rPr>
        <w:t>режим</w:t>
      </w:r>
      <w:r w:rsidR="00B47CE9">
        <w:rPr>
          <w:sz w:val="28"/>
          <w:szCs w:val="28"/>
        </w:rPr>
        <w:t xml:space="preserve"> </w:t>
      </w:r>
      <w:r w:rsidRPr="00387101">
        <w:rPr>
          <w:sz w:val="28"/>
          <w:szCs w:val="28"/>
        </w:rPr>
        <w:t>работы</w:t>
      </w:r>
      <w:r w:rsidR="00B47CE9">
        <w:rPr>
          <w:sz w:val="28"/>
          <w:szCs w:val="28"/>
        </w:rPr>
        <w:t xml:space="preserve"> </w:t>
      </w:r>
      <w:r w:rsidRPr="00387101">
        <w:rPr>
          <w:sz w:val="28"/>
          <w:szCs w:val="28"/>
        </w:rPr>
        <w:t>конкретного</w:t>
      </w:r>
      <w:r w:rsidR="00B47CE9">
        <w:rPr>
          <w:sz w:val="28"/>
          <w:szCs w:val="28"/>
        </w:rPr>
        <w:t xml:space="preserve"> </w:t>
      </w:r>
      <w:r w:rsidRPr="00387101">
        <w:rPr>
          <w:sz w:val="28"/>
          <w:szCs w:val="28"/>
        </w:rPr>
        <w:lastRenderedPageBreak/>
        <w:t>работника</w:t>
      </w:r>
      <w:r w:rsidR="00B47CE9">
        <w:rPr>
          <w:sz w:val="28"/>
          <w:szCs w:val="28"/>
        </w:rPr>
        <w:t xml:space="preserve"> </w:t>
      </w:r>
      <w:r w:rsidRPr="00387101">
        <w:rPr>
          <w:sz w:val="28"/>
          <w:szCs w:val="28"/>
        </w:rPr>
        <w:t>отличается</w:t>
      </w:r>
      <w:r w:rsidR="00B47CE9">
        <w:rPr>
          <w:sz w:val="28"/>
          <w:szCs w:val="28"/>
        </w:rPr>
        <w:t xml:space="preserve"> </w:t>
      </w:r>
      <w:r w:rsidRPr="00387101">
        <w:rPr>
          <w:sz w:val="28"/>
          <w:szCs w:val="28"/>
        </w:rPr>
        <w:t>от</w:t>
      </w:r>
      <w:r w:rsidR="00B47CE9">
        <w:rPr>
          <w:sz w:val="28"/>
          <w:szCs w:val="28"/>
        </w:rPr>
        <w:t xml:space="preserve"> </w:t>
      </w:r>
      <w:r w:rsidRPr="00387101">
        <w:rPr>
          <w:sz w:val="28"/>
          <w:szCs w:val="28"/>
        </w:rPr>
        <w:t>установленного</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статье</w:t>
      </w:r>
      <w:r w:rsidR="00B47CE9">
        <w:rPr>
          <w:sz w:val="28"/>
          <w:szCs w:val="28"/>
        </w:rPr>
        <w:t xml:space="preserve"> </w:t>
      </w:r>
      <w:r w:rsidRPr="00387101">
        <w:rPr>
          <w:sz w:val="28"/>
          <w:szCs w:val="28"/>
        </w:rPr>
        <w:t>Правил,</w:t>
      </w:r>
      <w:r w:rsidR="00B47CE9">
        <w:rPr>
          <w:sz w:val="28"/>
          <w:szCs w:val="28"/>
        </w:rPr>
        <w:t xml:space="preserve"> </w:t>
      </w:r>
      <w:r w:rsidRPr="00387101">
        <w:rPr>
          <w:sz w:val="28"/>
          <w:szCs w:val="28"/>
        </w:rPr>
        <w:t>продолжительность</w:t>
      </w:r>
      <w:r w:rsidR="00B47CE9">
        <w:rPr>
          <w:sz w:val="28"/>
          <w:szCs w:val="28"/>
        </w:rPr>
        <w:t xml:space="preserve"> </w:t>
      </w:r>
      <w:r w:rsidRPr="00387101">
        <w:rPr>
          <w:sz w:val="28"/>
          <w:szCs w:val="28"/>
        </w:rPr>
        <w:t>рабочего</w:t>
      </w:r>
      <w:r w:rsidR="00B47CE9">
        <w:rPr>
          <w:sz w:val="28"/>
          <w:szCs w:val="28"/>
        </w:rPr>
        <w:t xml:space="preserve"> </w:t>
      </w:r>
      <w:r w:rsidRPr="00387101">
        <w:rPr>
          <w:sz w:val="28"/>
          <w:szCs w:val="28"/>
        </w:rPr>
        <w:t>дня,</w:t>
      </w:r>
      <w:r w:rsidR="00B47CE9">
        <w:rPr>
          <w:sz w:val="28"/>
          <w:szCs w:val="28"/>
        </w:rPr>
        <w:t xml:space="preserve"> </w:t>
      </w:r>
      <w:r w:rsidRPr="00387101">
        <w:rPr>
          <w:sz w:val="28"/>
          <w:szCs w:val="28"/>
        </w:rPr>
        <w:t>время</w:t>
      </w:r>
      <w:r w:rsidR="00B47CE9">
        <w:rPr>
          <w:sz w:val="28"/>
          <w:szCs w:val="28"/>
        </w:rPr>
        <w:t xml:space="preserve"> </w:t>
      </w:r>
      <w:r w:rsidRPr="00387101">
        <w:rPr>
          <w:sz w:val="28"/>
          <w:szCs w:val="28"/>
        </w:rPr>
        <w:t>начала</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окончания</w:t>
      </w:r>
      <w:r w:rsidR="00B47CE9">
        <w:rPr>
          <w:sz w:val="28"/>
          <w:szCs w:val="28"/>
        </w:rPr>
        <w:t xml:space="preserve"> </w:t>
      </w:r>
      <w:r w:rsidRPr="00387101">
        <w:rPr>
          <w:sz w:val="28"/>
          <w:szCs w:val="28"/>
        </w:rPr>
        <w:t>работы,</w:t>
      </w:r>
      <w:r w:rsidR="00B47CE9">
        <w:rPr>
          <w:sz w:val="28"/>
          <w:szCs w:val="28"/>
        </w:rPr>
        <w:t xml:space="preserve"> </w:t>
      </w:r>
      <w:r w:rsidRPr="00387101">
        <w:rPr>
          <w:sz w:val="28"/>
          <w:szCs w:val="28"/>
        </w:rPr>
        <w:t>время</w:t>
      </w:r>
      <w:r w:rsidR="00B47CE9">
        <w:rPr>
          <w:sz w:val="28"/>
          <w:szCs w:val="28"/>
        </w:rPr>
        <w:t xml:space="preserve"> </w:t>
      </w:r>
      <w:r w:rsidRPr="00387101">
        <w:rPr>
          <w:sz w:val="28"/>
          <w:szCs w:val="28"/>
        </w:rPr>
        <w:t>перерывов</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работе,</w:t>
      </w:r>
      <w:r w:rsidR="00B47CE9">
        <w:rPr>
          <w:sz w:val="28"/>
          <w:szCs w:val="28"/>
        </w:rPr>
        <w:t xml:space="preserve"> </w:t>
      </w:r>
      <w:r w:rsidRPr="00387101">
        <w:rPr>
          <w:sz w:val="28"/>
          <w:szCs w:val="28"/>
        </w:rPr>
        <w:t>чередование</w:t>
      </w:r>
      <w:r w:rsidR="00B47CE9">
        <w:rPr>
          <w:sz w:val="28"/>
          <w:szCs w:val="28"/>
        </w:rPr>
        <w:t xml:space="preserve"> </w:t>
      </w:r>
      <w:r w:rsidRPr="00387101">
        <w:rPr>
          <w:sz w:val="28"/>
          <w:szCs w:val="28"/>
        </w:rPr>
        <w:t>рабочих</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нерабочих</w:t>
      </w:r>
      <w:r w:rsidR="00B47CE9">
        <w:rPr>
          <w:sz w:val="28"/>
          <w:szCs w:val="28"/>
        </w:rPr>
        <w:t xml:space="preserve"> </w:t>
      </w:r>
      <w:r w:rsidRPr="00387101">
        <w:rPr>
          <w:sz w:val="28"/>
          <w:szCs w:val="28"/>
        </w:rPr>
        <w:t>дней</w:t>
      </w:r>
      <w:r w:rsidR="00B47CE9">
        <w:rPr>
          <w:sz w:val="28"/>
          <w:szCs w:val="28"/>
        </w:rPr>
        <w:t xml:space="preserve"> </w:t>
      </w:r>
      <w:r w:rsidRPr="00387101">
        <w:rPr>
          <w:sz w:val="28"/>
          <w:szCs w:val="28"/>
        </w:rPr>
        <w:t>устанавливаются</w:t>
      </w:r>
      <w:r w:rsidR="00B47CE9">
        <w:rPr>
          <w:sz w:val="28"/>
          <w:szCs w:val="28"/>
        </w:rPr>
        <w:t xml:space="preserve"> </w:t>
      </w:r>
      <w:r w:rsidRPr="00387101">
        <w:rPr>
          <w:sz w:val="28"/>
          <w:szCs w:val="28"/>
        </w:rPr>
        <w:t>трудовым</w:t>
      </w:r>
      <w:r w:rsidR="00B47CE9">
        <w:rPr>
          <w:sz w:val="28"/>
          <w:szCs w:val="28"/>
        </w:rPr>
        <w:t xml:space="preserve"> </w:t>
      </w:r>
      <w:r w:rsidRPr="00387101">
        <w:rPr>
          <w:sz w:val="28"/>
          <w:szCs w:val="28"/>
        </w:rPr>
        <w:t>договором.</w:t>
      </w:r>
    </w:p>
    <w:p w:rsidR="00835684" w:rsidRPr="00387101" w:rsidRDefault="008444E7" w:rsidP="00835684">
      <w:pPr>
        <w:widowControl w:val="0"/>
        <w:spacing w:line="360" w:lineRule="auto"/>
        <w:ind w:firstLine="709"/>
        <w:jc w:val="both"/>
        <w:rPr>
          <w:sz w:val="28"/>
          <w:szCs w:val="28"/>
        </w:rPr>
      </w:pPr>
      <w:r>
        <w:rPr>
          <w:sz w:val="28"/>
          <w:szCs w:val="28"/>
        </w:rPr>
        <w:t>П</w:t>
      </w:r>
      <w:r w:rsidR="00835684" w:rsidRPr="00387101">
        <w:rPr>
          <w:sz w:val="28"/>
          <w:szCs w:val="28"/>
        </w:rPr>
        <w:t>родолжительность</w:t>
      </w:r>
      <w:r w:rsidR="00B47CE9">
        <w:rPr>
          <w:sz w:val="28"/>
          <w:szCs w:val="28"/>
        </w:rPr>
        <w:t xml:space="preserve"> </w:t>
      </w:r>
      <w:r w:rsidR="00835684" w:rsidRPr="00387101">
        <w:rPr>
          <w:sz w:val="28"/>
          <w:szCs w:val="28"/>
        </w:rPr>
        <w:t>рабочего</w:t>
      </w:r>
      <w:r w:rsidR="00B47CE9">
        <w:rPr>
          <w:sz w:val="28"/>
          <w:szCs w:val="28"/>
        </w:rPr>
        <w:t xml:space="preserve"> </w:t>
      </w:r>
      <w:r w:rsidR="00835684" w:rsidRPr="00387101">
        <w:rPr>
          <w:sz w:val="28"/>
          <w:szCs w:val="28"/>
        </w:rPr>
        <w:t>времени</w:t>
      </w:r>
      <w:r w:rsidR="00B47CE9">
        <w:rPr>
          <w:sz w:val="28"/>
          <w:szCs w:val="28"/>
        </w:rPr>
        <w:t xml:space="preserve"> </w:t>
      </w:r>
      <w:r w:rsidR="00835684" w:rsidRPr="00387101">
        <w:rPr>
          <w:sz w:val="28"/>
          <w:szCs w:val="28"/>
        </w:rPr>
        <w:t>в</w:t>
      </w:r>
      <w:r w:rsidR="00B47CE9">
        <w:rPr>
          <w:sz w:val="28"/>
          <w:szCs w:val="28"/>
        </w:rPr>
        <w:t xml:space="preserve"> </w:t>
      </w:r>
      <w:r w:rsidR="00835684" w:rsidRPr="00387101">
        <w:rPr>
          <w:sz w:val="28"/>
          <w:szCs w:val="28"/>
        </w:rPr>
        <w:t>организации</w:t>
      </w:r>
      <w:r w:rsidR="00B47CE9">
        <w:rPr>
          <w:sz w:val="28"/>
          <w:szCs w:val="28"/>
        </w:rPr>
        <w:t xml:space="preserve"> </w:t>
      </w:r>
      <w:r w:rsidR="00835684" w:rsidRPr="00387101">
        <w:rPr>
          <w:sz w:val="28"/>
          <w:szCs w:val="28"/>
        </w:rPr>
        <w:t>устанавливается</w:t>
      </w:r>
      <w:r w:rsidR="00B47CE9">
        <w:rPr>
          <w:sz w:val="28"/>
          <w:szCs w:val="28"/>
        </w:rPr>
        <w:t xml:space="preserve"> </w:t>
      </w:r>
      <w:r w:rsidR="00835684" w:rsidRPr="00387101">
        <w:rPr>
          <w:sz w:val="28"/>
          <w:szCs w:val="28"/>
        </w:rPr>
        <w:t>40</w:t>
      </w:r>
      <w:r w:rsidR="00B47CE9">
        <w:rPr>
          <w:sz w:val="28"/>
          <w:szCs w:val="28"/>
        </w:rPr>
        <w:t xml:space="preserve"> </w:t>
      </w:r>
      <w:r w:rsidR="00835684" w:rsidRPr="00387101">
        <w:rPr>
          <w:sz w:val="28"/>
          <w:szCs w:val="28"/>
        </w:rPr>
        <w:t>часов</w:t>
      </w:r>
      <w:r w:rsidR="00B47CE9">
        <w:rPr>
          <w:sz w:val="28"/>
          <w:szCs w:val="28"/>
        </w:rPr>
        <w:t xml:space="preserve"> </w:t>
      </w:r>
      <w:r w:rsidR="00835684" w:rsidRPr="00387101">
        <w:rPr>
          <w:sz w:val="28"/>
          <w:szCs w:val="28"/>
        </w:rPr>
        <w:t>в</w:t>
      </w:r>
      <w:r w:rsidR="00B47CE9">
        <w:rPr>
          <w:sz w:val="28"/>
          <w:szCs w:val="28"/>
        </w:rPr>
        <w:t xml:space="preserve"> </w:t>
      </w:r>
      <w:r w:rsidR="00835684" w:rsidRPr="00387101">
        <w:rPr>
          <w:sz w:val="28"/>
          <w:szCs w:val="28"/>
        </w:rPr>
        <w:t>неделю.</w:t>
      </w:r>
    </w:p>
    <w:p w:rsidR="00835684" w:rsidRPr="00387101" w:rsidRDefault="00835684" w:rsidP="00835684">
      <w:pPr>
        <w:widowControl w:val="0"/>
        <w:spacing w:line="360" w:lineRule="auto"/>
        <w:ind w:firstLine="709"/>
        <w:jc w:val="both"/>
        <w:rPr>
          <w:sz w:val="28"/>
          <w:szCs w:val="28"/>
        </w:rPr>
      </w:pPr>
      <w:r w:rsidRPr="00387101">
        <w:rPr>
          <w:sz w:val="28"/>
          <w:szCs w:val="28"/>
        </w:rPr>
        <w:t>Начало</w:t>
      </w:r>
      <w:r w:rsidR="00B47CE9">
        <w:rPr>
          <w:sz w:val="28"/>
          <w:szCs w:val="28"/>
        </w:rPr>
        <w:t xml:space="preserve"> </w:t>
      </w:r>
      <w:r w:rsidRPr="00387101">
        <w:rPr>
          <w:sz w:val="28"/>
          <w:szCs w:val="28"/>
        </w:rPr>
        <w:t>работы</w:t>
      </w:r>
      <w:r w:rsidR="00B47CE9">
        <w:rPr>
          <w:sz w:val="28"/>
          <w:szCs w:val="28"/>
        </w:rPr>
        <w:t xml:space="preserve"> </w:t>
      </w:r>
      <w:r w:rsidRPr="00387101">
        <w:rPr>
          <w:sz w:val="28"/>
          <w:szCs w:val="28"/>
        </w:rPr>
        <w:t>-</w:t>
      </w:r>
      <w:r w:rsidR="00B47CE9">
        <w:rPr>
          <w:sz w:val="28"/>
          <w:szCs w:val="28"/>
        </w:rPr>
        <w:t xml:space="preserve"> </w:t>
      </w:r>
      <w:r w:rsidRPr="00387101">
        <w:rPr>
          <w:sz w:val="28"/>
          <w:szCs w:val="28"/>
        </w:rPr>
        <w:t>8.00.</w:t>
      </w:r>
    </w:p>
    <w:p w:rsidR="00835684" w:rsidRPr="00387101" w:rsidRDefault="00835684" w:rsidP="00835684">
      <w:pPr>
        <w:widowControl w:val="0"/>
        <w:spacing w:line="360" w:lineRule="auto"/>
        <w:ind w:firstLine="709"/>
        <w:jc w:val="both"/>
        <w:rPr>
          <w:sz w:val="28"/>
          <w:szCs w:val="28"/>
        </w:rPr>
      </w:pPr>
      <w:r w:rsidRPr="00387101">
        <w:rPr>
          <w:sz w:val="28"/>
          <w:szCs w:val="28"/>
        </w:rPr>
        <w:t>Перерыв</w:t>
      </w:r>
      <w:r w:rsidR="00B47CE9">
        <w:rPr>
          <w:sz w:val="28"/>
          <w:szCs w:val="28"/>
        </w:rPr>
        <w:t xml:space="preserve"> </w:t>
      </w:r>
      <w:r w:rsidRPr="00387101">
        <w:rPr>
          <w:sz w:val="28"/>
          <w:szCs w:val="28"/>
        </w:rPr>
        <w:t>-</w:t>
      </w:r>
      <w:r w:rsidR="00B47CE9">
        <w:rPr>
          <w:sz w:val="28"/>
          <w:szCs w:val="28"/>
        </w:rPr>
        <w:t xml:space="preserve"> </w:t>
      </w:r>
      <w:r w:rsidRPr="00387101">
        <w:rPr>
          <w:sz w:val="28"/>
          <w:szCs w:val="28"/>
        </w:rPr>
        <w:t>с</w:t>
      </w:r>
      <w:r w:rsidR="00B47CE9">
        <w:rPr>
          <w:sz w:val="28"/>
          <w:szCs w:val="28"/>
        </w:rPr>
        <w:t xml:space="preserve"> </w:t>
      </w:r>
      <w:r w:rsidRPr="00387101">
        <w:rPr>
          <w:sz w:val="28"/>
          <w:szCs w:val="28"/>
        </w:rPr>
        <w:t>12.00</w:t>
      </w:r>
      <w:r w:rsidR="00B47CE9">
        <w:rPr>
          <w:sz w:val="28"/>
          <w:szCs w:val="28"/>
        </w:rPr>
        <w:t xml:space="preserve"> </w:t>
      </w:r>
      <w:r w:rsidRPr="00387101">
        <w:rPr>
          <w:sz w:val="28"/>
          <w:szCs w:val="28"/>
        </w:rPr>
        <w:t>до</w:t>
      </w:r>
      <w:r w:rsidR="00B47CE9">
        <w:rPr>
          <w:sz w:val="28"/>
          <w:szCs w:val="28"/>
        </w:rPr>
        <w:t xml:space="preserve"> </w:t>
      </w:r>
      <w:r w:rsidRPr="00387101">
        <w:rPr>
          <w:sz w:val="28"/>
          <w:szCs w:val="28"/>
        </w:rPr>
        <w:t>13.00.</w:t>
      </w:r>
    </w:p>
    <w:p w:rsidR="00835684" w:rsidRPr="00387101" w:rsidRDefault="00835684" w:rsidP="00835684">
      <w:pPr>
        <w:widowControl w:val="0"/>
        <w:spacing w:line="360" w:lineRule="auto"/>
        <w:ind w:firstLine="709"/>
        <w:jc w:val="both"/>
        <w:rPr>
          <w:sz w:val="28"/>
          <w:szCs w:val="28"/>
        </w:rPr>
      </w:pPr>
      <w:r w:rsidRPr="00387101">
        <w:rPr>
          <w:sz w:val="28"/>
          <w:szCs w:val="28"/>
        </w:rPr>
        <w:t>Окончание</w:t>
      </w:r>
      <w:r w:rsidR="00B47CE9">
        <w:rPr>
          <w:sz w:val="28"/>
          <w:szCs w:val="28"/>
        </w:rPr>
        <w:t xml:space="preserve"> </w:t>
      </w:r>
      <w:r w:rsidRPr="00387101">
        <w:rPr>
          <w:sz w:val="28"/>
          <w:szCs w:val="28"/>
        </w:rPr>
        <w:t>работы</w:t>
      </w:r>
      <w:r w:rsidR="00B47CE9">
        <w:rPr>
          <w:sz w:val="28"/>
          <w:szCs w:val="28"/>
        </w:rPr>
        <w:t xml:space="preserve"> </w:t>
      </w:r>
      <w:r w:rsidRPr="00387101">
        <w:rPr>
          <w:sz w:val="28"/>
          <w:szCs w:val="28"/>
        </w:rPr>
        <w:t>-</w:t>
      </w:r>
      <w:r w:rsidR="00B47CE9">
        <w:rPr>
          <w:sz w:val="28"/>
          <w:szCs w:val="28"/>
        </w:rPr>
        <w:t xml:space="preserve"> </w:t>
      </w:r>
      <w:r w:rsidRPr="00387101">
        <w:rPr>
          <w:sz w:val="28"/>
          <w:szCs w:val="28"/>
        </w:rPr>
        <w:t>17.00.</w:t>
      </w:r>
    </w:p>
    <w:p w:rsidR="00835684" w:rsidRPr="00387101" w:rsidRDefault="00835684" w:rsidP="00835684">
      <w:pPr>
        <w:widowControl w:val="0"/>
        <w:spacing w:line="360" w:lineRule="auto"/>
        <w:ind w:firstLine="709"/>
        <w:jc w:val="both"/>
        <w:rPr>
          <w:sz w:val="28"/>
          <w:szCs w:val="28"/>
        </w:rPr>
      </w:pPr>
      <w:r w:rsidRPr="00387101">
        <w:rPr>
          <w:sz w:val="28"/>
          <w:szCs w:val="28"/>
        </w:rPr>
        <w:t>Выходные</w:t>
      </w:r>
      <w:r w:rsidR="00B47CE9">
        <w:rPr>
          <w:sz w:val="28"/>
          <w:szCs w:val="28"/>
        </w:rPr>
        <w:t xml:space="preserve"> </w:t>
      </w:r>
      <w:r w:rsidRPr="00387101">
        <w:rPr>
          <w:sz w:val="28"/>
          <w:szCs w:val="28"/>
        </w:rPr>
        <w:t>дни</w:t>
      </w:r>
      <w:r w:rsidR="00B47CE9">
        <w:rPr>
          <w:sz w:val="28"/>
          <w:szCs w:val="28"/>
        </w:rPr>
        <w:t xml:space="preserve"> </w:t>
      </w:r>
      <w:r w:rsidRPr="00387101">
        <w:rPr>
          <w:sz w:val="28"/>
          <w:szCs w:val="28"/>
        </w:rPr>
        <w:t>-</w:t>
      </w:r>
      <w:r w:rsidR="00B47CE9">
        <w:rPr>
          <w:sz w:val="28"/>
          <w:szCs w:val="28"/>
        </w:rPr>
        <w:t xml:space="preserve"> </w:t>
      </w:r>
      <w:r w:rsidRPr="00387101">
        <w:rPr>
          <w:sz w:val="28"/>
          <w:szCs w:val="28"/>
        </w:rPr>
        <w:t>суббота</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воскресенье.</w:t>
      </w:r>
    </w:p>
    <w:p w:rsidR="00835684" w:rsidRPr="00387101" w:rsidRDefault="00835684" w:rsidP="00835684">
      <w:pPr>
        <w:widowControl w:val="0"/>
        <w:spacing w:line="360" w:lineRule="auto"/>
        <w:ind w:firstLine="709"/>
        <w:jc w:val="both"/>
        <w:rPr>
          <w:sz w:val="28"/>
          <w:szCs w:val="28"/>
        </w:rPr>
      </w:pPr>
      <w:r w:rsidRPr="00387101">
        <w:rPr>
          <w:sz w:val="28"/>
          <w:szCs w:val="28"/>
        </w:rPr>
        <w:t>Для</w:t>
      </w:r>
      <w:r w:rsidR="00B47CE9">
        <w:rPr>
          <w:sz w:val="28"/>
          <w:szCs w:val="28"/>
        </w:rPr>
        <w:t xml:space="preserve"> </w:t>
      </w:r>
      <w:r w:rsidRPr="00387101">
        <w:rPr>
          <w:sz w:val="28"/>
          <w:szCs w:val="28"/>
        </w:rPr>
        <w:t>отдельных</w:t>
      </w:r>
      <w:r w:rsidR="00B47CE9">
        <w:rPr>
          <w:sz w:val="28"/>
          <w:szCs w:val="28"/>
        </w:rPr>
        <w:t xml:space="preserve"> </w:t>
      </w:r>
      <w:r w:rsidRPr="00387101">
        <w:rPr>
          <w:sz w:val="28"/>
          <w:szCs w:val="28"/>
        </w:rPr>
        <w:t>категорий</w:t>
      </w:r>
      <w:r w:rsidR="00B47CE9">
        <w:rPr>
          <w:sz w:val="28"/>
          <w:szCs w:val="28"/>
        </w:rPr>
        <w:t xml:space="preserve"> </w:t>
      </w:r>
      <w:r w:rsidRPr="00387101">
        <w:rPr>
          <w:sz w:val="28"/>
          <w:szCs w:val="28"/>
        </w:rPr>
        <w:t>работников,</w:t>
      </w:r>
      <w:r w:rsidR="00B47CE9">
        <w:rPr>
          <w:sz w:val="28"/>
          <w:szCs w:val="28"/>
        </w:rPr>
        <w:t xml:space="preserve"> </w:t>
      </w:r>
      <w:r w:rsidRPr="00387101">
        <w:rPr>
          <w:sz w:val="28"/>
          <w:szCs w:val="28"/>
        </w:rPr>
        <w:t>связанных</w:t>
      </w:r>
      <w:r w:rsidR="00B47CE9">
        <w:rPr>
          <w:sz w:val="28"/>
          <w:szCs w:val="28"/>
        </w:rPr>
        <w:t xml:space="preserve"> </w:t>
      </w:r>
      <w:r w:rsidRPr="00387101">
        <w:rPr>
          <w:sz w:val="28"/>
          <w:szCs w:val="28"/>
        </w:rPr>
        <w:t>с</w:t>
      </w:r>
      <w:r w:rsidR="00B47CE9">
        <w:rPr>
          <w:sz w:val="28"/>
          <w:szCs w:val="28"/>
        </w:rPr>
        <w:t xml:space="preserve"> </w:t>
      </w:r>
      <w:r w:rsidRPr="00387101">
        <w:rPr>
          <w:sz w:val="28"/>
          <w:szCs w:val="28"/>
        </w:rPr>
        <w:t>обслуживанием</w:t>
      </w:r>
      <w:r w:rsidR="00B47CE9">
        <w:rPr>
          <w:sz w:val="28"/>
          <w:szCs w:val="28"/>
        </w:rPr>
        <w:t xml:space="preserve"> </w:t>
      </w:r>
      <w:r w:rsidRPr="00387101">
        <w:rPr>
          <w:sz w:val="28"/>
          <w:szCs w:val="28"/>
        </w:rPr>
        <w:t>технологического</w:t>
      </w:r>
      <w:r w:rsidR="00B47CE9">
        <w:rPr>
          <w:sz w:val="28"/>
          <w:szCs w:val="28"/>
        </w:rPr>
        <w:t xml:space="preserve"> </w:t>
      </w:r>
      <w:r w:rsidRPr="00387101">
        <w:rPr>
          <w:sz w:val="28"/>
          <w:szCs w:val="28"/>
        </w:rPr>
        <w:t>оборудования,</w:t>
      </w:r>
      <w:r w:rsidR="00B47CE9">
        <w:rPr>
          <w:sz w:val="28"/>
          <w:szCs w:val="28"/>
        </w:rPr>
        <w:t xml:space="preserve"> </w:t>
      </w:r>
      <w:r w:rsidRPr="00387101">
        <w:rPr>
          <w:sz w:val="28"/>
          <w:szCs w:val="28"/>
        </w:rPr>
        <w:t>устанавливаются</w:t>
      </w:r>
      <w:r w:rsidR="00B47CE9">
        <w:rPr>
          <w:sz w:val="28"/>
          <w:szCs w:val="28"/>
        </w:rPr>
        <w:t xml:space="preserve"> </w:t>
      </w:r>
      <w:r w:rsidRPr="00387101">
        <w:rPr>
          <w:sz w:val="28"/>
          <w:szCs w:val="28"/>
        </w:rPr>
        <w:t>сменный</w:t>
      </w:r>
      <w:r w:rsidR="00B47CE9">
        <w:rPr>
          <w:sz w:val="28"/>
          <w:szCs w:val="28"/>
        </w:rPr>
        <w:t xml:space="preserve"> </w:t>
      </w:r>
      <w:r w:rsidRPr="00387101">
        <w:rPr>
          <w:sz w:val="28"/>
          <w:szCs w:val="28"/>
        </w:rPr>
        <w:t>режим</w:t>
      </w:r>
      <w:r w:rsidR="00B47CE9">
        <w:rPr>
          <w:sz w:val="28"/>
          <w:szCs w:val="28"/>
        </w:rPr>
        <w:t xml:space="preserve"> </w:t>
      </w:r>
      <w:r w:rsidRPr="00387101">
        <w:rPr>
          <w:sz w:val="28"/>
          <w:szCs w:val="28"/>
        </w:rPr>
        <w:t>рабочего</w:t>
      </w:r>
      <w:r w:rsidR="00B47CE9">
        <w:rPr>
          <w:sz w:val="28"/>
          <w:szCs w:val="28"/>
        </w:rPr>
        <w:t xml:space="preserve"> </w:t>
      </w:r>
      <w:r w:rsidRPr="00387101">
        <w:rPr>
          <w:sz w:val="28"/>
          <w:szCs w:val="28"/>
        </w:rPr>
        <w:t>времени</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выходные</w:t>
      </w:r>
      <w:r w:rsidR="00B47CE9">
        <w:rPr>
          <w:sz w:val="28"/>
          <w:szCs w:val="28"/>
        </w:rPr>
        <w:t xml:space="preserve"> </w:t>
      </w:r>
      <w:r w:rsidRPr="00387101">
        <w:rPr>
          <w:sz w:val="28"/>
          <w:szCs w:val="28"/>
        </w:rPr>
        <w:t>дни</w:t>
      </w:r>
      <w:r w:rsidR="00B47CE9">
        <w:rPr>
          <w:sz w:val="28"/>
          <w:szCs w:val="28"/>
        </w:rPr>
        <w:t xml:space="preserve"> </w:t>
      </w:r>
      <w:r w:rsidRPr="00387101">
        <w:rPr>
          <w:sz w:val="28"/>
          <w:szCs w:val="28"/>
        </w:rPr>
        <w:t>согласно</w:t>
      </w:r>
      <w:r w:rsidR="00B47CE9">
        <w:rPr>
          <w:sz w:val="28"/>
          <w:szCs w:val="28"/>
        </w:rPr>
        <w:t xml:space="preserve"> </w:t>
      </w:r>
      <w:r w:rsidRPr="00387101">
        <w:rPr>
          <w:sz w:val="28"/>
          <w:szCs w:val="28"/>
        </w:rPr>
        <w:t>графику</w:t>
      </w:r>
      <w:r w:rsidR="00B47CE9">
        <w:rPr>
          <w:sz w:val="28"/>
          <w:szCs w:val="28"/>
        </w:rPr>
        <w:t xml:space="preserve"> </w:t>
      </w:r>
      <w:r w:rsidRPr="00387101">
        <w:rPr>
          <w:sz w:val="28"/>
          <w:szCs w:val="28"/>
        </w:rPr>
        <w:t>сменности.</w:t>
      </w:r>
    </w:p>
    <w:p w:rsidR="00835684" w:rsidRPr="00387101" w:rsidRDefault="00835684" w:rsidP="00835684">
      <w:pPr>
        <w:widowControl w:val="0"/>
        <w:spacing w:line="360" w:lineRule="auto"/>
        <w:ind w:firstLine="709"/>
        <w:jc w:val="both"/>
        <w:rPr>
          <w:sz w:val="28"/>
          <w:szCs w:val="28"/>
        </w:rPr>
      </w:pPr>
      <w:r w:rsidRPr="00387101">
        <w:rPr>
          <w:sz w:val="28"/>
          <w:szCs w:val="28"/>
        </w:rPr>
        <w:t>Продолжительность</w:t>
      </w:r>
      <w:r w:rsidR="00B47CE9">
        <w:rPr>
          <w:sz w:val="28"/>
          <w:szCs w:val="28"/>
        </w:rPr>
        <w:t xml:space="preserve"> </w:t>
      </w:r>
      <w:r w:rsidRPr="00387101">
        <w:rPr>
          <w:sz w:val="28"/>
          <w:szCs w:val="28"/>
        </w:rPr>
        <w:t>работы</w:t>
      </w:r>
      <w:r w:rsidR="00B47CE9">
        <w:rPr>
          <w:sz w:val="28"/>
          <w:szCs w:val="28"/>
        </w:rPr>
        <w:t xml:space="preserve"> </w:t>
      </w:r>
      <w:r w:rsidRPr="00387101">
        <w:rPr>
          <w:sz w:val="28"/>
          <w:szCs w:val="28"/>
        </w:rPr>
        <w:t>при</w:t>
      </w:r>
      <w:r w:rsidR="00B47CE9">
        <w:rPr>
          <w:sz w:val="28"/>
          <w:szCs w:val="28"/>
        </w:rPr>
        <w:t xml:space="preserve"> </w:t>
      </w:r>
      <w:r w:rsidRPr="00387101">
        <w:rPr>
          <w:sz w:val="28"/>
          <w:szCs w:val="28"/>
        </w:rPr>
        <w:t>сменном</w:t>
      </w:r>
      <w:r w:rsidR="00B47CE9">
        <w:rPr>
          <w:sz w:val="28"/>
          <w:szCs w:val="28"/>
        </w:rPr>
        <w:t xml:space="preserve"> </w:t>
      </w:r>
      <w:r w:rsidRPr="00387101">
        <w:rPr>
          <w:sz w:val="28"/>
          <w:szCs w:val="28"/>
        </w:rPr>
        <w:t>режиме,</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том</w:t>
      </w:r>
      <w:r w:rsidR="00B47CE9">
        <w:rPr>
          <w:sz w:val="28"/>
          <w:szCs w:val="28"/>
        </w:rPr>
        <w:t xml:space="preserve"> </w:t>
      </w:r>
      <w:r w:rsidRPr="00387101">
        <w:rPr>
          <w:sz w:val="28"/>
          <w:szCs w:val="28"/>
        </w:rPr>
        <w:t>числе</w:t>
      </w:r>
      <w:r w:rsidR="00B47CE9">
        <w:rPr>
          <w:sz w:val="28"/>
          <w:szCs w:val="28"/>
        </w:rPr>
        <w:t xml:space="preserve"> </w:t>
      </w:r>
      <w:r w:rsidRPr="00387101">
        <w:rPr>
          <w:sz w:val="28"/>
          <w:szCs w:val="28"/>
        </w:rPr>
        <w:t>время</w:t>
      </w:r>
      <w:r w:rsidR="00B47CE9">
        <w:rPr>
          <w:sz w:val="28"/>
          <w:szCs w:val="28"/>
        </w:rPr>
        <w:t xml:space="preserve"> </w:t>
      </w:r>
      <w:r w:rsidRPr="00387101">
        <w:rPr>
          <w:sz w:val="28"/>
          <w:szCs w:val="28"/>
        </w:rPr>
        <w:t>начала</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окончания</w:t>
      </w:r>
      <w:r w:rsidR="00B47CE9">
        <w:rPr>
          <w:sz w:val="28"/>
          <w:szCs w:val="28"/>
        </w:rPr>
        <w:t xml:space="preserve"> </w:t>
      </w:r>
      <w:r w:rsidRPr="00387101">
        <w:rPr>
          <w:sz w:val="28"/>
          <w:szCs w:val="28"/>
        </w:rPr>
        <w:t>ежедневной</w:t>
      </w:r>
      <w:r w:rsidR="00B47CE9">
        <w:rPr>
          <w:sz w:val="28"/>
          <w:szCs w:val="28"/>
        </w:rPr>
        <w:t xml:space="preserve"> </w:t>
      </w:r>
      <w:r w:rsidRPr="00387101">
        <w:rPr>
          <w:sz w:val="28"/>
          <w:szCs w:val="28"/>
        </w:rPr>
        <w:t>работы</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перерыва</w:t>
      </w:r>
      <w:r w:rsidR="00B47CE9">
        <w:rPr>
          <w:sz w:val="28"/>
          <w:szCs w:val="28"/>
        </w:rPr>
        <w:t xml:space="preserve"> </w:t>
      </w:r>
      <w:r w:rsidRPr="00387101">
        <w:rPr>
          <w:sz w:val="28"/>
          <w:szCs w:val="28"/>
        </w:rPr>
        <w:t>для</w:t>
      </w:r>
      <w:r w:rsidR="00B47CE9">
        <w:rPr>
          <w:sz w:val="28"/>
          <w:szCs w:val="28"/>
        </w:rPr>
        <w:t xml:space="preserve"> </w:t>
      </w:r>
      <w:r w:rsidRPr="00387101">
        <w:rPr>
          <w:sz w:val="28"/>
          <w:szCs w:val="28"/>
        </w:rPr>
        <w:t>отдыха</w:t>
      </w:r>
      <w:r w:rsidR="00B47CE9">
        <w:rPr>
          <w:sz w:val="28"/>
          <w:szCs w:val="28"/>
        </w:rPr>
        <w:t xml:space="preserve"> </w:t>
      </w:r>
      <w:r w:rsidRPr="00387101">
        <w:rPr>
          <w:sz w:val="28"/>
          <w:szCs w:val="28"/>
        </w:rPr>
        <w:t>и</w:t>
      </w:r>
      <w:r w:rsidR="00B47CE9">
        <w:rPr>
          <w:sz w:val="28"/>
          <w:szCs w:val="28"/>
        </w:rPr>
        <w:t xml:space="preserve"> </w:t>
      </w:r>
      <w:r w:rsidRPr="00387101">
        <w:rPr>
          <w:sz w:val="28"/>
          <w:szCs w:val="28"/>
        </w:rPr>
        <w:t>приема</w:t>
      </w:r>
      <w:r w:rsidR="00B47CE9">
        <w:rPr>
          <w:sz w:val="28"/>
          <w:szCs w:val="28"/>
        </w:rPr>
        <w:t xml:space="preserve"> </w:t>
      </w:r>
      <w:r w:rsidRPr="00387101">
        <w:rPr>
          <w:sz w:val="28"/>
          <w:szCs w:val="28"/>
        </w:rPr>
        <w:t>пищи,</w:t>
      </w:r>
      <w:r w:rsidR="00B47CE9">
        <w:rPr>
          <w:sz w:val="28"/>
          <w:szCs w:val="28"/>
        </w:rPr>
        <w:t xml:space="preserve"> </w:t>
      </w:r>
      <w:r w:rsidRPr="00387101">
        <w:rPr>
          <w:sz w:val="28"/>
          <w:szCs w:val="28"/>
        </w:rPr>
        <w:t>определяется</w:t>
      </w:r>
      <w:r w:rsidR="00B47CE9">
        <w:rPr>
          <w:sz w:val="28"/>
          <w:szCs w:val="28"/>
        </w:rPr>
        <w:t xml:space="preserve"> </w:t>
      </w:r>
      <w:r w:rsidRPr="00387101">
        <w:rPr>
          <w:sz w:val="28"/>
          <w:szCs w:val="28"/>
        </w:rPr>
        <w:t>графиками</w:t>
      </w:r>
      <w:r w:rsidR="00B47CE9">
        <w:rPr>
          <w:sz w:val="28"/>
          <w:szCs w:val="28"/>
        </w:rPr>
        <w:t xml:space="preserve"> </w:t>
      </w:r>
      <w:r w:rsidRPr="00387101">
        <w:rPr>
          <w:sz w:val="28"/>
          <w:szCs w:val="28"/>
        </w:rPr>
        <w:t>сменности,</w:t>
      </w:r>
      <w:r w:rsidR="00B47CE9">
        <w:rPr>
          <w:sz w:val="28"/>
          <w:szCs w:val="28"/>
        </w:rPr>
        <w:t xml:space="preserve"> </w:t>
      </w:r>
      <w:r w:rsidRPr="00387101">
        <w:rPr>
          <w:sz w:val="28"/>
          <w:szCs w:val="28"/>
        </w:rPr>
        <w:t>утверждаемыми</w:t>
      </w:r>
      <w:r w:rsidR="00B47CE9">
        <w:rPr>
          <w:sz w:val="28"/>
          <w:szCs w:val="28"/>
        </w:rPr>
        <w:t xml:space="preserve"> </w:t>
      </w:r>
      <w:r w:rsidRPr="00387101">
        <w:rPr>
          <w:sz w:val="28"/>
          <w:szCs w:val="28"/>
        </w:rPr>
        <w:t>генеральным</w:t>
      </w:r>
      <w:r w:rsidR="00B47CE9">
        <w:rPr>
          <w:sz w:val="28"/>
          <w:szCs w:val="28"/>
        </w:rPr>
        <w:t xml:space="preserve"> </w:t>
      </w:r>
      <w:r w:rsidRPr="00387101">
        <w:rPr>
          <w:sz w:val="28"/>
          <w:szCs w:val="28"/>
        </w:rPr>
        <w:t>директором</w:t>
      </w:r>
      <w:r w:rsidR="00B47CE9">
        <w:rPr>
          <w:sz w:val="28"/>
          <w:szCs w:val="28"/>
        </w:rPr>
        <w:t xml:space="preserve"> </w:t>
      </w:r>
      <w:r w:rsidRPr="00387101">
        <w:rPr>
          <w:sz w:val="28"/>
          <w:szCs w:val="28"/>
        </w:rPr>
        <w:t>организации</w:t>
      </w:r>
      <w:r w:rsidR="00B47CE9">
        <w:rPr>
          <w:sz w:val="28"/>
          <w:szCs w:val="28"/>
        </w:rPr>
        <w:t xml:space="preserve"> </w:t>
      </w:r>
      <w:r w:rsidRPr="00387101">
        <w:rPr>
          <w:sz w:val="28"/>
          <w:szCs w:val="28"/>
        </w:rPr>
        <w:t>с</w:t>
      </w:r>
      <w:r w:rsidR="00B47CE9">
        <w:rPr>
          <w:sz w:val="28"/>
          <w:szCs w:val="28"/>
        </w:rPr>
        <w:t xml:space="preserve"> </w:t>
      </w:r>
      <w:r w:rsidRPr="00387101">
        <w:rPr>
          <w:sz w:val="28"/>
          <w:szCs w:val="28"/>
        </w:rPr>
        <w:t>соблюдением</w:t>
      </w:r>
      <w:r w:rsidR="00B47CE9">
        <w:rPr>
          <w:sz w:val="28"/>
          <w:szCs w:val="28"/>
        </w:rPr>
        <w:t xml:space="preserve"> </w:t>
      </w:r>
      <w:r w:rsidRPr="00387101">
        <w:rPr>
          <w:sz w:val="28"/>
          <w:szCs w:val="28"/>
        </w:rPr>
        <w:t>установленной</w:t>
      </w:r>
      <w:r w:rsidR="00B47CE9">
        <w:rPr>
          <w:sz w:val="28"/>
          <w:szCs w:val="28"/>
        </w:rPr>
        <w:t xml:space="preserve"> </w:t>
      </w:r>
      <w:r w:rsidRPr="00387101">
        <w:rPr>
          <w:sz w:val="28"/>
          <w:szCs w:val="28"/>
        </w:rPr>
        <w:t>законодательством</w:t>
      </w:r>
      <w:r w:rsidR="00B47CE9">
        <w:rPr>
          <w:sz w:val="28"/>
          <w:szCs w:val="28"/>
        </w:rPr>
        <w:t xml:space="preserve"> </w:t>
      </w:r>
      <w:r w:rsidRPr="00387101">
        <w:rPr>
          <w:sz w:val="28"/>
          <w:szCs w:val="28"/>
        </w:rPr>
        <w:t>продолжительности</w:t>
      </w:r>
      <w:r w:rsidR="00B47CE9">
        <w:rPr>
          <w:sz w:val="28"/>
          <w:szCs w:val="28"/>
        </w:rPr>
        <w:t xml:space="preserve"> </w:t>
      </w:r>
      <w:r w:rsidRPr="00387101">
        <w:rPr>
          <w:sz w:val="28"/>
          <w:szCs w:val="28"/>
        </w:rPr>
        <w:t>рабочего</w:t>
      </w:r>
      <w:r w:rsidR="00B47CE9">
        <w:rPr>
          <w:sz w:val="28"/>
          <w:szCs w:val="28"/>
        </w:rPr>
        <w:t xml:space="preserve"> </w:t>
      </w:r>
      <w:r w:rsidRPr="00387101">
        <w:rPr>
          <w:sz w:val="28"/>
          <w:szCs w:val="28"/>
        </w:rPr>
        <w:t>времени</w:t>
      </w:r>
      <w:r w:rsidR="00B47CE9">
        <w:rPr>
          <w:sz w:val="28"/>
          <w:szCs w:val="28"/>
        </w:rPr>
        <w:t xml:space="preserve"> </w:t>
      </w:r>
      <w:r w:rsidRPr="00387101">
        <w:rPr>
          <w:sz w:val="28"/>
          <w:szCs w:val="28"/>
        </w:rPr>
        <w:t>за</w:t>
      </w:r>
      <w:r w:rsidR="00B47CE9">
        <w:rPr>
          <w:sz w:val="28"/>
          <w:szCs w:val="28"/>
        </w:rPr>
        <w:t xml:space="preserve"> </w:t>
      </w:r>
      <w:r w:rsidRPr="00387101">
        <w:rPr>
          <w:sz w:val="28"/>
          <w:szCs w:val="28"/>
        </w:rPr>
        <w:t>месяц</w:t>
      </w:r>
      <w:r w:rsidR="00B47CE9">
        <w:rPr>
          <w:sz w:val="28"/>
          <w:szCs w:val="28"/>
        </w:rPr>
        <w:t xml:space="preserve"> </w:t>
      </w:r>
      <w:r w:rsidRPr="00387101">
        <w:rPr>
          <w:sz w:val="28"/>
          <w:szCs w:val="28"/>
        </w:rPr>
        <w:t>или</w:t>
      </w:r>
      <w:r w:rsidR="00B47CE9">
        <w:rPr>
          <w:sz w:val="28"/>
          <w:szCs w:val="28"/>
        </w:rPr>
        <w:t xml:space="preserve"> </w:t>
      </w:r>
      <w:r w:rsidRPr="00387101">
        <w:rPr>
          <w:sz w:val="28"/>
          <w:szCs w:val="28"/>
        </w:rPr>
        <w:t>другой</w:t>
      </w:r>
      <w:r w:rsidR="00B47CE9">
        <w:rPr>
          <w:sz w:val="28"/>
          <w:szCs w:val="28"/>
        </w:rPr>
        <w:t xml:space="preserve"> </w:t>
      </w:r>
      <w:r w:rsidRPr="00387101">
        <w:rPr>
          <w:sz w:val="28"/>
          <w:szCs w:val="28"/>
        </w:rPr>
        <w:t>учетный</w:t>
      </w:r>
      <w:r w:rsidR="00B47CE9">
        <w:rPr>
          <w:sz w:val="28"/>
          <w:szCs w:val="28"/>
        </w:rPr>
        <w:t xml:space="preserve"> </w:t>
      </w:r>
      <w:r w:rsidRPr="00387101">
        <w:rPr>
          <w:sz w:val="28"/>
          <w:szCs w:val="28"/>
        </w:rPr>
        <w:t>период.</w:t>
      </w:r>
    </w:p>
    <w:p w:rsidR="00835684" w:rsidRPr="00387101" w:rsidRDefault="00835684" w:rsidP="00835684">
      <w:pPr>
        <w:widowControl w:val="0"/>
        <w:spacing w:line="360" w:lineRule="auto"/>
        <w:ind w:firstLine="709"/>
        <w:jc w:val="both"/>
        <w:rPr>
          <w:sz w:val="28"/>
          <w:szCs w:val="28"/>
        </w:rPr>
      </w:pPr>
      <w:r w:rsidRPr="00387101">
        <w:rPr>
          <w:sz w:val="28"/>
          <w:szCs w:val="28"/>
        </w:rPr>
        <w:t>Графики</w:t>
      </w:r>
      <w:r w:rsidR="00B47CE9">
        <w:rPr>
          <w:sz w:val="28"/>
          <w:szCs w:val="28"/>
        </w:rPr>
        <w:t xml:space="preserve"> </w:t>
      </w:r>
      <w:r w:rsidRPr="00387101">
        <w:rPr>
          <w:sz w:val="28"/>
          <w:szCs w:val="28"/>
        </w:rPr>
        <w:t>сменности</w:t>
      </w:r>
      <w:r w:rsidR="00B47CE9">
        <w:rPr>
          <w:sz w:val="28"/>
          <w:szCs w:val="28"/>
        </w:rPr>
        <w:t xml:space="preserve"> </w:t>
      </w:r>
      <w:r w:rsidRPr="00387101">
        <w:rPr>
          <w:sz w:val="28"/>
          <w:szCs w:val="28"/>
        </w:rPr>
        <w:t>доводятся</w:t>
      </w:r>
      <w:r w:rsidR="00B47CE9">
        <w:rPr>
          <w:sz w:val="28"/>
          <w:szCs w:val="28"/>
        </w:rPr>
        <w:t xml:space="preserve"> </w:t>
      </w:r>
      <w:r w:rsidRPr="00387101">
        <w:rPr>
          <w:sz w:val="28"/>
          <w:szCs w:val="28"/>
        </w:rPr>
        <w:t>до</w:t>
      </w:r>
      <w:r w:rsidR="00B47CE9">
        <w:rPr>
          <w:sz w:val="28"/>
          <w:szCs w:val="28"/>
        </w:rPr>
        <w:t xml:space="preserve"> </w:t>
      </w:r>
      <w:r w:rsidRPr="00387101">
        <w:rPr>
          <w:sz w:val="28"/>
          <w:szCs w:val="28"/>
        </w:rPr>
        <w:t>сведения</w:t>
      </w:r>
      <w:r w:rsidR="00B47CE9">
        <w:rPr>
          <w:sz w:val="28"/>
          <w:szCs w:val="28"/>
        </w:rPr>
        <w:t xml:space="preserve"> </w:t>
      </w:r>
      <w:r w:rsidRPr="00387101">
        <w:rPr>
          <w:sz w:val="28"/>
          <w:szCs w:val="28"/>
        </w:rPr>
        <w:t>работников</w:t>
      </w:r>
      <w:r w:rsidR="00B47CE9">
        <w:rPr>
          <w:sz w:val="28"/>
          <w:szCs w:val="28"/>
        </w:rPr>
        <w:t xml:space="preserve"> </w:t>
      </w:r>
      <w:r w:rsidRPr="00387101">
        <w:rPr>
          <w:sz w:val="28"/>
          <w:szCs w:val="28"/>
        </w:rPr>
        <w:t>не</w:t>
      </w:r>
      <w:r w:rsidR="00B47CE9">
        <w:rPr>
          <w:sz w:val="28"/>
          <w:szCs w:val="28"/>
        </w:rPr>
        <w:t xml:space="preserve"> </w:t>
      </w:r>
      <w:r w:rsidRPr="00387101">
        <w:rPr>
          <w:sz w:val="28"/>
          <w:szCs w:val="28"/>
        </w:rPr>
        <w:t>позднее</w:t>
      </w:r>
      <w:r w:rsidR="00B47CE9">
        <w:rPr>
          <w:sz w:val="28"/>
          <w:szCs w:val="28"/>
        </w:rPr>
        <w:t xml:space="preserve"> </w:t>
      </w:r>
      <w:r w:rsidRPr="00387101">
        <w:rPr>
          <w:sz w:val="28"/>
          <w:szCs w:val="28"/>
        </w:rPr>
        <w:t>чем</w:t>
      </w:r>
      <w:r w:rsidR="00B47CE9">
        <w:rPr>
          <w:sz w:val="28"/>
          <w:szCs w:val="28"/>
        </w:rPr>
        <w:t xml:space="preserve"> </w:t>
      </w:r>
      <w:r w:rsidRPr="00387101">
        <w:rPr>
          <w:sz w:val="28"/>
          <w:szCs w:val="28"/>
        </w:rPr>
        <w:t>за</w:t>
      </w:r>
      <w:r w:rsidR="00B47CE9">
        <w:rPr>
          <w:sz w:val="28"/>
          <w:szCs w:val="28"/>
        </w:rPr>
        <w:t xml:space="preserve"> </w:t>
      </w:r>
      <w:r w:rsidRPr="00387101">
        <w:rPr>
          <w:sz w:val="28"/>
          <w:szCs w:val="28"/>
        </w:rPr>
        <w:t>один</w:t>
      </w:r>
      <w:r w:rsidR="00B47CE9">
        <w:rPr>
          <w:sz w:val="28"/>
          <w:szCs w:val="28"/>
        </w:rPr>
        <w:t xml:space="preserve"> </w:t>
      </w:r>
      <w:r w:rsidRPr="00387101">
        <w:rPr>
          <w:sz w:val="28"/>
          <w:szCs w:val="28"/>
        </w:rPr>
        <w:t>месяц</w:t>
      </w:r>
      <w:r w:rsidR="00B47CE9">
        <w:rPr>
          <w:sz w:val="28"/>
          <w:szCs w:val="28"/>
        </w:rPr>
        <w:t xml:space="preserve"> </w:t>
      </w:r>
      <w:r w:rsidRPr="00387101">
        <w:rPr>
          <w:sz w:val="28"/>
          <w:szCs w:val="28"/>
        </w:rPr>
        <w:t>до</w:t>
      </w:r>
      <w:r w:rsidR="00B47CE9">
        <w:rPr>
          <w:sz w:val="28"/>
          <w:szCs w:val="28"/>
        </w:rPr>
        <w:t xml:space="preserve"> </w:t>
      </w:r>
      <w:r w:rsidRPr="00387101">
        <w:rPr>
          <w:sz w:val="28"/>
          <w:szCs w:val="28"/>
        </w:rPr>
        <w:t>введения</w:t>
      </w:r>
      <w:r w:rsidR="00B47CE9">
        <w:rPr>
          <w:sz w:val="28"/>
          <w:szCs w:val="28"/>
        </w:rPr>
        <w:t xml:space="preserve"> </w:t>
      </w:r>
      <w:r w:rsidRPr="00387101">
        <w:rPr>
          <w:sz w:val="28"/>
          <w:szCs w:val="28"/>
        </w:rPr>
        <w:t>их</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действие.</w:t>
      </w:r>
      <w:r w:rsidR="00B47CE9">
        <w:rPr>
          <w:sz w:val="28"/>
          <w:szCs w:val="28"/>
        </w:rPr>
        <w:t xml:space="preserve"> </w:t>
      </w:r>
      <w:r w:rsidRPr="00387101">
        <w:rPr>
          <w:sz w:val="28"/>
          <w:szCs w:val="28"/>
        </w:rPr>
        <w:t>Работники</w:t>
      </w:r>
      <w:r w:rsidR="00B47CE9">
        <w:rPr>
          <w:sz w:val="28"/>
          <w:szCs w:val="28"/>
        </w:rPr>
        <w:t xml:space="preserve"> </w:t>
      </w:r>
      <w:r w:rsidRPr="00387101">
        <w:rPr>
          <w:sz w:val="28"/>
          <w:szCs w:val="28"/>
        </w:rPr>
        <w:t>чередуются</w:t>
      </w:r>
      <w:r w:rsidR="00B47CE9">
        <w:rPr>
          <w:sz w:val="28"/>
          <w:szCs w:val="28"/>
        </w:rPr>
        <w:t xml:space="preserve"> </w:t>
      </w:r>
      <w:r w:rsidRPr="00387101">
        <w:rPr>
          <w:sz w:val="28"/>
          <w:szCs w:val="28"/>
        </w:rPr>
        <w:t>по</w:t>
      </w:r>
      <w:r w:rsidR="00B47CE9">
        <w:rPr>
          <w:sz w:val="28"/>
          <w:szCs w:val="28"/>
        </w:rPr>
        <w:t xml:space="preserve"> </w:t>
      </w:r>
      <w:r w:rsidRPr="00387101">
        <w:rPr>
          <w:sz w:val="28"/>
          <w:szCs w:val="28"/>
        </w:rPr>
        <w:t>сменам</w:t>
      </w:r>
      <w:r w:rsidR="00B47CE9">
        <w:rPr>
          <w:sz w:val="28"/>
          <w:szCs w:val="28"/>
        </w:rPr>
        <w:t xml:space="preserve"> </w:t>
      </w:r>
      <w:r w:rsidRPr="00387101">
        <w:rPr>
          <w:sz w:val="28"/>
          <w:szCs w:val="28"/>
        </w:rPr>
        <w:t>равномерно.</w:t>
      </w:r>
    </w:p>
    <w:p w:rsidR="00835684" w:rsidRPr="00387101" w:rsidRDefault="00835684" w:rsidP="00835684">
      <w:pPr>
        <w:widowControl w:val="0"/>
        <w:spacing w:line="360" w:lineRule="auto"/>
        <w:ind w:firstLine="709"/>
        <w:jc w:val="both"/>
        <w:rPr>
          <w:sz w:val="28"/>
          <w:szCs w:val="28"/>
        </w:rPr>
      </w:pPr>
      <w:r w:rsidRPr="00387101">
        <w:rPr>
          <w:sz w:val="28"/>
          <w:szCs w:val="28"/>
        </w:rPr>
        <w:t>Привлечение</w:t>
      </w:r>
      <w:r w:rsidR="00B47CE9">
        <w:rPr>
          <w:sz w:val="28"/>
          <w:szCs w:val="28"/>
        </w:rPr>
        <w:t xml:space="preserve"> </w:t>
      </w:r>
      <w:r w:rsidRPr="00387101">
        <w:rPr>
          <w:sz w:val="28"/>
          <w:szCs w:val="28"/>
        </w:rPr>
        <w:t>работника</w:t>
      </w:r>
      <w:r w:rsidR="00B47CE9">
        <w:rPr>
          <w:sz w:val="28"/>
          <w:szCs w:val="28"/>
        </w:rPr>
        <w:t xml:space="preserve"> </w:t>
      </w:r>
      <w:r w:rsidRPr="00387101">
        <w:rPr>
          <w:sz w:val="28"/>
          <w:szCs w:val="28"/>
        </w:rPr>
        <w:t>к</w:t>
      </w:r>
      <w:r w:rsidR="00B47CE9">
        <w:rPr>
          <w:sz w:val="28"/>
          <w:szCs w:val="28"/>
        </w:rPr>
        <w:t xml:space="preserve"> </w:t>
      </w:r>
      <w:r w:rsidRPr="00387101">
        <w:rPr>
          <w:sz w:val="28"/>
          <w:szCs w:val="28"/>
        </w:rPr>
        <w:t>сверхурочным</w:t>
      </w:r>
      <w:r w:rsidR="00B47CE9">
        <w:rPr>
          <w:sz w:val="28"/>
          <w:szCs w:val="28"/>
        </w:rPr>
        <w:t xml:space="preserve"> </w:t>
      </w:r>
      <w:r w:rsidRPr="00387101">
        <w:rPr>
          <w:sz w:val="28"/>
          <w:szCs w:val="28"/>
        </w:rPr>
        <w:t>работам</w:t>
      </w:r>
      <w:r w:rsidR="00B47CE9">
        <w:rPr>
          <w:sz w:val="28"/>
          <w:szCs w:val="28"/>
        </w:rPr>
        <w:t xml:space="preserve"> </w:t>
      </w:r>
      <w:r w:rsidRPr="00387101">
        <w:rPr>
          <w:sz w:val="28"/>
          <w:szCs w:val="28"/>
        </w:rPr>
        <w:t>производится</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исключительных</w:t>
      </w:r>
      <w:r w:rsidR="00B47CE9">
        <w:rPr>
          <w:sz w:val="28"/>
          <w:szCs w:val="28"/>
        </w:rPr>
        <w:t xml:space="preserve"> </w:t>
      </w:r>
      <w:r w:rsidRPr="00387101">
        <w:rPr>
          <w:sz w:val="28"/>
          <w:szCs w:val="28"/>
        </w:rPr>
        <w:t>случаях</w:t>
      </w:r>
      <w:r w:rsidR="00B47CE9">
        <w:rPr>
          <w:sz w:val="28"/>
          <w:szCs w:val="28"/>
        </w:rPr>
        <w:t xml:space="preserve"> </w:t>
      </w:r>
      <w:r w:rsidRPr="00387101">
        <w:rPr>
          <w:sz w:val="28"/>
          <w:szCs w:val="28"/>
        </w:rPr>
        <w:t>в</w:t>
      </w:r>
      <w:r w:rsidR="00B47CE9">
        <w:rPr>
          <w:sz w:val="28"/>
          <w:szCs w:val="28"/>
        </w:rPr>
        <w:t xml:space="preserve"> </w:t>
      </w:r>
      <w:r w:rsidRPr="00387101">
        <w:rPr>
          <w:sz w:val="28"/>
          <w:szCs w:val="28"/>
        </w:rPr>
        <w:t>порядке,</w:t>
      </w:r>
      <w:r w:rsidR="00B47CE9">
        <w:rPr>
          <w:sz w:val="28"/>
          <w:szCs w:val="28"/>
        </w:rPr>
        <w:t xml:space="preserve"> </w:t>
      </w:r>
      <w:r w:rsidRPr="00387101">
        <w:rPr>
          <w:sz w:val="28"/>
          <w:szCs w:val="28"/>
        </w:rPr>
        <w:t>предусмотренном</w:t>
      </w:r>
      <w:r w:rsidR="00B47CE9">
        <w:rPr>
          <w:sz w:val="28"/>
          <w:szCs w:val="28"/>
        </w:rPr>
        <w:t xml:space="preserve"> </w:t>
      </w:r>
      <w:r w:rsidRPr="00387101">
        <w:rPr>
          <w:sz w:val="28"/>
          <w:szCs w:val="28"/>
        </w:rPr>
        <w:t>Трудовым</w:t>
      </w:r>
      <w:r w:rsidR="00B47CE9">
        <w:rPr>
          <w:sz w:val="28"/>
          <w:szCs w:val="28"/>
        </w:rPr>
        <w:t xml:space="preserve"> </w:t>
      </w:r>
      <w:r w:rsidRPr="00387101">
        <w:rPr>
          <w:sz w:val="28"/>
          <w:szCs w:val="28"/>
        </w:rPr>
        <w:t>кодексом,</w:t>
      </w:r>
      <w:r w:rsidR="00B47CE9">
        <w:rPr>
          <w:sz w:val="28"/>
          <w:szCs w:val="28"/>
        </w:rPr>
        <w:t xml:space="preserve"> </w:t>
      </w:r>
      <w:r w:rsidRPr="00387101">
        <w:rPr>
          <w:sz w:val="28"/>
          <w:szCs w:val="28"/>
        </w:rPr>
        <w:t>на</w:t>
      </w:r>
      <w:r w:rsidR="00B47CE9">
        <w:rPr>
          <w:sz w:val="28"/>
          <w:szCs w:val="28"/>
        </w:rPr>
        <w:t xml:space="preserve"> </w:t>
      </w:r>
      <w:r w:rsidRPr="00387101">
        <w:rPr>
          <w:sz w:val="28"/>
          <w:szCs w:val="28"/>
        </w:rPr>
        <w:t>основании</w:t>
      </w:r>
      <w:r w:rsidR="00B47CE9">
        <w:rPr>
          <w:sz w:val="28"/>
          <w:szCs w:val="28"/>
        </w:rPr>
        <w:t xml:space="preserve"> </w:t>
      </w:r>
      <w:r w:rsidRPr="00387101">
        <w:rPr>
          <w:sz w:val="28"/>
          <w:szCs w:val="28"/>
        </w:rPr>
        <w:t>приказа</w:t>
      </w:r>
      <w:r w:rsidR="00B47CE9">
        <w:rPr>
          <w:sz w:val="28"/>
          <w:szCs w:val="28"/>
        </w:rPr>
        <w:t xml:space="preserve"> </w:t>
      </w:r>
      <w:r w:rsidR="00C21935">
        <w:rPr>
          <w:sz w:val="28"/>
          <w:szCs w:val="28"/>
        </w:rPr>
        <w:t>генерального</w:t>
      </w:r>
      <w:r w:rsidR="00B47CE9">
        <w:rPr>
          <w:sz w:val="28"/>
          <w:szCs w:val="28"/>
        </w:rPr>
        <w:t xml:space="preserve"> </w:t>
      </w:r>
      <w:r>
        <w:rPr>
          <w:sz w:val="28"/>
          <w:szCs w:val="28"/>
        </w:rPr>
        <w:t>директора</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A27B94">
        <w:rPr>
          <w:sz w:val="28"/>
          <w:szCs w:val="28"/>
        </w:rPr>
        <w:t>[</w:t>
      </w:r>
      <w:r w:rsidR="00295ED4">
        <w:rPr>
          <w:sz w:val="28"/>
          <w:szCs w:val="28"/>
        </w:rPr>
        <w:t>5</w:t>
      </w:r>
      <w:r w:rsidRPr="00A27B94">
        <w:rPr>
          <w:sz w:val="28"/>
          <w:szCs w:val="28"/>
        </w:rPr>
        <w:t>].</w:t>
      </w:r>
    </w:p>
    <w:p w:rsidR="00154117" w:rsidRPr="009F1F4E" w:rsidRDefault="00154117" w:rsidP="00154117">
      <w:pPr>
        <w:widowControl w:val="0"/>
        <w:tabs>
          <w:tab w:val="left" w:pos="1134"/>
        </w:tabs>
        <w:spacing w:line="360" w:lineRule="auto"/>
        <w:ind w:firstLine="709"/>
        <w:jc w:val="both"/>
        <w:rPr>
          <w:sz w:val="28"/>
          <w:szCs w:val="28"/>
        </w:rPr>
      </w:pPr>
      <w:r w:rsidRPr="009F1F4E">
        <w:rPr>
          <w:sz w:val="28"/>
          <w:szCs w:val="28"/>
        </w:rPr>
        <w:t>Основные</w:t>
      </w:r>
      <w:r w:rsidR="00B47CE9">
        <w:rPr>
          <w:sz w:val="28"/>
          <w:szCs w:val="28"/>
        </w:rPr>
        <w:t xml:space="preserve"> </w:t>
      </w:r>
      <w:r w:rsidRPr="009F1F4E">
        <w:rPr>
          <w:sz w:val="28"/>
          <w:szCs w:val="28"/>
        </w:rPr>
        <w:t>мероприятия</w:t>
      </w:r>
      <w:r w:rsidR="00B47CE9">
        <w:rPr>
          <w:sz w:val="28"/>
          <w:szCs w:val="28"/>
        </w:rPr>
        <w:t xml:space="preserve"> </w:t>
      </w:r>
      <w:r w:rsidRPr="009F1F4E">
        <w:rPr>
          <w:sz w:val="28"/>
          <w:szCs w:val="28"/>
        </w:rPr>
        <w:t>охраны</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9F1F4E">
        <w:rPr>
          <w:sz w:val="28"/>
          <w:szCs w:val="28"/>
        </w:rPr>
        <w:t>можно</w:t>
      </w:r>
      <w:r w:rsidR="00B47CE9">
        <w:rPr>
          <w:sz w:val="28"/>
          <w:szCs w:val="28"/>
        </w:rPr>
        <w:t xml:space="preserve"> </w:t>
      </w:r>
      <w:r w:rsidRPr="009F1F4E">
        <w:rPr>
          <w:sz w:val="28"/>
          <w:szCs w:val="28"/>
        </w:rPr>
        <w:t>разделить</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пять</w:t>
      </w:r>
      <w:r w:rsidR="00B47CE9">
        <w:rPr>
          <w:sz w:val="28"/>
          <w:szCs w:val="28"/>
        </w:rPr>
        <w:t xml:space="preserve"> </w:t>
      </w:r>
      <w:r w:rsidRPr="009F1F4E">
        <w:rPr>
          <w:sz w:val="28"/>
          <w:szCs w:val="28"/>
        </w:rPr>
        <w:t>групп:</w:t>
      </w:r>
    </w:p>
    <w:p w:rsidR="00154117" w:rsidRPr="009F1F4E" w:rsidRDefault="00154117" w:rsidP="00362496">
      <w:pPr>
        <w:pStyle w:val="af8"/>
        <w:widowControl w:val="0"/>
        <w:numPr>
          <w:ilvl w:val="0"/>
          <w:numId w:val="8"/>
        </w:numPr>
        <w:tabs>
          <w:tab w:val="left" w:pos="993"/>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правовые</w:t>
      </w:r>
      <w:r w:rsidR="00B47CE9">
        <w:rPr>
          <w:rFonts w:ascii="Times New Roman" w:hAnsi="Times New Roman"/>
          <w:sz w:val="28"/>
          <w:szCs w:val="28"/>
        </w:rPr>
        <w:t xml:space="preserve"> </w:t>
      </w:r>
      <w:r w:rsidRPr="009F1F4E">
        <w:rPr>
          <w:rFonts w:ascii="Times New Roman" w:hAnsi="Times New Roman"/>
          <w:sz w:val="28"/>
          <w:szCs w:val="28"/>
        </w:rPr>
        <w:t>(оформление</w:t>
      </w:r>
      <w:r w:rsidR="00B47CE9">
        <w:rPr>
          <w:rFonts w:ascii="Times New Roman" w:hAnsi="Times New Roman"/>
          <w:sz w:val="28"/>
          <w:szCs w:val="28"/>
        </w:rPr>
        <w:t xml:space="preserve"> </w:t>
      </w:r>
      <w:r w:rsidRPr="009F1F4E">
        <w:rPr>
          <w:rFonts w:ascii="Times New Roman" w:hAnsi="Times New Roman"/>
          <w:sz w:val="28"/>
          <w:szCs w:val="28"/>
        </w:rPr>
        <w:t>документации);</w:t>
      </w:r>
    </w:p>
    <w:p w:rsidR="00154117" w:rsidRPr="009F1F4E" w:rsidRDefault="00154117" w:rsidP="00362496">
      <w:pPr>
        <w:pStyle w:val="af8"/>
        <w:widowControl w:val="0"/>
        <w:numPr>
          <w:ilvl w:val="0"/>
          <w:numId w:val="8"/>
        </w:numPr>
        <w:tabs>
          <w:tab w:val="left" w:pos="993"/>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социально-экономические</w:t>
      </w:r>
      <w:r w:rsidR="00B47CE9">
        <w:rPr>
          <w:rFonts w:ascii="Times New Roman" w:hAnsi="Times New Roman"/>
          <w:sz w:val="28"/>
          <w:szCs w:val="28"/>
        </w:rPr>
        <w:t xml:space="preserve"> </w:t>
      </w:r>
      <w:r w:rsidRPr="009F1F4E">
        <w:rPr>
          <w:rFonts w:ascii="Times New Roman" w:hAnsi="Times New Roman"/>
          <w:sz w:val="28"/>
          <w:szCs w:val="28"/>
        </w:rPr>
        <w:t>(обязательное</w:t>
      </w:r>
      <w:r w:rsidR="00B47CE9">
        <w:rPr>
          <w:rFonts w:ascii="Times New Roman" w:hAnsi="Times New Roman"/>
          <w:sz w:val="28"/>
          <w:szCs w:val="28"/>
        </w:rPr>
        <w:t xml:space="preserve"> </w:t>
      </w:r>
      <w:r w:rsidRPr="009F1F4E">
        <w:rPr>
          <w:rFonts w:ascii="Times New Roman" w:hAnsi="Times New Roman"/>
          <w:sz w:val="28"/>
          <w:szCs w:val="28"/>
        </w:rPr>
        <w:t>страхование</w:t>
      </w:r>
      <w:r w:rsidR="00B47CE9">
        <w:rPr>
          <w:rFonts w:ascii="Times New Roman" w:hAnsi="Times New Roman"/>
          <w:sz w:val="28"/>
          <w:szCs w:val="28"/>
        </w:rPr>
        <w:t xml:space="preserve"> </w:t>
      </w:r>
      <w:r w:rsidRPr="009F1F4E">
        <w:rPr>
          <w:rFonts w:ascii="Times New Roman" w:hAnsi="Times New Roman"/>
          <w:sz w:val="28"/>
          <w:szCs w:val="28"/>
        </w:rPr>
        <w:t>работников,</w:t>
      </w:r>
      <w:r w:rsidR="00B47CE9">
        <w:rPr>
          <w:rFonts w:ascii="Times New Roman" w:hAnsi="Times New Roman"/>
          <w:sz w:val="28"/>
          <w:szCs w:val="28"/>
        </w:rPr>
        <w:t xml:space="preserve"> </w:t>
      </w:r>
      <w:r w:rsidRPr="009F1F4E">
        <w:rPr>
          <w:rFonts w:ascii="Times New Roman" w:hAnsi="Times New Roman"/>
          <w:sz w:val="28"/>
          <w:szCs w:val="28"/>
        </w:rPr>
        <w:t>выплата</w:t>
      </w:r>
      <w:r w:rsidR="00B47CE9">
        <w:rPr>
          <w:rFonts w:ascii="Times New Roman" w:hAnsi="Times New Roman"/>
          <w:sz w:val="28"/>
          <w:szCs w:val="28"/>
        </w:rPr>
        <w:t xml:space="preserve"> </w:t>
      </w:r>
      <w:r w:rsidRPr="009F1F4E">
        <w:rPr>
          <w:rFonts w:ascii="Times New Roman" w:hAnsi="Times New Roman"/>
          <w:sz w:val="28"/>
          <w:szCs w:val="28"/>
        </w:rPr>
        <w:t>компенсаций,</w:t>
      </w:r>
      <w:r w:rsidR="00B47CE9">
        <w:rPr>
          <w:rFonts w:ascii="Times New Roman" w:hAnsi="Times New Roman"/>
          <w:sz w:val="28"/>
          <w:szCs w:val="28"/>
        </w:rPr>
        <w:t xml:space="preserve"> </w:t>
      </w:r>
      <w:r w:rsidRPr="009F1F4E">
        <w:rPr>
          <w:rFonts w:ascii="Times New Roman" w:hAnsi="Times New Roman"/>
          <w:sz w:val="28"/>
          <w:szCs w:val="28"/>
        </w:rPr>
        <w:t>предоставление</w:t>
      </w:r>
      <w:r w:rsidR="00B47CE9">
        <w:rPr>
          <w:rFonts w:ascii="Times New Roman" w:hAnsi="Times New Roman"/>
          <w:sz w:val="28"/>
          <w:szCs w:val="28"/>
        </w:rPr>
        <w:t xml:space="preserve"> </w:t>
      </w:r>
      <w:r w:rsidRPr="009F1F4E">
        <w:rPr>
          <w:rFonts w:ascii="Times New Roman" w:hAnsi="Times New Roman"/>
          <w:sz w:val="28"/>
          <w:szCs w:val="28"/>
        </w:rPr>
        <w:t>льгот</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т.</w:t>
      </w:r>
      <w:r w:rsidR="00B47CE9">
        <w:rPr>
          <w:rFonts w:ascii="Times New Roman" w:hAnsi="Times New Roman"/>
          <w:sz w:val="28"/>
          <w:szCs w:val="28"/>
        </w:rPr>
        <w:t xml:space="preserve"> </w:t>
      </w:r>
      <w:r w:rsidRPr="009F1F4E">
        <w:rPr>
          <w:rFonts w:ascii="Times New Roman" w:hAnsi="Times New Roman"/>
          <w:sz w:val="28"/>
          <w:szCs w:val="28"/>
        </w:rPr>
        <w:t>п.);</w:t>
      </w:r>
    </w:p>
    <w:p w:rsidR="00154117" w:rsidRPr="009F1F4E" w:rsidRDefault="00154117" w:rsidP="00362496">
      <w:pPr>
        <w:pStyle w:val="af8"/>
        <w:widowControl w:val="0"/>
        <w:numPr>
          <w:ilvl w:val="0"/>
          <w:numId w:val="8"/>
        </w:numPr>
        <w:tabs>
          <w:tab w:val="left" w:pos="993"/>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организационно-технические</w:t>
      </w:r>
      <w:r w:rsidR="00B47CE9">
        <w:rPr>
          <w:rFonts w:ascii="Times New Roman" w:hAnsi="Times New Roman"/>
          <w:sz w:val="28"/>
          <w:szCs w:val="28"/>
        </w:rPr>
        <w:t xml:space="preserve"> </w:t>
      </w:r>
      <w:r w:rsidRPr="009F1F4E">
        <w:rPr>
          <w:rFonts w:ascii="Times New Roman" w:hAnsi="Times New Roman"/>
          <w:sz w:val="28"/>
          <w:szCs w:val="28"/>
        </w:rPr>
        <w:t>(спецоценка</w:t>
      </w:r>
      <w:r w:rsidR="00B47CE9">
        <w:rPr>
          <w:rFonts w:ascii="Times New Roman" w:hAnsi="Times New Roman"/>
          <w:sz w:val="28"/>
          <w:szCs w:val="28"/>
        </w:rPr>
        <w:t xml:space="preserve"> </w:t>
      </w:r>
      <w:r w:rsidRPr="009F1F4E">
        <w:rPr>
          <w:rFonts w:ascii="Times New Roman" w:hAnsi="Times New Roman"/>
          <w:sz w:val="28"/>
          <w:szCs w:val="28"/>
        </w:rPr>
        <w:t>условий</w:t>
      </w:r>
      <w:r w:rsidR="00B47CE9">
        <w:rPr>
          <w:rFonts w:ascii="Times New Roman" w:hAnsi="Times New Roman"/>
          <w:sz w:val="28"/>
          <w:szCs w:val="28"/>
        </w:rPr>
        <w:t xml:space="preserve"> </w:t>
      </w:r>
      <w:r w:rsidRPr="009F1F4E">
        <w:rPr>
          <w:rFonts w:ascii="Times New Roman" w:hAnsi="Times New Roman"/>
          <w:sz w:val="28"/>
          <w:szCs w:val="28"/>
        </w:rPr>
        <w:t>труда</w:t>
      </w:r>
      <w:r w:rsidR="00B47CE9">
        <w:rPr>
          <w:rFonts w:ascii="Times New Roman" w:hAnsi="Times New Roman"/>
          <w:sz w:val="28"/>
          <w:szCs w:val="28"/>
        </w:rPr>
        <w:t xml:space="preserve"> </w:t>
      </w:r>
      <w:r w:rsidRPr="009F1F4E">
        <w:rPr>
          <w:rFonts w:ascii="Times New Roman" w:hAnsi="Times New Roman"/>
          <w:sz w:val="28"/>
          <w:szCs w:val="28"/>
        </w:rPr>
        <w:t>на</w:t>
      </w:r>
      <w:r w:rsidR="00B47CE9">
        <w:rPr>
          <w:rFonts w:ascii="Times New Roman" w:hAnsi="Times New Roman"/>
          <w:sz w:val="28"/>
          <w:szCs w:val="28"/>
        </w:rPr>
        <w:t xml:space="preserve"> </w:t>
      </w:r>
      <w:r w:rsidRPr="009F1F4E">
        <w:rPr>
          <w:rFonts w:ascii="Times New Roman" w:hAnsi="Times New Roman"/>
          <w:sz w:val="28"/>
          <w:szCs w:val="28"/>
        </w:rPr>
        <w:t>рабочих</w:t>
      </w:r>
      <w:r w:rsidR="00B47CE9">
        <w:rPr>
          <w:rFonts w:ascii="Times New Roman" w:hAnsi="Times New Roman"/>
          <w:sz w:val="28"/>
          <w:szCs w:val="28"/>
        </w:rPr>
        <w:t xml:space="preserve"> </w:t>
      </w:r>
      <w:r w:rsidRPr="009F1F4E">
        <w:rPr>
          <w:rFonts w:ascii="Times New Roman" w:hAnsi="Times New Roman"/>
          <w:sz w:val="28"/>
          <w:szCs w:val="28"/>
        </w:rPr>
        <w:lastRenderedPageBreak/>
        <w:t>местах,</w:t>
      </w:r>
      <w:r w:rsidR="00B47CE9">
        <w:rPr>
          <w:rFonts w:ascii="Times New Roman" w:hAnsi="Times New Roman"/>
          <w:sz w:val="28"/>
          <w:szCs w:val="28"/>
        </w:rPr>
        <w:t xml:space="preserve"> </w:t>
      </w:r>
      <w:r w:rsidRPr="009F1F4E">
        <w:rPr>
          <w:rFonts w:ascii="Times New Roman" w:hAnsi="Times New Roman"/>
          <w:sz w:val="28"/>
          <w:szCs w:val="28"/>
        </w:rPr>
        <w:t>оптимизация</w:t>
      </w:r>
      <w:r w:rsidR="00B47CE9">
        <w:rPr>
          <w:rFonts w:ascii="Times New Roman" w:hAnsi="Times New Roman"/>
          <w:sz w:val="28"/>
          <w:szCs w:val="28"/>
        </w:rPr>
        <w:t xml:space="preserve"> </w:t>
      </w:r>
      <w:r w:rsidRPr="009F1F4E">
        <w:rPr>
          <w:rFonts w:ascii="Times New Roman" w:hAnsi="Times New Roman"/>
          <w:sz w:val="28"/>
          <w:szCs w:val="28"/>
        </w:rPr>
        <w:t>персонала</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т.</w:t>
      </w:r>
      <w:r w:rsidR="00B47CE9">
        <w:rPr>
          <w:rFonts w:ascii="Times New Roman" w:hAnsi="Times New Roman"/>
          <w:sz w:val="28"/>
          <w:szCs w:val="28"/>
        </w:rPr>
        <w:t xml:space="preserve"> </w:t>
      </w:r>
      <w:r w:rsidRPr="009F1F4E">
        <w:rPr>
          <w:rFonts w:ascii="Times New Roman" w:hAnsi="Times New Roman"/>
          <w:sz w:val="28"/>
          <w:szCs w:val="28"/>
        </w:rPr>
        <w:t>п.);</w:t>
      </w:r>
    </w:p>
    <w:p w:rsidR="00154117" w:rsidRPr="009F1F4E" w:rsidRDefault="00154117" w:rsidP="00362496">
      <w:pPr>
        <w:pStyle w:val="af8"/>
        <w:widowControl w:val="0"/>
        <w:numPr>
          <w:ilvl w:val="0"/>
          <w:numId w:val="8"/>
        </w:numPr>
        <w:tabs>
          <w:tab w:val="left" w:pos="993"/>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санитарно-гигиенические</w:t>
      </w:r>
      <w:r w:rsidR="00B47CE9">
        <w:rPr>
          <w:rFonts w:ascii="Times New Roman" w:hAnsi="Times New Roman"/>
          <w:sz w:val="28"/>
          <w:szCs w:val="28"/>
        </w:rPr>
        <w:t xml:space="preserve"> </w:t>
      </w:r>
      <w:r w:rsidRPr="009F1F4E">
        <w:rPr>
          <w:rFonts w:ascii="Times New Roman" w:hAnsi="Times New Roman"/>
          <w:sz w:val="28"/>
          <w:szCs w:val="28"/>
        </w:rPr>
        <w:t>(обеспечение</w:t>
      </w:r>
      <w:r w:rsidR="00B47CE9">
        <w:rPr>
          <w:rFonts w:ascii="Times New Roman" w:hAnsi="Times New Roman"/>
          <w:sz w:val="28"/>
          <w:szCs w:val="28"/>
        </w:rPr>
        <w:t xml:space="preserve"> </w:t>
      </w:r>
      <w:r w:rsidRPr="009F1F4E">
        <w:rPr>
          <w:rFonts w:ascii="Times New Roman" w:hAnsi="Times New Roman"/>
          <w:sz w:val="28"/>
          <w:szCs w:val="28"/>
        </w:rPr>
        <w:t>работников</w:t>
      </w:r>
      <w:r w:rsidR="00B47CE9">
        <w:rPr>
          <w:rFonts w:ascii="Times New Roman" w:hAnsi="Times New Roman"/>
          <w:sz w:val="28"/>
          <w:szCs w:val="28"/>
        </w:rPr>
        <w:t xml:space="preserve"> </w:t>
      </w:r>
      <w:r w:rsidRPr="009F1F4E">
        <w:rPr>
          <w:rFonts w:ascii="Times New Roman" w:hAnsi="Times New Roman"/>
          <w:sz w:val="28"/>
          <w:szCs w:val="28"/>
        </w:rPr>
        <w:t>спецодеждой,</w:t>
      </w:r>
      <w:r w:rsidR="00B47CE9">
        <w:rPr>
          <w:rFonts w:ascii="Times New Roman" w:hAnsi="Times New Roman"/>
          <w:sz w:val="28"/>
          <w:szCs w:val="28"/>
        </w:rPr>
        <w:t xml:space="preserve"> </w:t>
      </w:r>
      <w:r w:rsidRPr="009F1F4E">
        <w:rPr>
          <w:rFonts w:ascii="Times New Roman" w:hAnsi="Times New Roman"/>
          <w:sz w:val="28"/>
          <w:szCs w:val="28"/>
        </w:rPr>
        <w:t>обувью</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иными</w:t>
      </w:r>
      <w:r w:rsidR="00B47CE9">
        <w:rPr>
          <w:rFonts w:ascii="Times New Roman" w:hAnsi="Times New Roman"/>
          <w:sz w:val="28"/>
          <w:szCs w:val="28"/>
        </w:rPr>
        <w:t xml:space="preserve"> </w:t>
      </w:r>
      <w:r w:rsidRPr="009F1F4E">
        <w:rPr>
          <w:rFonts w:ascii="Times New Roman" w:hAnsi="Times New Roman"/>
          <w:sz w:val="28"/>
          <w:szCs w:val="28"/>
        </w:rPr>
        <w:t>средствами</w:t>
      </w:r>
      <w:r w:rsidR="00B47CE9">
        <w:rPr>
          <w:rFonts w:ascii="Times New Roman" w:hAnsi="Times New Roman"/>
          <w:sz w:val="28"/>
          <w:szCs w:val="28"/>
        </w:rPr>
        <w:t xml:space="preserve"> </w:t>
      </w:r>
      <w:r w:rsidRPr="009F1F4E">
        <w:rPr>
          <w:rFonts w:ascii="Times New Roman" w:hAnsi="Times New Roman"/>
          <w:sz w:val="28"/>
          <w:szCs w:val="28"/>
        </w:rPr>
        <w:t>защиты).</w:t>
      </w:r>
    </w:p>
    <w:p w:rsidR="00154117" w:rsidRPr="009F1F4E" w:rsidRDefault="00154117" w:rsidP="00362496">
      <w:pPr>
        <w:pStyle w:val="af8"/>
        <w:widowControl w:val="0"/>
        <w:numPr>
          <w:ilvl w:val="0"/>
          <w:numId w:val="8"/>
        </w:numPr>
        <w:tabs>
          <w:tab w:val="left" w:pos="993"/>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профилактические</w:t>
      </w:r>
      <w:r w:rsidR="00B47CE9">
        <w:rPr>
          <w:rFonts w:ascii="Times New Roman" w:hAnsi="Times New Roman"/>
          <w:sz w:val="28"/>
          <w:szCs w:val="28"/>
        </w:rPr>
        <w:t xml:space="preserve"> </w:t>
      </w:r>
      <w:r w:rsidRPr="009F1F4E">
        <w:rPr>
          <w:rFonts w:ascii="Times New Roman" w:hAnsi="Times New Roman"/>
          <w:sz w:val="28"/>
          <w:szCs w:val="28"/>
        </w:rPr>
        <w:t>(медосмотры,</w:t>
      </w:r>
      <w:r w:rsidR="00B47CE9">
        <w:rPr>
          <w:rFonts w:ascii="Times New Roman" w:hAnsi="Times New Roman"/>
          <w:sz w:val="28"/>
          <w:szCs w:val="28"/>
        </w:rPr>
        <w:t xml:space="preserve"> </w:t>
      </w:r>
      <w:r w:rsidRPr="009F1F4E">
        <w:rPr>
          <w:rFonts w:ascii="Times New Roman" w:hAnsi="Times New Roman"/>
          <w:sz w:val="28"/>
          <w:szCs w:val="28"/>
        </w:rPr>
        <w:t>сотрудников,</w:t>
      </w:r>
      <w:r w:rsidR="00B47CE9">
        <w:rPr>
          <w:rFonts w:ascii="Times New Roman" w:hAnsi="Times New Roman"/>
          <w:sz w:val="28"/>
          <w:szCs w:val="28"/>
        </w:rPr>
        <w:t xml:space="preserve"> </w:t>
      </w:r>
      <w:r w:rsidRPr="009F1F4E">
        <w:rPr>
          <w:rFonts w:ascii="Times New Roman" w:hAnsi="Times New Roman"/>
          <w:sz w:val="28"/>
          <w:szCs w:val="28"/>
        </w:rPr>
        <w:t>создание</w:t>
      </w:r>
      <w:r w:rsidR="00B47CE9">
        <w:rPr>
          <w:rFonts w:ascii="Times New Roman" w:hAnsi="Times New Roman"/>
          <w:sz w:val="28"/>
          <w:szCs w:val="28"/>
        </w:rPr>
        <w:t xml:space="preserve"> </w:t>
      </w:r>
      <w:r w:rsidRPr="009F1F4E">
        <w:rPr>
          <w:rFonts w:ascii="Times New Roman" w:hAnsi="Times New Roman"/>
          <w:sz w:val="28"/>
          <w:szCs w:val="28"/>
        </w:rPr>
        <w:t>системы</w:t>
      </w:r>
      <w:r w:rsidR="00B47CE9">
        <w:rPr>
          <w:rFonts w:ascii="Times New Roman" w:hAnsi="Times New Roman"/>
          <w:sz w:val="28"/>
          <w:szCs w:val="28"/>
        </w:rPr>
        <w:t xml:space="preserve"> </w:t>
      </w:r>
      <w:r w:rsidRPr="009F1F4E">
        <w:rPr>
          <w:rFonts w:ascii="Times New Roman" w:hAnsi="Times New Roman"/>
          <w:sz w:val="28"/>
          <w:szCs w:val="28"/>
        </w:rPr>
        <w:t>спортивного</w:t>
      </w:r>
      <w:r w:rsidR="00B47CE9">
        <w:rPr>
          <w:rFonts w:ascii="Times New Roman" w:hAnsi="Times New Roman"/>
          <w:sz w:val="28"/>
          <w:szCs w:val="28"/>
        </w:rPr>
        <w:t xml:space="preserve"> </w:t>
      </w:r>
      <w:r w:rsidRPr="009F1F4E">
        <w:rPr>
          <w:rFonts w:ascii="Times New Roman" w:hAnsi="Times New Roman"/>
          <w:sz w:val="28"/>
          <w:szCs w:val="28"/>
        </w:rPr>
        <w:t>оздоровления</w:t>
      </w:r>
      <w:r w:rsidR="00B47CE9">
        <w:rPr>
          <w:rFonts w:ascii="Times New Roman" w:hAnsi="Times New Roman"/>
          <w:sz w:val="28"/>
          <w:szCs w:val="28"/>
        </w:rPr>
        <w:t xml:space="preserve"> </w:t>
      </w:r>
      <w:r w:rsidRPr="009F1F4E">
        <w:rPr>
          <w:rFonts w:ascii="Times New Roman" w:hAnsi="Times New Roman"/>
          <w:sz w:val="28"/>
          <w:szCs w:val="28"/>
        </w:rPr>
        <w:t>работников)</w:t>
      </w:r>
      <w:r w:rsidR="00B47CE9">
        <w:rPr>
          <w:rFonts w:ascii="Times New Roman" w:hAnsi="Times New Roman"/>
          <w:sz w:val="28"/>
          <w:szCs w:val="28"/>
        </w:rPr>
        <w:t xml:space="preserve"> </w:t>
      </w:r>
      <w:r w:rsidRPr="009F1F4E">
        <w:rPr>
          <w:rFonts w:ascii="Times New Roman" w:hAnsi="Times New Roman"/>
          <w:sz w:val="28"/>
          <w:szCs w:val="28"/>
        </w:rPr>
        <w:t>[</w:t>
      </w:r>
      <w:r w:rsidR="00295ED4">
        <w:rPr>
          <w:rFonts w:ascii="Times New Roman" w:hAnsi="Times New Roman"/>
          <w:sz w:val="28"/>
          <w:szCs w:val="28"/>
        </w:rPr>
        <w:t>5</w:t>
      </w:r>
      <w:r w:rsidRPr="009F1F4E">
        <w:rPr>
          <w:rFonts w:ascii="Times New Roman" w:hAnsi="Times New Roman"/>
          <w:sz w:val="28"/>
          <w:szCs w:val="28"/>
        </w:rPr>
        <w:t>].</w:t>
      </w:r>
    </w:p>
    <w:p w:rsidR="00154117" w:rsidRPr="009F1F4E" w:rsidRDefault="00154117" w:rsidP="00154117">
      <w:pPr>
        <w:widowControl w:val="0"/>
        <w:tabs>
          <w:tab w:val="left" w:pos="1134"/>
        </w:tabs>
        <w:spacing w:line="360" w:lineRule="auto"/>
        <w:ind w:firstLine="709"/>
        <w:jc w:val="both"/>
        <w:rPr>
          <w:sz w:val="28"/>
          <w:szCs w:val="28"/>
        </w:rPr>
      </w:pPr>
      <w:r w:rsidRPr="009F1F4E">
        <w:rPr>
          <w:sz w:val="28"/>
          <w:szCs w:val="28"/>
        </w:rPr>
        <w:t>Таким</w:t>
      </w:r>
      <w:r w:rsidR="00B47CE9">
        <w:rPr>
          <w:sz w:val="28"/>
          <w:szCs w:val="28"/>
        </w:rPr>
        <w:t xml:space="preserve"> </w:t>
      </w:r>
      <w:r w:rsidRPr="009F1F4E">
        <w:rPr>
          <w:sz w:val="28"/>
          <w:szCs w:val="28"/>
        </w:rPr>
        <w:t>образом,</w:t>
      </w:r>
      <w:r w:rsidR="00B47CE9">
        <w:rPr>
          <w:sz w:val="28"/>
          <w:szCs w:val="28"/>
        </w:rPr>
        <w:t xml:space="preserve"> </w:t>
      </w:r>
      <w:r w:rsidRPr="009F1F4E">
        <w:rPr>
          <w:sz w:val="28"/>
          <w:szCs w:val="28"/>
        </w:rPr>
        <w:t>охрана</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включает</w:t>
      </w:r>
      <w:r w:rsidR="00B47CE9">
        <w:rPr>
          <w:sz w:val="28"/>
          <w:szCs w:val="28"/>
        </w:rPr>
        <w:t xml:space="preserve"> </w:t>
      </w:r>
      <w:r w:rsidRPr="009F1F4E">
        <w:rPr>
          <w:sz w:val="28"/>
          <w:szCs w:val="28"/>
        </w:rPr>
        <w:t>в</w:t>
      </w:r>
      <w:r w:rsidR="00B47CE9">
        <w:rPr>
          <w:sz w:val="28"/>
          <w:szCs w:val="28"/>
        </w:rPr>
        <w:t xml:space="preserve"> </w:t>
      </w:r>
      <w:r w:rsidRPr="009F1F4E">
        <w:rPr>
          <w:sz w:val="28"/>
          <w:szCs w:val="28"/>
        </w:rPr>
        <w:t>себя</w:t>
      </w:r>
      <w:r w:rsidR="00B47CE9">
        <w:rPr>
          <w:sz w:val="28"/>
          <w:szCs w:val="28"/>
        </w:rPr>
        <w:t xml:space="preserve"> </w:t>
      </w:r>
      <w:r w:rsidRPr="009F1F4E">
        <w:rPr>
          <w:sz w:val="28"/>
          <w:szCs w:val="28"/>
        </w:rPr>
        <w:t>комплекс</w:t>
      </w:r>
      <w:r w:rsidR="00B47CE9">
        <w:rPr>
          <w:sz w:val="28"/>
          <w:szCs w:val="28"/>
        </w:rPr>
        <w:t xml:space="preserve"> </w:t>
      </w:r>
      <w:r w:rsidRPr="009F1F4E">
        <w:rPr>
          <w:sz w:val="28"/>
          <w:szCs w:val="28"/>
        </w:rPr>
        <w:t>мероприятий,</w:t>
      </w:r>
      <w:r w:rsidR="00B47CE9">
        <w:rPr>
          <w:sz w:val="28"/>
          <w:szCs w:val="28"/>
        </w:rPr>
        <w:t xml:space="preserve"> </w:t>
      </w:r>
      <w:r w:rsidRPr="009F1F4E">
        <w:rPr>
          <w:sz w:val="28"/>
          <w:szCs w:val="28"/>
        </w:rPr>
        <w:t>направленных</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создание</w:t>
      </w:r>
      <w:r w:rsidR="00B47CE9">
        <w:rPr>
          <w:sz w:val="28"/>
          <w:szCs w:val="28"/>
        </w:rPr>
        <w:t xml:space="preserve"> </w:t>
      </w:r>
      <w:r w:rsidRPr="009F1F4E">
        <w:rPr>
          <w:sz w:val="28"/>
          <w:szCs w:val="28"/>
        </w:rPr>
        <w:t>безопасных</w:t>
      </w:r>
      <w:r w:rsidR="00B47CE9">
        <w:rPr>
          <w:sz w:val="28"/>
          <w:szCs w:val="28"/>
        </w:rPr>
        <w:t xml:space="preserve"> </w:t>
      </w:r>
      <w:r w:rsidRPr="009F1F4E">
        <w:rPr>
          <w:sz w:val="28"/>
          <w:szCs w:val="28"/>
        </w:rPr>
        <w:t>условий</w:t>
      </w:r>
      <w:r w:rsidR="00B47CE9">
        <w:rPr>
          <w:sz w:val="28"/>
          <w:szCs w:val="28"/>
        </w:rPr>
        <w:t xml:space="preserve"> </w:t>
      </w:r>
      <w:r w:rsidRPr="009F1F4E">
        <w:rPr>
          <w:sz w:val="28"/>
          <w:szCs w:val="28"/>
        </w:rPr>
        <w:t>занятости</w:t>
      </w:r>
      <w:r w:rsidR="00B47CE9">
        <w:rPr>
          <w:sz w:val="28"/>
          <w:szCs w:val="28"/>
        </w:rPr>
        <w:t xml:space="preserve"> </w:t>
      </w:r>
      <w:r w:rsidRPr="009F1F4E">
        <w:rPr>
          <w:sz w:val="28"/>
          <w:szCs w:val="28"/>
        </w:rPr>
        <w:t>для</w:t>
      </w:r>
      <w:r w:rsidR="00B47CE9">
        <w:rPr>
          <w:sz w:val="28"/>
          <w:szCs w:val="28"/>
        </w:rPr>
        <w:t xml:space="preserve"> </w:t>
      </w:r>
      <w:r w:rsidRPr="009F1F4E">
        <w:rPr>
          <w:sz w:val="28"/>
          <w:szCs w:val="28"/>
        </w:rPr>
        <w:t>сотрудников</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предприятия</w:t>
      </w:r>
      <w:r w:rsidR="00B47CE9">
        <w:rPr>
          <w:sz w:val="28"/>
          <w:szCs w:val="28"/>
        </w:rPr>
        <w:t xml:space="preserve"> </w:t>
      </w:r>
      <w:r w:rsidRPr="009F1F4E">
        <w:rPr>
          <w:sz w:val="28"/>
          <w:szCs w:val="28"/>
        </w:rPr>
        <w:t>в</w:t>
      </w:r>
      <w:r w:rsidR="00B47CE9">
        <w:rPr>
          <w:sz w:val="28"/>
          <w:szCs w:val="28"/>
        </w:rPr>
        <w:t xml:space="preserve"> </w:t>
      </w:r>
      <w:r w:rsidRPr="009F1F4E">
        <w:rPr>
          <w:sz w:val="28"/>
          <w:szCs w:val="28"/>
        </w:rPr>
        <w:t>целом.</w:t>
      </w:r>
    </w:p>
    <w:p w:rsidR="00154117" w:rsidRPr="005362E1" w:rsidRDefault="00154117" w:rsidP="00154117">
      <w:pPr>
        <w:widowControl w:val="0"/>
        <w:spacing w:line="360" w:lineRule="auto"/>
        <w:ind w:firstLine="709"/>
        <w:jc w:val="both"/>
        <w:rPr>
          <w:sz w:val="28"/>
          <w:szCs w:val="28"/>
        </w:rPr>
      </w:pPr>
      <w:r w:rsidRPr="005362E1">
        <w:rPr>
          <w:sz w:val="28"/>
          <w:szCs w:val="28"/>
        </w:rPr>
        <w:t>Далее</w:t>
      </w:r>
      <w:r w:rsidR="00B47CE9">
        <w:rPr>
          <w:sz w:val="28"/>
          <w:szCs w:val="28"/>
        </w:rPr>
        <w:t xml:space="preserve"> </w:t>
      </w:r>
      <w:r w:rsidRPr="005362E1">
        <w:rPr>
          <w:sz w:val="28"/>
          <w:szCs w:val="28"/>
        </w:rPr>
        <w:t>раскроем</w:t>
      </w:r>
      <w:r w:rsidR="00B47CE9">
        <w:rPr>
          <w:sz w:val="28"/>
          <w:szCs w:val="28"/>
        </w:rPr>
        <w:t xml:space="preserve"> </w:t>
      </w:r>
      <w:r w:rsidRPr="005362E1">
        <w:rPr>
          <w:sz w:val="28"/>
          <w:szCs w:val="28"/>
        </w:rPr>
        <w:t>Положение</w:t>
      </w:r>
      <w:r w:rsidR="00B47CE9">
        <w:rPr>
          <w:sz w:val="28"/>
          <w:szCs w:val="28"/>
        </w:rPr>
        <w:t xml:space="preserve"> </w:t>
      </w:r>
      <w:r w:rsidRPr="005362E1">
        <w:rPr>
          <w:sz w:val="28"/>
          <w:szCs w:val="28"/>
        </w:rPr>
        <w:t>о</w:t>
      </w:r>
      <w:r w:rsidR="00B47CE9">
        <w:rPr>
          <w:sz w:val="28"/>
          <w:szCs w:val="28"/>
        </w:rPr>
        <w:t xml:space="preserve"> </w:t>
      </w:r>
      <w:r w:rsidRPr="005362E1">
        <w:rPr>
          <w:sz w:val="28"/>
          <w:szCs w:val="28"/>
        </w:rPr>
        <w:t>системе</w:t>
      </w:r>
      <w:r w:rsidR="00B47CE9">
        <w:rPr>
          <w:sz w:val="28"/>
          <w:szCs w:val="28"/>
        </w:rPr>
        <w:t xml:space="preserve"> </w:t>
      </w:r>
      <w:r w:rsidRPr="005362E1">
        <w:rPr>
          <w:sz w:val="28"/>
          <w:szCs w:val="28"/>
        </w:rPr>
        <w:t>управления</w:t>
      </w:r>
      <w:r w:rsidR="00B47CE9">
        <w:rPr>
          <w:sz w:val="28"/>
          <w:szCs w:val="28"/>
        </w:rPr>
        <w:t xml:space="preserve"> </w:t>
      </w:r>
      <w:r w:rsidRPr="005362E1">
        <w:rPr>
          <w:sz w:val="28"/>
          <w:szCs w:val="28"/>
        </w:rPr>
        <w:t>охраной</w:t>
      </w:r>
      <w:r w:rsidR="00B47CE9">
        <w:rPr>
          <w:sz w:val="28"/>
          <w:szCs w:val="28"/>
        </w:rPr>
        <w:t xml:space="preserve"> </w:t>
      </w:r>
      <w:r w:rsidRPr="005362E1">
        <w:rPr>
          <w:sz w:val="28"/>
          <w:szCs w:val="28"/>
        </w:rPr>
        <w:t>труда</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5362E1">
        <w:rPr>
          <w:sz w:val="28"/>
          <w:szCs w:val="28"/>
        </w:rPr>
        <w:t>.</w:t>
      </w:r>
    </w:p>
    <w:p w:rsidR="00154117" w:rsidRPr="005362E1" w:rsidRDefault="00154117" w:rsidP="00154117">
      <w:pPr>
        <w:widowControl w:val="0"/>
        <w:spacing w:line="360" w:lineRule="auto"/>
        <w:ind w:firstLine="709"/>
        <w:jc w:val="both"/>
        <w:rPr>
          <w:sz w:val="28"/>
          <w:szCs w:val="28"/>
        </w:rPr>
      </w:pPr>
      <w:r w:rsidRPr="005362E1">
        <w:rPr>
          <w:sz w:val="28"/>
          <w:szCs w:val="28"/>
        </w:rPr>
        <w:t>Положение</w:t>
      </w:r>
      <w:r w:rsidR="00B47CE9">
        <w:rPr>
          <w:sz w:val="28"/>
          <w:szCs w:val="28"/>
        </w:rPr>
        <w:t xml:space="preserve"> </w:t>
      </w:r>
      <w:r w:rsidRPr="005362E1">
        <w:rPr>
          <w:sz w:val="28"/>
          <w:szCs w:val="28"/>
        </w:rPr>
        <w:t>о</w:t>
      </w:r>
      <w:r w:rsidR="00B47CE9">
        <w:rPr>
          <w:sz w:val="28"/>
          <w:szCs w:val="28"/>
        </w:rPr>
        <w:t xml:space="preserve"> </w:t>
      </w:r>
      <w:r w:rsidRPr="005362E1">
        <w:rPr>
          <w:sz w:val="28"/>
          <w:szCs w:val="28"/>
        </w:rPr>
        <w:t>системе</w:t>
      </w:r>
      <w:r w:rsidR="00B47CE9">
        <w:rPr>
          <w:sz w:val="28"/>
          <w:szCs w:val="28"/>
        </w:rPr>
        <w:t xml:space="preserve"> </w:t>
      </w:r>
      <w:r w:rsidRPr="005362E1">
        <w:rPr>
          <w:sz w:val="28"/>
          <w:szCs w:val="28"/>
        </w:rPr>
        <w:t>управления</w:t>
      </w:r>
      <w:r w:rsidR="00B47CE9">
        <w:rPr>
          <w:sz w:val="28"/>
          <w:szCs w:val="28"/>
        </w:rPr>
        <w:t xml:space="preserve"> </w:t>
      </w:r>
      <w:r w:rsidRPr="005362E1">
        <w:rPr>
          <w:sz w:val="28"/>
          <w:szCs w:val="28"/>
        </w:rPr>
        <w:t>охраной</w:t>
      </w:r>
      <w:r w:rsidR="00B47CE9">
        <w:rPr>
          <w:sz w:val="28"/>
          <w:szCs w:val="28"/>
        </w:rPr>
        <w:t xml:space="preserve"> </w:t>
      </w:r>
      <w:r w:rsidRPr="005362E1">
        <w:rPr>
          <w:sz w:val="28"/>
          <w:szCs w:val="28"/>
        </w:rPr>
        <w:t>труда</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5362E1">
        <w:rPr>
          <w:sz w:val="28"/>
          <w:szCs w:val="28"/>
        </w:rPr>
        <w:t>разработано</w:t>
      </w:r>
      <w:r w:rsidR="00B47CE9">
        <w:rPr>
          <w:sz w:val="28"/>
          <w:szCs w:val="28"/>
        </w:rPr>
        <w:t xml:space="preserve"> </w:t>
      </w:r>
      <w:r w:rsidRPr="005362E1">
        <w:rPr>
          <w:sz w:val="28"/>
          <w:szCs w:val="28"/>
        </w:rPr>
        <w:t>на</w:t>
      </w:r>
      <w:r w:rsidR="00B47CE9">
        <w:rPr>
          <w:sz w:val="28"/>
          <w:szCs w:val="28"/>
        </w:rPr>
        <w:t xml:space="preserve"> </w:t>
      </w:r>
      <w:r w:rsidRPr="005362E1">
        <w:rPr>
          <w:sz w:val="28"/>
          <w:szCs w:val="28"/>
        </w:rPr>
        <w:t>основе</w:t>
      </w:r>
      <w:r w:rsidR="00B47CE9">
        <w:rPr>
          <w:sz w:val="28"/>
          <w:szCs w:val="28"/>
        </w:rPr>
        <w:t xml:space="preserve"> </w:t>
      </w:r>
      <w:r w:rsidRPr="005362E1">
        <w:rPr>
          <w:sz w:val="28"/>
          <w:szCs w:val="28"/>
        </w:rPr>
        <w:t>Типового</w:t>
      </w:r>
      <w:r w:rsidR="00B47CE9">
        <w:rPr>
          <w:sz w:val="28"/>
          <w:szCs w:val="28"/>
        </w:rPr>
        <w:t xml:space="preserve"> </w:t>
      </w:r>
      <w:r w:rsidRPr="005362E1">
        <w:rPr>
          <w:sz w:val="28"/>
          <w:szCs w:val="28"/>
        </w:rPr>
        <w:t>положения</w:t>
      </w:r>
      <w:r w:rsidR="00B47CE9">
        <w:rPr>
          <w:sz w:val="28"/>
          <w:szCs w:val="28"/>
        </w:rPr>
        <w:t xml:space="preserve"> </w:t>
      </w:r>
      <w:r w:rsidRPr="005362E1">
        <w:rPr>
          <w:sz w:val="28"/>
          <w:szCs w:val="28"/>
        </w:rPr>
        <w:t>о</w:t>
      </w:r>
      <w:r w:rsidR="00B47CE9">
        <w:rPr>
          <w:sz w:val="28"/>
          <w:szCs w:val="28"/>
        </w:rPr>
        <w:t xml:space="preserve"> </w:t>
      </w:r>
      <w:r w:rsidRPr="005362E1">
        <w:rPr>
          <w:sz w:val="28"/>
          <w:szCs w:val="28"/>
        </w:rPr>
        <w:t>системе</w:t>
      </w:r>
      <w:r w:rsidR="00B47CE9">
        <w:rPr>
          <w:sz w:val="28"/>
          <w:szCs w:val="28"/>
        </w:rPr>
        <w:t xml:space="preserve"> </w:t>
      </w:r>
      <w:r w:rsidRPr="005362E1">
        <w:rPr>
          <w:sz w:val="28"/>
          <w:szCs w:val="28"/>
        </w:rPr>
        <w:t>управления</w:t>
      </w:r>
      <w:r w:rsidR="00B47CE9">
        <w:rPr>
          <w:sz w:val="28"/>
          <w:szCs w:val="28"/>
        </w:rPr>
        <w:t xml:space="preserve"> </w:t>
      </w:r>
      <w:r w:rsidRPr="005362E1">
        <w:rPr>
          <w:sz w:val="28"/>
          <w:szCs w:val="28"/>
        </w:rPr>
        <w:t>охраной</w:t>
      </w:r>
      <w:r w:rsidR="00B47CE9">
        <w:rPr>
          <w:sz w:val="28"/>
          <w:szCs w:val="28"/>
        </w:rPr>
        <w:t xml:space="preserve"> </w:t>
      </w:r>
      <w:r w:rsidRPr="005362E1">
        <w:rPr>
          <w:sz w:val="28"/>
          <w:szCs w:val="28"/>
        </w:rPr>
        <w:t>труда,</w:t>
      </w:r>
      <w:r w:rsidR="00B47CE9">
        <w:rPr>
          <w:sz w:val="28"/>
          <w:szCs w:val="28"/>
        </w:rPr>
        <w:t xml:space="preserve"> </w:t>
      </w:r>
      <w:r w:rsidRPr="005362E1">
        <w:rPr>
          <w:sz w:val="28"/>
          <w:szCs w:val="28"/>
        </w:rPr>
        <w:t>утвержденного</w:t>
      </w:r>
      <w:r w:rsidR="00B47CE9">
        <w:rPr>
          <w:sz w:val="28"/>
          <w:szCs w:val="28"/>
        </w:rPr>
        <w:t xml:space="preserve"> </w:t>
      </w:r>
      <w:r w:rsidRPr="005362E1">
        <w:rPr>
          <w:sz w:val="28"/>
          <w:szCs w:val="28"/>
        </w:rPr>
        <w:t>Приказом</w:t>
      </w:r>
      <w:r w:rsidR="00B47CE9">
        <w:rPr>
          <w:sz w:val="28"/>
          <w:szCs w:val="28"/>
        </w:rPr>
        <w:t xml:space="preserve"> </w:t>
      </w:r>
      <w:r w:rsidRPr="005362E1">
        <w:rPr>
          <w:sz w:val="28"/>
          <w:szCs w:val="28"/>
        </w:rPr>
        <w:t>Минтруда</w:t>
      </w:r>
      <w:r w:rsidR="00B47CE9">
        <w:rPr>
          <w:sz w:val="28"/>
          <w:szCs w:val="28"/>
        </w:rPr>
        <w:t xml:space="preserve"> </w:t>
      </w:r>
      <w:r w:rsidRPr="005362E1">
        <w:rPr>
          <w:sz w:val="28"/>
          <w:szCs w:val="28"/>
        </w:rPr>
        <w:t>России</w:t>
      </w:r>
      <w:r w:rsidR="00B47CE9">
        <w:rPr>
          <w:sz w:val="28"/>
          <w:szCs w:val="28"/>
        </w:rPr>
        <w:t xml:space="preserve"> </w:t>
      </w:r>
      <w:r w:rsidRPr="005362E1">
        <w:rPr>
          <w:sz w:val="28"/>
          <w:szCs w:val="28"/>
        </w:rPr>
        <w:t>от</w:t>
      </w:r>
      <w:r w:rsidR="00B47CE9">
        <w:rPr>
          <w:sz w:val="28"/>
          <w:szCs w:val="28"/>
        </w:rPr>
        <w:t xml:space="preserve"> </w:t>
      </w:r>
      <w:r w:rsidRPr="005362E1">
        <w:rPr>
          <w:sz w:val="28"/>
          <w:szCs w:val="28"/>
        </w:rPr>
        <w:t>19.08.2016</w:t>
      </w:r>
      <w:r w:rsidR="00B47CE9">
        <w:rPr>
          <w:sz w:val="28"/>
          <w:szCs w:val="28"/>
        </w:rPr>
        <w:t xml:space="preserve"> </w:t>
      </w:r>
      <w:r w:rsidRPr="005362E1">
        <w:rPr>
          <w:sz w:val="28"/>
          <w:szCs w:val="28"/>
        </w:rPr>
        <w:t>N</w:t>
      </w:r>
      <w:r w:rsidR="00B47CE9">
        <w:rPr>
          <w:sz w:val="28"/>
          <w:szCs w:val="28"/>
        </w:rPr>
        <w:t xml:space="preserve"> </w:t>
      </w:r>
      <w:r w:rsidRPr="005362E1">
        <w:rPr>
          <w:sz w:val="28"/>
          <w:szCs w:val="28"/>
        </w:rPr>
        <w:t>438н.</w:t>
      </w:r>
    </w:p>
    <w:p w:rsidR="00154117" w:rsidRPr="005362E1" w:rsidRDefault="00154117" w:rsidP="00154117">
      <w:pPr>
        <w:widowControl w:val="0"/>
        <w:spacing w:line="360" w:lineRule="auto"/>
        <w:ind w:firstLine="709"/>
        <w:jc w:val="both"/>
        <w:rPr>
          <w:sz w:val="28"/>
          <w:szCs w:val="28"/>
        </w:rPr>
      </w:pPr>
      <w:r w:rsidRPr="005362E1">
        <w:rPr>
          <w:sz w:val="28"/>
          <w:szCs w:val="28"/>
        </w:rPr>
        <w:t>Действие</w:t>
      </w:r>
      <w:r w:rsidR="00B47CE9">
        <w:rPr>
          <w:sz w:val="28"/>
          <w:szCs w:val="28"/>
        </w:rPr>
        <w:t xml:space="preserve"> </w:t>
      </w:r>
      <w:r w:rsidRPr="005362E1">
        <w:rPr>
          <w:sz w:val="28"/>
          <w:szCs w:val="28"/>
        </w:rPr>
        <w:t>СУОТ</w:t>
      </w:r>
      <w:r w:rsidR="00B47CE9">
        <w:rPr>
          <w:sz w:val="28"/>
          <w:szCs w:val="28"/>
        </w:rPr>
        <w:t xml:space="preserve"> </w:t>
      </w:r>
      <w:r w:rsidRPr="005362E1">
        <w:rPr>
          <w:sz w:val="28"/>
          <w:szCs w:val="28"/>
        </w:rPr>
        <w:t>распространяется</w:t>
      </w:r>
      <w:r w:rsidR="00B47CE9">
        <w:rPr>
          <w:sz w:val="28"/>
          <w:szCs w:val="28"/>
        </w:rPr>
        <w:t xml:space="preserve"> </w:t>
      </w:r>
      <w:r w:rsidRPr="005362E1">
        <w:rPr>
          <w:sz w:val="28"/>
          <w:szCs w:val="28"/>
        </w:rPr>
        <w:t>на</w:t>
      </w:r>
      <w:r w:rsidR="00B47CE9">
        <w:rPr>
          <w:sz w:val="28"/>
          <w:szCs w:val="28"/>
        </w:rPr>
        <w:t xml:space="preserve"> </w:t>
      </w:r>
      <w:r w:rsidRPr="005362E1">
        <w:rPr>
          <w:sz w:val="28"/>
          <w:szCs w:val="28"/>
        </w:rPr>
        <w:t>все</w:t>
      </w:r>
      <w:r w:rsidR="00B47CE9">
        <w:rPr>
          <w:sz w:val="28"/>
          <w:szCs w:val="28"/>
        </w:rPr>
        <w:t xml:space="preserve"> </w:t>
      </w:r>
      <w:r w:rsidRPr="005362E1">
        <w:rPr>
          <w:sz w:val="28"/>
          <w:szCs w:val="28"/>
        </w:rPr>
        <w:t>структурные</w:t>
      </w:r>
      <w:r w:rsidR="00B47CE9">
        <w:rPr>
          <w:sz w:val="28"/>
          <w:szCs w:val="28"/>
        </w:rPr>
        <w:t xml:space="preserve"> </w:t>
      </w:r>
      <w:r w:rsidRPr="005362E1">
        <w:rPr>
          <w:sz w:val="28"/>
          <w:szCs w:val="28"/>
        </w:rPr>
        <w:t>подразделения</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5362E1">
        <w:rPr>
          <w:sz w:val="28"/>
          <w:szCs w:val="28"/>
        </w:rPr>
        <w:t>.</w:t>
      </w:r>
    </w:p>
    <w:p w:rsidR="00154117" w:rsidRPr="005362E1" w:rsidRDefault="00154117" w:rsidP="00154117">
      <w:pPr>
        <w:widowControl w:val="0"/>
        <w:spacing w:line="360" w:lineRule="auto"/>
        <w:ind w:firstLine="709"/>
        <w:jc w:val="both"/>
        <w:rPr>
          <w:sz w:val="28"/>
          <w:szCs w:val="28"/>
        </w:rPr>
      </w:pPr>
      <w:r w:rsidRPr="005362E1">
        <w:rPr>
          <w:sz w:val="28"/>
          <w:szCs w:val="28"/>
        </w:rPr>
        <w:t>СУОТ</w:t>
      </w:r>
      <w:r w:rsidR="00B47CE9">
        <w:rPr>
          <w:sz w:val="28"/>
          <w:szCs w:val="28"/>
        </w:rPr>
        <w:t xml:space="preserve"> </w:t>
      </w:r>
      <w:r w:rsidRPr="005362E1">
        <w:rPr>
          <w:sz w:val="28"/>
          <w:szCs w:val="28"/>
        </w:rPr>
        <w:t>состоит</w:t>
      </w:r>
      <w:r w:rsidR="00B47CE9">
        <w:rPr>
          <w:sz w:val="28"/>
          <w:szCs w:val="28"/>
        </w:rPr>
        <w:t xml:space="preserve"> </w:t>
      </w:r>
      <w:r w:rsidRPr="005362E1">
        <w:rPr>
          <w:sz w:val="28"/>
          <w:szCs w:val="28"/>
        </w:rPr>
        <w:t>из</w:t>
      </w:r>
      <w:r w:rsidR="00B47CE9">
        <w:rPr>
          <w:sz w:val="28"/>
          <w:szCs w:val="28"/>
        </w:rPr>
        <w:t xml:space="preserve"> </w:t>
      </w:r>
      <w:r w:rsidRPr="005362E1">
        <w:rPr>
          <w:sz w:val="28"/>
          <w:szCs w:val="28"/>
        </w:rPr>
        <w:t>следующих</w:t>
      </w:r>
      <w:r w:rsidR="00B47CE9">
        <w:rPr>
          <w:sz w:val="28"/>
          <w:szCs w:val="28"/>
        </w:rPr>
        <w:t xml:space="preserve"> </w:t>
      </w:r>
      <w:r w:rsidRPr="005362E1">
        <w:rPr>
          <w:sz w:val="28"/>
          <w:szCs w:val="28"/>
        </w:rPr>
        <w:t>разделов</w:t>
      </w:r>
      <w:r w:rsidR="00B47CE9">
        <w:rPr>
          <w:sz w:val="28"/>
          <w:szCs w:val="28"/>
        </w:rPr>
        <w:t xml:space="preserve"> </w:t>
      </w:r>
      <w:r w:rsidRPr="005362E1">
        <w:rPr>
          <w:sz w:val="28"/>
          <w:szCs w:val="28"/>
        </w:rPr>
        <w:t>и</w:t>
      </w:r>
      <w:r w:rsidR="00B47CE9">
        <w:rPr>
          <w:sz w:val="28"/>
          <w:szCs w:val="28"/>
        </w:rPr>
        <w:t xml:space="preserve"> </w:t>
      </w:r>
      <w:r w:rsidRPr="005362E1">
        <w:rPr>
          <w:sz w:val="28"/>
          <w:szCs w:val="28"/>
        </w:rPr>
        <w:t>подразделов:</w:t>
      </w:r>
    </w:p>
    <w:p w:rsidR="00154117" w:rsidRPr="005362E1" w:rsidRDefault="00154117" w:rsidP="00154117">
      <w:pPr>
        <w:widowControl w:val="0"/>
        <w:spacing w:line="360" w:lineRule="auto"/>
        <w:ind w:firstLine="709"/>
        <w:jc w:val="both"/>
        <w:rPr>
          <w:sz w:val="28"/>
          <w:szCs w:val="28"/>
        </w:rPr>
      </w:pPr>
      <w:r w:rsidRPr="005362E1">
        <w:rPr>
          <w:sz w:val="28"/>
          <w:szCs w:val="28"/>
        </w:rPr>
        <w:t>а)</w:t>
      </w:r>
      <w:r w:rsidR="00B47CE9">
        <w:rPr>
          <w:sz w:val="28"/>
          <w:szCs w:val="28"/>
        </w:rPr>
        <w:t xml:space="preserve"> </w:t>
      </w:r>
      <w:r w:rsidRPr="005362E1">
        <w:rPr>
          <w:sz w:val="28"/>
          <w:szCs w:val="28"/>
        </w:rPr>
        <w:t>политика</w:t>
      </w:r>
      <w:r w:rsidR="00B47CE9">
        <w:rPr>
          <w:sz w:val="28"/>
          <w:szCs w:val="28"/>
        </w:rPr>
        <w:t xml:space="preserve"> </w:t>
      </w:r>
      <w:r w:rsidRPr="005362E1">
        <w:rPr>
          <w:sz w:val="28"/>
          <w:szCs w:val="28"/>
        </w:rPr>
        <w:t>в</w:t>
      </w:r>
      <w:r w:rsidR="00B47CE9">
        <w:rPr>
          <w:sz w:val="28"/>
          <w:szCs w:val="28"/>
        </w:rPr>
        <w:t xml:space="preserve"> </w:t>
      </w:r>
      <w:r w:rsidRPr="005362E1">
        <w:rPr>
          <w:sz w:val="28"/>
          <w:szCs w:val="28"/>
        </w:rPr>
        <w:t>области</w:t>
      </w:r>
      <w:r w:rsidR="00B47CE9">
        <w:rPr>
          <w:sz w:val="28"/>
          <w:szCs w:val="28"/>
        </w:rPr>
        <w:t xml:space="preserve"> </w:t>
      </w:r>
      <w:r w:rsidRPr="005362E1">
        <w:rPr>
          <w:sz w:val="28"/>
          <w:szCs w:val="28"/>
        </w:rPr>
        <w:t>охраны</w:t>
      </w:r>
      <w:r w:rsidR="00B47CE9">
        <w:rPr>
          <w:sz w:val="28"/>
          <w:szCs w:val="28"/>
        </w:rPr>
        <w:t xml:space="preserve"> </w:t>
      </w:r>
      <w:r w:rsidRPr="005362E1">
        <w:rPr>
          <w:sz w:val="28"/>
          <w:szCs w:val="28"/>
        </w:rPr>
        <w:t>труда;</w:t>
      </w:r>
    </w:p>
    <w:p w:rsidR="00154117" w:rsidRPr="005362E1" w:rsidRDefault="00154117" w:rsidP="00154117">
      <w:pPr>
        <w:widowControl w:val="0"/>
        <w:spacing w:line="360" w:lineRule="auto"/>
        <w:ind w:firstLine="709"/>
        <w:jc w:val="both"/>
        <w:rPr>
          <w:sz w:val="28"/>
          <w:szCs w:val="28"/>
        </w:rPr>
      </w:pPr>
      <w:r w:rsidRPr="005362E1">
        <w:rPr>
          <w:sz w:val="28"/>
          <w:szCs w:val="28"/>
        </w:rPr>
        <w:t>б)</w:t>
      </w:r>
      <w:r w:rsidR="00B47CE9">
        <w:rPr>
          <w:sz w:val="28"/>
          <w:szCs w:val="28"/>
        </w:rPr>
        <w:t xml:space="preserve"> </w:t>
      </w:r>
      <w:r w:rsidRPr="005362E1">
        <w:rPr>
          <w:sz w:val="28"/>
          <w:szCs w:val="28"/>
        </w:rPr>
        <w:t>цели</w:t>
      </w:r>
      <w:r w:rsidR="00B47CE9">
        <w:rPr>
          <w:sz w:val="28"/>
          <w:szCs w:val="28"/>
        </w:rPr>
        <w:t xml:space="preserve"> </w:t>
      </w:r>
      <w:r w:rsidRPr="005362E1">
        <w:rPr>
          <w:sz w:val="28"/>
          <w:szCs w:val="28"/>
        </w:rPr>
        <w:t>в</w:t>
      </w:r>
      <w:r w:rsidR="00B47CE9">
        <w:rPr>
          <w:sz w:val="28"/>
          <w:szCs w:val="28"/>
        </w:rPr>
        <w:t xml:space="preserve"> </w:t>
      </w:r>
      <w:r w:rsidRPr="005362E1">
        <w:rPr>
          <w:sz w:val="28"/>
          <w:szCs w:val="28"/>
        </w:rPr>
        <w:t>области</w:t>
      </w:r>
      <w:r w:rsidR="00B47CE9">
        <w:rPr>
          <w:sz w:val="28"/>
          <w:szCs w:val="28"/>
        </w:rPr>
        <w:t xml:space="preserve"> </w:t>
      </w:r>
      <w:r w:rsidRPr="005362E1">
        <w:rPr>
          <w:sz w:val="28"/>
          <w:szCs w:val="28"/>
        </w:rPr>
        <w:t>охраны</w:t>
      </w:r>
      <w:r w:rsidR="00B47CE9">
        <w:rPr>
          <w:sz w:val="28"/>
          <w:szCs w:val="28"/>
        </w:rPr>
        <w:t xml:space="preserve"> </w:t>
      </w:r>
      <w:r w:rsidRPr="005362E1">
        <w:rPr>
          <w:sz w:val="28"/>
          <w:szCs w:val="28"/>
        </w:rPr>
        <w:t>труда;</w:t>
      </w:r>
    </w:p>
    <w:p w:rsidR="00154117" w:rsidRPr="005362E1" w:rsidRDefault="00154117" w:rsidP="00154117">
      <w:pPr>
        <w:widowControl w:val="0"/>
        <w:spacing w:line="360" w:lineRule="auto"/>
        <w:ind w:firstLine="709"/>
        <w:jc w:val="both"/>
        <w:rPr>
          <w:sz w:val="28"/>
          <w:szCs w:val="28"/>
        </w:rPr>
      </w:pPr>
      <w:r w:rsidRPr="005362E1">
        <w:rPr>
          <w:sz w:val="28"/>
          <w:szCs w:val="28"/>
        </w:rPr>
        <w:t>в)</w:t>
      </w:r>
      <w:r w:rsidR="00B47CE9">
        <w:rPr>
          <w:sz w:val="28"/>
          <w:szCs w:val="28"/>
        </w:rPr>
        <w:t xml:space="preserve"> </w:t>
      </w:r>
      <w:r w:rsidRPr="005362E1">
        <w:rPr>
          <w:sz w:val="28"/>
          <w:szCs w:val="28"/>
        </w:rPr>
        <w:t>обеспечение</w:t>
      </w:r>
      <w:r w:rsidR="00B47CE9">
        <w:rPr>
          <w:sz w:val="28"/>
          <w:szCs w:val="28"/>
        </w:rPr>
        <w:t xml:space="preserve"> </w:t>
      </w:r>
      <w:r w:rsidRPr="005362E1">
        <w:rPr>
          <w:sz w:val="28"/>
          <w:szCs w:val="28"/>
        </w:rPr>
        <w:t>функционирования</w:t>
      </w:r>
      <w:r w:rsidR="00B47CE9">
        <w:rPr>
          <w:sz w:val="28"/>
          <w:szCs w:val="28"/>
        </w:rPr>
        <w:t xml:space="preserve"> </w:t>
      </w:r>
      <w:r w:rsidRPr="005362E1">
        <w:rPr>
          <w:sz w:val="28"/>
          <w:szCs w:val="28"/>
        </w:rPr>
        <w:t>СУОТ</w:t>
      </w:r>
      <w:r w:rsidR="00B47CE9">
        <w:rPr>
          <w:sz w:val="28"/>
          <w:szCs w:val="28"/>
        </w:rPr>
        <w:t xml:space="preserve"> </w:t>
      </w:r>
      <w:r w:rsidRPr="005362E1">
        <w:rPr>
          <w:sz w:val="28"/>
          <w:szCs w:val="28"/>
        </w:rPr>
        <w:t>(распределение</w:t>
      </w:r>
      <w:r w:rsidR="00B47CE9">
        <w:rPr>
          <w:sz w:val="28"/>
          <w:szCs w:val="28"/>
        </w:rPr>
        <w:t xml:space="preserve"> </w:t>
      </w:r>
      <w:r w:rsidRPr="005362E1">
        <w:rPr>
          <w:sz w:val="28"/>
          <w:szCs w:val="28"/>
        </w:rPr>
        <w:t>обязанностей</w:t>
      </w:r>
      <w:r w:rsidR="00B47CE9">
        <w:rPr>
          <w:sz w:val="28"/>
          <w:szCs w:val="28"/>
        </w:rPr>
        <w:t xml:space="preserve"> </w:t>
      </w:r>
      <w:r w:rsidRPr="005362E1">
        <w:rPr>
          <w:sz w:val="28"/>
          <w:szCs w:val="28"/>
        </w:rPr>
        <w:t>в</w:t>
      </w:r>
      <w:r w:rsidR="00B47CE9">
        <w:rPr>
          <w:sz w:val="28"/>
          <w:szCs w:val="28"/>
        </w:rPr>
        <w:t xml:space="preserve"> </w:t>
      </w:r>
      <w:r w:rsidRPr="005362E1">
        <w:rPr>
          <w:sz w:val="28"/>
          <w:szCs w:val="28"/>
        </w:rPr>
        <w:t>сфере</w:t>
      </w:r>
      <w:r w:rsidR="00B47CE9">
        <w:rPr>
          <w:sz w:val="28"/>
          <w:szCs w:val="28"/>
        </w:rPr>
        <w:t xml:space="preserve"> </w:t>
      </w:r>
      <w:r w:rsidRPr="005362E1">
        <w:rPr>
          <w:sz w:val="28"/>
          <w:szCs w:val="28"/>
        </w:rPr>
        <w:t>охраны</w:t>
      </w:r>
      <w:r w:rsidR="00B47CE9">
        <w:rPr>
          <w:sz w:val="28"/>
          <w:szCs w:val="28"/>
        </w:rPr>
        <w:t xml:space="preserve"> </w:t>
      </w:r>
      <w:r w:rsidRPr="005362E1">
        <w:rPr>
          <w:sz w:val="28"/>
          <w:szCs w:val="28"/>
        </w:rPr>
        <w:t>труда</w:t>
      </w:r>
      <w:r w:rsidR="00B47CE9">
        <w:rPr>
          <w:sz w:val="28"/>
          <w:szCs w:val="28"/>
        </w:rPr>
        <w:t xml:space="preserve"> </w:t>
      </w:r>
      <w:r w:rsidRPr="005362E1">
        <w:rPr>
          <w:sz w:val="28"/>
          <w:szCs w:val="28"/>
        </w:rPr>
        <w:t>между</w:t>
      </w:r>
      <w:r w:rsidR="00B47CE9">
        <w:rPr>
          <w:sz w:val="28"/>
          <w:szCs w:val="28"/>
        </w:rPr>
        <w:t xml:space="preserve"> </w:t>
      </w:r>
      <w:r w:rsidRPr="005362E1">
        <w:rPr>
          <w:sz w:val="28"/>
          <w:szCs w:val="28"/>
        </w:rPr>
        <w:t>должностными</w:t>
      </w:r>
      <w:r w:rsidR="00B47CE9">
        <w:rPr>
          <w:sz w:val="28"/>
          <w:szCs w:val="28"/>
        </w:rPr>
        <w:t xml:space="preserve"> </w:t>
      </w:r>
      <w:r w:rsidRPr="005362E1">
        <w:rPr>
          <w:sz w:val="28"/>
          <w:szCs w:val="28"/>
        </w:rPr>
        <w:t>лицами);</w:t>
      </w:r>
    </w:p>
    <w:p w:rsidR="00154117" w:rsidRPr="005362E1" w:rsidRDefault="00154117" w:rsidP="00154117">
      <w:pPr>
        <w:widowControl w:val="0"/>
        <w:spacing w:line="360" w:lineRule="auto"/>
        <w:ind w:firstLine="709"/>
        <w:jc w:val="both"/>
        <w:rPr>
          <w:sz w:val="28"/>
          <w:szCs w:val="28"/>
        </w:rPr>
      </w:pPr>
      <w:r w:rsidRPr="005362E1">
        <w:rPr>
          <w:sz w:val="28"/>
          <w:szCs w:val="28"/>
        </w:rPr>
        <w:t>г)</w:t>
      </w:r>
      <w:r w:rsidR="00B47CE9">
        <w:rPr>
          <w:sz w:val="28"/>
          <w:szCs w:val="28"/>
        </w:rPr>
        <w:t xml:space="preserve"> </w:t>
      </w:r>
      <w:r w:rsidRPr="005362E1">
        <w:rPr>
          <w:sz w:val="28"/>
          <w:szCs w:val="28"/>
        </w:rPr>
        <w:t>процедуры,</w:t>
      </w:r>
      <w:r w:rsidR="00B47CE9">
        <w:rPr>
          <w:sz w:val="28"/>
          <w:szCs w:val="28"/>
        </w:rPr>
        <w:t xml:space="preserve"> </w:t>
      </w:r>
      <w:r w:rsidRPr="005362E1">
        <w:rPr>
          <w:sz w:val="28"/>
          <w:szCs w:val="28"/>
        </w:rPr>
        <w:t>направленные</w:t>
      </w:r>
      <w:r w:rsidR="00B47CE9">
        <w:rPr>
          <w:sz w:val="28"/>
          <w:szCs w:val="28"/>
        </w:rPr>
        <w:t xml:space="preserve"> </w:t>
      </w:r>
      <w:r w:rsidRPr="005362E1">
        <w:rPr>
          <w:sz w:val="28"/>
          <w:szCs w:val="28"/>
        </w:rPr>
        <w:t>на</w:t>
      </w:r>
      <w:r w:rsidR="00B47CE9">
        <w:rPr>
          <w:sz w:val="28"/>
          <w:szCs w:val="28"/>
        </w:rPr>
        <w:t xml:space="preserve"> </w:t>
      </w:r>
      <w:r w:rsidRPr="005362E1">
        <w:rPr>
          <w:sz w:val="28"/>
          <w:szCs w:val="28"/>
        </w:rPr>
        <w:t>достижение</w:t>
      </w:r>
      <w:r w:rsidR="00B47CE9">
        <w:rPr>
          <w:sz w:val="28"/>
          <w:szCs w:val="28"/>
        </w:rPr>
        <w:t xml:space="preserve"> </w:t>
      </w:r>
      <w:r w:rsidRPr="005362E1">
        <w:rPr>
          <w:sz w:val="28"/>
          <w:szCs w:val="28"/>
        </w:rPr>
        <w:t>целей</w:t>
      </w:r>
      <w:r w:rsidR="00B47CE9">
        <w:rPr>
          <w:sz w:val="28"/>
          <w:szCs w:val="28"/>
        </w:rPr>
        <w:t xml:space="preserve"> </w:t>
      </w:r>
      <w:r w:rsidRPr="005362E1">
        <w:rPr>
          <w:sz w:val="28"/>
          <w:szCs w:val="28"/>
        </w:rPr>
        <w:t>в</w:t>
      </w:r>
      <w:r w:rsidR="00B47CE9">
        <w:rPr>
          <w:sz w:val="28"/>
          <w:szCs w:val="28"/>
        </w:rPr>
        <w:t xml:space="preserve"> </w:t>
      </w:r>
      <w:r w:rsidRPr="005362E1">
        <w:rPr>
          <w:sz w:val="28"/>
          <w:szCs w:val="28"/>
        </w:rPr>
        <w:t>области</w:t>
      </w:r>
      <w:r w:rsidR="00B47CE9">
        <w:rPr>
          <w:sz w:val="28"/>
          <w:szCs w:val="28"/>
        </w:rPr>
        <w:t xml:space="preserve"> </w:t>
      </w:r>
      <w:r w:rsidRPr="005362E1">
        <w:rPr>
          <w:sz w:val="28"/>
          <w:szCs w:val="28"/>
        </w:rPr>
        <w:t>охраны</w:t>
      </w:r>
      <w:r w:rsidR="00B47CE9">
        <w:rPr>
          <w:sz w:val="28"/>
          <w:szCs w:val="28"/>
        </w:rPr>
        <w:t xml:space="preserve"> </w:t>
      </w:r>
      <w:r w:rsidRPr="005362E1">
        <w:rPr>
          <w:sz w:val="28"/>
          <w:szCs w:val="28"/>
        </w:rPr>
        <w:t>труда</w:t>
      </w:r>
      <w:r w:rsidR="00B47CE9">
        <w:rPr>
          <w:sz w:val="28"/>
          <w:szCs w:val="28"/>
        </w:rPr>
        <w:t xml:space="preserve"> </w:t>
      </w:r>
      <w:r w:rsidRPr="005362E1">
        <w:rPr>
          <w:sz w:val="28"/>
          <w:szCs w:val="28"/>
        </w:rPr>
        <w:t>(далее</w:t>
      </w:r>
      <w:r w:rsidR="00B47CE9">
        <w:rPr>
          <w:sz w:val="28"/>
          <w:szCs w:val="28"/>
        </w:rPr>
        <w:t xml:space="preserve"> </w:t>
      </w:r>
      <w:r w:rsidRPr="005362E1">
        <w:rPr>
          <w:sz w:val="28"/>
          <w:szCs w:val="28"/>
        </w:rPr>
        <w:t>-</w:t>
      </w:r>
      <w:r w:rsidR="00B47CE9">
        <w:rPr>
          <w:sz w:val="28"/>
          <w:szCs w:val="28"/>
        </w:rPr>
        <w:t xml:space="preserve"> </w:t>
      </w:r>
      <w:r w:rsidRPr="005362E1">
        <w:rPr>
          <w:sz w:val="28"/>
          <w:szCs w:val="28"/>
        </w:rPr>
        <w:t>процедуры),</w:t>
      </w:r>
      <w:r w:rsidR="00B47CE9">
        <w:rPr>
          <w:sz w:val="28"/>
          <w:szCs w:val="28"/>
        </w:rPr>
        <w:t xml:space="preserve"> </w:t>
      </w:r>
      <w:r w:rsidRPr="005362E1">
        <w:rPr>
          <w:sz w:val="28"/>
          <w:szCs w:val="28"/>
        </w:rPr>
        <w:t>включая:</w:t>
      </w:r>
    </w:p>
    <w:p w:rsidR="00154117" w:rsidRPr="005362E1" w:rsidRDefault="00154117" w:rsidP="00362496">
      <w:pPr>
        <w:pStyle w:val="af8"/>
        <w:widowControl w:val="0"/>
        <w:numPr>
          <w:ilvl w:val="0"/>
          <w:numId w:val="19"/>
        </w:numPr>
        <w:tabs>
          <w:tab w:val="left" w:pos="993"/>
        </w:tabs>
        <w:spacing w:after="0" w:line="360" w:lineRule="auto"/>
        <w:ind w:left="0" w:firstLine="709"/>
        <w:jc w:val="both"/>
        <w:rPr>
          <w:rFonts w:ascii="Times New Roman" w:hAnsi="Times New Roman"/>
          <w:sz w:val="28"/>
          <w:szCs w:val="28"/>
        </w:rPr>
      </w:pPr>
      <w:r w:rsidRPr="005362E1">
        <w:rPr>
          <w:rFonts w:ascii="Times New Roman" w:hAnsi="Times New Roman"/>
          <w:sz w:val="28"/>
          <w:szCs w:val="28"/>
        </w:rPr>
        <w:t>процедуру</w:t>
      </w:r>
      <w:r w:rsidR="00B47CE9">
        <w:rPr>
          <w:rFonts w:ascii="Times New Roman" w:hAnsi="Times New Roman"/>
          <w:sz w:val="28"/>
          <w:szCs w:val="28"/>
        </w:rPr>
        <w:t xml:space="preserve"> </w:t>
      </w:r>
      <w:r w:rsidRPr="005362E1">
        <w:rPr>
          <w:rFonts w:ascii="Times New Roman" w:hAnsi="Times New Roman"/>
          <w:sz w:val="28"/>
          <w:szCs w:val="28"/>
        </w:rPr>
        <w:t>подготовки</w:t>
      </w:r>
      <w:r w:rsidR="00B47CE9">
        <w:rPr>
          <w:rFonts w:ascii="Times New Roman" w:hAnsi="Times New Roman"/>
          <w:sz w:val="28"/>
          <w:szCs w:val="28"/>
        </w:rPr>
        <w:t xml:space="preserve"> </w:t>
      </w:r>
      <w:r w:rsidRPr="005362E1">
        <w:rPr>
          <w:rFonts w:ascii="Times New Roman" w:hAnsi="Times New Roman"/>
          <w:sz w:val="28"/>
          <w:szCs w:val="28"/>
        </w:rPr>
        <w:t>работников</w:t>
      </w:r>
      <w:r w:rsidR="00B47CE9">
        <w:rPr>
          <w:rFonts w:ascii="Times New Roman" w:hAnsi="Times New Roman"/>
          <w:sz w:val="28"/>
          <w:szCs w:val="28"/>
        </w:rPr>
        <w:t xml:space="preserve"> </w:t>
      </w:r>
      <w:r w:rsidRPr="005362E1">
        <w:rPr>
          <w:rFonts w:ascii="Times New Roman" w:hAnsi="Times New Roman"/>
          <w:sz w:val="28"/>
          <w:szCs w:val="28"/>
        </w:rPr>
        <w:t>по</w:t>
      </w:r>
      <w:r w:rsidR="00B47CE9">
        <w:rPr>
          <w:rFonts w:ascii="Times New Roman" w:hAnsi="Times New Roman"/>
          <w:sz w:val="28"/>
          <w:szCs w:val="28"/>
        </w:rPr>
        <w:t xml:space="preserve"> </w:t>
      </w:r>
      <w:r w:rsidRPr="005362E1">
        <w:rPr>
          <w:rFonts w:ascii="Times New Roman" w:hAnsi="Times New Roman"/>
          <w:sz w:val="28"/>
          <w:szCs w:val="28"/>
        </w:rPr>
        <w:t>охране</w:t>
      </w:r>
      <w:r w:rsidR="00B47CE9">
        <w:rPr>
          <w:rFonts w:ascii="Times New Roman" w:hAnsi="Times New Roman"/>
          <w:sz w:val="28"/>
          <w:szCs w:val="28"/>
        </w:rPr>
        <w:t xml:space="preserve"> </w:t>
      </w:r>
      <w:r w:rsidRPr="005362E1">
        <w:rPr>
          <w:rFonts w:ascii="Times New Roman" w:hAnsi="Times New Roman"/>
          <w:sz w:val="28"/>
          <w:szCs w:val="28"/>
        </w:rPr>
        <w:t>труда;</w:t>
      </w:r>
    </w:p>
    <w:p w:rsidR="00154117" w:rsidRPr="005362E1" w:rsidRDefault="00154117" w:rsidP="00362496">
      <w:pPr>
        <w:pStyle w:val="af8"/>
        <w:widowControl w:val="0"/>
        <w:numPr>
          <w:ilvl w:val="0"/>
          <w:numId w:val="19"/>
        </w:numPr>
        <w:tabs>
          <w:tab w:val="left" w:pos="993"/>
        </w:tabs>
        <w:spacing w:after="0" w:line="360" w:lineRule="auto"/>
        <w:ind w:left="0" w:firstLine="709"/>
        <w:jc w:val="both"/>
        <w:rPr>
          <w:rFonts w:ascii="Times New Roman" w:hAnsi="Times New Roman"/>
          <w:sz w:val="28"/>
          <w:szCs w:val="28"/>
        </w:rPr>
      </w:pPr>
      <w:r w:rsidRPr="005362E1">
        <w:rPr>
          <w:rFonts w:ascii="Times New Roman" w:hAnsi="Times New Roman"/>
          <w:sz w:val="28"/>
          <w:szCs w:val="28"/>
        </w:rPr>
        <w:t>процедуру</w:t>
      </w:r>
      <w:r w:rsidR="00B47CE9">
        <w:rPr>
          <w:rFonts w:ascii="Times New Roman" w:hAnsi="Times New Roman"/>
          <w:sz w:val="28"/>
          <w:szCs w:val="28"/>
        </w:rPr>
        <w:t xml:space="preserve"> </w:t>
      </w:r>
      <w:r w:rsidRPr="005362E1">
        <w:rPr>
          <w:rFonts w:ascii="Times New Roman" w:hAnsi="Times New Roman"/>
          <w:sz w:val="28"/>
          <w:szCs w:val="28"/>
        </w:rPr>
        <w:t>организации</w:t>
      </w:r>
      <w:r w:rsidR="00B47CE9">
        <w:rPr>
          <w:rFonts w:ascii="Times New Roman" w:hAnsi="Times New Roman"/>
          <w:sz w:val="28"/>
          <w:szCs w:val="28"/>
        </w:rPr>
        <w:t xml:space="preserve"> </w:t>
      </w:r>
      <w:r w:rsidRPr="005362E1">
        <w:rPr>
          <w:rFonts w:ascii="Times New Roman" w:hAnsi="Times New Roman"/>
          <w:sz w:val="28"/>
          <w:szCs w:val="28"/>
        </w:rPr>
        <w:t>и</w:t>
      </w:r>
      <w:r w:rsidR="00B47CE9">
        <w:rPr>
          <w:rFonts w:ascii="Times New Roman" w:hAnsi="Times New Roman"/>
          <w:sz w:val="28"/>
          <w:szCs w:val="28"/>
        </w:rPr>
        <w:t xml:space="preserve"> </w:t>
      </w:r>
      <w:r w:rsidRPr="005362E1">
        <w:rPr>
          <w:rFonts w:ascii="Times New Roman" w:hAnsi="Times New Roman"/>
          <w:sz w:val="28"/>
          <w:szCs w:val="28"/>
        </w:rPr>
        <w:t>проведения</w:t>
      </w:r>
      <w:r w:rsidR="00B47CE9">
        <w:rPr>
          <w:rFonts w:ascii="Times New Roman" w:hAnsi="Times New Roman"/>
          <w:sz w:val="28"/>
          <w:szCs w:val="28"/>
        </w:rPr>
        <w:t xml:space="preserve"> </w:t>
      </w:r>
      <w:r w:rsidRPr="005362E1">
        <w:rPr>
          <w:rFonts w:ascii="Times New Roman" w:hAnsi="Times New Roman"/>
          <w:sz w:val="28"/>
          <w:szCs w:val="28"/>
        </w:rPr>
        <w:t>оценки</w:t>
      </w:r>
      <w:r w:rsidR="00B47CE9">
        <w:rPr>
          <w:rFonts w:ascii="Times New Roman" w:hAnsi="Times New Roman"/>
          <w:sz w:val="28"/>
          <w:szCs w:val="28"/>
        </w:rPr>
        <w:t xml:space="preserve"> </w:t>
      </w:r>
      <w:r w:rsidRPr="005362E1">
        <w:rPr>
          <w:rFonts w:ascii="Times New Roman" w:hAnsi="Times New Roman"/>
          <w:sz w:val="28"/>
          <w:szCs w:val="28"/>
        </w:rPr>
        <w:t>условий</w:t>
      </w:r>
      <w:r w:rsidR="00B47CE9">
        <w:rPr>
          <w:rFonts w:ascii="Times New Roman" w:hAnsi="Times New Roman"/>
          <w:sz w:val="28"/>
          <w:szCs w:val="28"/>
        </w:rPr>
        <w:t xml:space="preserve"> </w:t>
      </w:r>
      <w:r w:rsidRPr="005362E1">
        <w:rPr>
          <w:rFonts w:ascii="Times New Roman" w:hAnsi="Times New Roman"/>
          <w:sz w:val="28"/>
          <w:szCs w:val="28"/>
        </w:rPr>
        <w:t>труда;</w:t>
      </w:r>
    </w:p>
    <w:p w:rsidR="00154117" w:rsidRPr="005362E1" w:rsidRDefault="00154117" w:rsidP="00362496">
      <w:pPr>
        <w:pStyle w:val="af8"/>
        <w:widowControl w:val="0"/>
        <w:numPr>
          <w:ilvl w:val="0"/>
          <w:numId w:val="19"/>
        </w:numPr>
        <w:tabs>
          <w:tab w:val="left" w:pos="993"/>
        </w:tabs>
        <w:spacing w:after="0" w:line="360" w:lineRule="auto"/>
        <w:ind w:left="0" w:firstLine="709"/>
        <w:jc w:val="both"/>
        <w:rPr>
          <w:rFonts w:ascii="Times New Roman" w:hAnsi="Times New Roman"/>
          <w:sz w:val="28"/>
          <w:szCs w:val="28"/>
        </w:rPr>
      </w:pPr>
      <w:r w:rsidRPr="005362E1">
        <w:rPr>
          <w:rFonts w:ascii="Times New Roman" w:hAnsi="Times New Roman"/>
          <w:sz w:val="28"/>
          <w:szCs w:val="28"/>
        </w:rPr>
        <w:t>процедуру</w:t>
      </w:r>
      <w:r w:rsidR="00B47CE9">
        <w:rPr>
          <w:rFonts w:ascii="Times New Roman" w:hAnsi="Times New Roman"/>
          <w:sz w:val="28"/>
          <w:szCs w:val="28"/>
        </w:rPr>
        <w:t xml:space="preserve"> </w:t>
      </w:r>
      <w:r w:rsidRPr="005362E1">
        <w:rPr>
          <w:rFonts w:ascii="Times New Roman" w:hAnsi="Times New Roman"/>
          <w:sz w:val="28"/>
          <w:szCs w:val="28"/>
        </w:rPr>
        <w:t>управления</w:t>
      </w:r>
      <w:r w:rsidR="00B47CE9">
        <w:rPr>
          <w:rFonts w:ascii="Times New Roman" w:hAnsi="Times New Roman"/>
          <w:sz w:val="28"/>
          <w:szCs w:val="28"/>
        </w:rPr>
        <w:t xml:space="preserve"> </w:t>
      </w:r>
      <w:r w:rsidRPr="005362E1">
        <w:rPr>
          <w:rFonts w:ascii="Times New Roman" w:hAnsi="Times New Roman"/>
          <w:sz w:val="28"/>
          <w:szCs w:val="28"/>
        </w:rPr>
        <w:t>профессиональными</w:t>
      </w:r>
      <w:r w:rsidR="00B47CE9">
        <w:rPr>
          <w:rFonts w:ascii="Times New Roman" w:hAnsi="Times New Roman"/>
          <w:sz w:val="28"/>
          <w:szCs w:val="28"/>
        </w:rPr>
        <w:t xml:space="preserve"> </w:t>
      </w:r>
      <w:r w:rsidRPr="005362E1">
        <w:rPr>
          <w:rFonts w:ascii="Times New Roman" w:hAnsi="Times New Roman"/>
          <w:sz w:val="28"/>
          <w:szCs w:val="28"/>
        </w:rPr>
        <w:t>рисками;</w:t>
      </w:r>
    </w:p>
    <w:p w:rsidR="00154117" w:rsidRPr="005362E1" w:rsidRDefault="00154117" w:rsidP="00362496">
      <w:pPr>
        <w:pStyle w:val="af8"/>
        <w:widowControl w:val="0"/>
        <w:numPr>
          <w:ilvl w:val="0"/>
          <w:numId w:val="19"/>
        </w:numPr>
        <w:tabs>
          <w:tab w:val="left" w:pos="993"/>
        </w:tabs>
        <w:spacing w:after="0" w:line="360" w:lineRule="auto"/>
        <w:ind w:left="0" w:firstLine="709"/>
        <w:jc w:val="both"/>
        <w:rPr>
          <w:rFonts w:ascii="Times New Roman" w:hAnsi="Times New Roman"/>
          <w:sz w:val="28"/>
          <w:szCs w:val="28"/>
        </w:rPr>
      </w:pPr>
      <w:r w:rsidRPr="005362E1">
        <w:rPr>
          <w:rFonts w:ascii="Times New Roman" w:hAnsi="Times New Roman"/>
          <w:sz w:val="28"/>
          <w:szCs w:val="28"/>
        </w:rPr>
        <w:t>процедуру</w:t>
      </w:r>
      <w:r w:rsidR="00B47CE9">
        <w:rPr>
          <w:rFonts w:ascii="Times New Roman" w:hAnsi="Times New Roman"/>
          <w:sz w:val="28"/>
          <w:szCs w:val="28"/>
        </w:rPr>
        <w:t xml:space="preserve"> </w:t>
      </w:r>
      <w:r w:rsidRPr="005362E1">
        <w:rPr>
          <w:rFonts w:ascii="Times New Roman" w:hAnsi="Times New Roman"/>
          <w:sz w:val="28"/>
          <w:szCs w:val="28"/>
        </w:rPr>
        <w:t>организации</w:t>
      </w:r>
      <w:r w:rsidR="00B47CE9">
        <w:rPr>
          <w:rFonts w:ascii="Times New Roman" w:hAnsi="Times New Roman"/>
          <w:sz w:val="28"/>
          <w:szCs w:val="28"/>
        </w:rPr>
        <w:t xml:space="preserve"> </w:t>
      </w:r>
      <w:r w:rsidRPr="005362E1">
        <w:rPr>
          <w:rFonts w:ascii="Times New Roman" w:hAnsi="Times New Roman"/>
          <w:sz w:val="28"/>
          <w:szCs w:val="28"/>
        </w:rPr>
        <w:t>и</w:t>
      </w:r>
      <w:r w:rsidR="00B47CE9">
        <w:rPr>
          <w:rFonts w:ascii="Times New Roman" w:hAnsi="Times New Roman"/>
          <w:sz w:val="28"/>
          <w:szCs w:val="28"/>
        </w:rPr>
        <w:t xml:space="preserve"> </w:t>
      </w:r>
      <w:r w:rsidRPr="005362E1">
        <w:rPr>
          <w:rFonts w:ascii="Times New Roman" w:hAnsi="Times New Roman"/>
          <w:sz w:val="28"/>
          <w:szCs w:val="28"/>
        </w:rPr>
        <w:t>проведения</w:t>
      </w:r>
      <w:r w:rsidR="00B47CE9">
        <w:rPr>
          <w:rFonts w:ascii="Times New Roman" w:hAnsi="Times New Roman"/>
          <w:sz w:val="28"/>
          <w:szCs w:val="28"/>
        </w:rPr>
        <w:t xml:space="preserve"> </w:t>
      </w:r>
      <w:r w:rsidRPr="005362E1">
        <w:rPr>
          <w:rFonts w:ascii="Times New Roman" w:hAnsi="Times New Roman"/>
          <w:sz w:val="28"/>
          <w:szCs w:val="28"/>
        </w:rPr>
        <w:t>наблюдения</w:t>
      </w:r>
      <w:r w:rsidR="00B47CE9">
        <w:rPr>
          <w:rFonts w:ascii="Times New Roman" w:hAnsi="Times New Roman"/>
          <w:sz w:val="28"/>
          <w:szCs w:val="28"/>
        </w:rPr>
        <w:t xml:space="preserve"> </w:t>
      </w:r>
      <w:r w:rsidRPr="005362E1">
        <w:rPr>
          <w:rFonts w:ascii="Times New Roman" w:hAnsi="Times New Roman"/>
          <w:sz w:val="28"/>
          <w:szCs w:val="28"/>
        </w:rPr>
        <w:t>за</w:t>
      </w:r>
      <w:r w:rsidR="00B47CE9">
        <w:rPr>
          <w:rFonts w:ascii="Times New Roman" w:hAnsi="Times New Roman"/>
          <w:sz w:val="28"/>
          <w:szCs w:val="28"/>
        </w:rPr>
        <w:t xml:space="preserve"> </w:t>
      </w:r>
      <w:r w:rsidRPr="005362E1">
        <w:rPr>
          <w:rFonts w:ascii="Times New Roman" w:hAnsi="Times New Roman"/>
          <w:sz w:val="28"/>
          <w:szCs w:val="28"/>
        </w:rPr>
        <w:t>состоянием</w:t>
      </w:r>
      <w:r w:rsidR="00B47CE9">
        <w:rPr>
          <w:rFonts w:ascii="Times New Roman" w:hAnsi="Times New Roman"/>
          <w:sz w:val="28"/>
          <w:szCs w:val="28"/>
        </w:rPr>
        <w:t xml:space="preserve"> </w:t>
      </w:r>
      <w:r w:rsidRPr="005362E1">
        <w:rPr>
          <w:rFonts w:ascii="Times New Roman" w:hAnsi="Times New Roman"/>
          <w:sz w:val="28"/>
          <w:szCs w:val="28"/>
        </w:rPr>
        <w:t>здоровья</w:t>
      </w:r>
      <w:r w:rsidR="00B47CE9">
        <w:rPr>
          <w:rFonts w:ascii="Times New Roman" w:hAnsi="Times New Roman"/>
          <w:sz w:val="28"/>
          <w:szCs w:val="28"/>
        </w:rPr>
        <w:t xml:space="preserve"> </w:t>
      </w:r>
      <w:r w:rsidRPr="005362E1">
        <w:rPr>
          <w:rFonts w:ascii="Times New Roman" w:hAnsi="Times New Roman"/>
          <w:sz w:val="28"/>
          <w:szCs w:val="28"/>
        </w:rPr>
        <w:t>работников;</w:t>
      </w:r>
    </w:p>
    <w:p w:rsidR="00154117" w:rsidRPr="005362E1" w:rsidRDefault="00154117" w:rsidP="00362496">
      <w:pPr>
        <w:pStyle w:val="af8"/>
        <w:widowControl w:val="0"/>
        <w:numPr>
          <w:ilvl w:val="0"/>
          <w:numId w:val="19"/>
        </w:numPr>
        <w:tabs>
          <w:tab w:val="left" w:pos="993"/>
        </w:tabs>
        <w:spacing w:after="0" w:line="360" w:lineRule="auto"/>
        <w:ind w:left="0" w:firstLine="709"/>
        <w:jc w:val="both"/>
        <w:rPr>
          <w:rFonts w:ascii="Times New Roman" w:hAnsi="Times New Roman"/>
          <w:sz w:val="28"/>
          <w:szCs w:val="28"/>
        </w:rPr>
      </w:pPr>
      <w:r w:rsidRPr="005362E1">
        <w:rPr>
          <w:rFonts w:ascii="Times New Roman" w:hAnsi="Times New Roman"/>
          <w:sz w:val="28"/>
          <w:szCs w:val="28"/>
        </w:rPr>
        <w:t>процедуру</w:t>
      </w:r>
      <w:r w:rsidR="00B47CE9">
        <w:rPr>
          <w:rFonts w:ascii="Times New Roman" w:hAnsi="Times New Roman"/>
          <w:sz w:val="28"/>
          <w:szCs w:val="28"/>
        </w:rPr>
        <w:t xml:space="preserve"> </w:t>
      </w:r>
      <w:r w:rsidRPr="005362E1">
        <w:rPr>
          <w:rFonts w:ascii="Times New Roman" w:hAnsi="Times New Roman"/>
          <w:sz w:val="28"/>
          <w:szCs w:val="28"/>
        </w:rPr>
        <w:t>информирования</w:t>
      </w:r>
      <w:r w:rsidR="00B47CE9">
        <w:rPr>
          <w:rFonts w:ascii="Times New Roman" w:hAnsi="Times New Roman"/>
          <w:sz w:val="28"/>
          <w:szCs w:val="28"/>
        </w:rPr>
        <w:t xml:space="preserve"> </w:t>
      </w:r>
      <w:r w:rsidRPr="005362E1">
        <w:rPr>
          <w:rFonts w:ascii="Times New Roman" w:hAnsi="Times New Roman"/>
          <w:sz w:val="28"/>
          <w:szCs w:val="28"/>
        </w:rPr>
        <w:t>работников</w:t>
      </w:r>
      <w:r w:rsidR="00B47CE9">
        <w:rPr>
          <w:rFonts w:ascii="Times New Roman" w:hAnsi="Times New Roman"/>
          <w:sz w:val="28"/>
          <w:szCs w:val="28"/>
        </w:rPr>
        <w:t xml:space="preserve"> </w:t>
      </w:r>
      <w:r w:rsidRPr="005362E1">
        <w:rPr>
          <w:rFonts w:ascii="Times New Roman" w:hAnsi="Times New Roman"/>
          <w:sz w:val="28"/>
          <w:szCs w:val="28"/>
        </w:rPr>
        <w:t>об</w:t>
      </w:r>
      <w:r w:rsidR="00B47CE9">
        <w:rPr>
          <w:rFonts w:ascii="Times New Roman" w:hAnsi="Times New Roman"/>
          <w:sz w:val="28"/>
          <w:szCs w:val="28"/>
        </w:rPr>
        <w:t xml:space="preserve"> </w:t>
      </w:r>
      <w:r w:rsidRPr="005362E1">
        <w:rPr>
          <w:rFonts w:ascii="Times New Roman" w:hAnsi="Times New Roman"/>
          <w:sz w:val="28"/>
          <w:szCs w:val="28"/>
        </w:rPr>
        <w:t>условиях</w:t>
      </w:r>
      <w:r w:rsidR="00B47CE9">
        <w:rPr>
          <w:rFonts w:ascii="Times New Roman" w:hAnsi="Times New Roman"/>
          <w:sz w:val="28"/>
          <w:szCs w:val="28"/>
        </w:rPr>
        <w:t xml:space="preserve"> </w:t>
      </w:r>
      <w:r w:rsidRPr="005362E1">
        <w:rPr>
          <w:rFonts w:ascii="Times New Roman" w:hAnsi="Times New Roman"/>
          <w:sz w:val="28"/>
          <w:szCs w:val="28"/>
        </w:rPr>
        <w:t>труда</w:t>
      </w:r>
      <w:r w:rsidR="00B47CE9">
        <w:rPr>
          <w:rFonts w:ascii="Times New Roman" w:hAnsi="Times New Roman"/>
          <w:sz w:val="28"/>
          <w:szCs w:val="28"/>
        </w:rPr>
        <w:t xml:space="preserve"> </w:t>
      </w:r>
      <w:r w:rsidRPr="005362E1">
        <w:rPr>
          <w:rFonts w:ascii="Times New Roman" w:hAnsi="Times New Roman"/>
          <w:sz w:val="28"/>
          <w:szCs w:val="28"/>
        </w:rPr>
        <w:t>на</w:t>
      </w:r>
      <w:r w:rsidR="00B47CE9">
        <w:rPr>
          <w:rFonts w:ascii="Times New Roman" w:hAnsi="Times New Roman"/>
          <w:sz w:val="28"/>
          <w:szCs w:val="28"/>
        </w:rPr>
        <w:t xml:space="preserve"> </w:t>
      </w:r>
      <w:r w:rsidRPr="005362E1">
        <w:rPr>
          <w:rFonts w:ascii="Times New Roman" w:hAnsi="Times New Roman"/>
          <w:sz w:val="28"/>
          <w:szCs w:val="28"/>
        </w:rPr>
        <w:t>их</w:t>
      </w:r>
      <w:r w:rsidR="00B47CE9">
        <w:rPr>
          <w:rFonts w:ascii="Times New Roman" w:hAnsi="Times New Roman"/>
          <w:sz w:val="28"/>
          <w:szCs w:val="28"/>
        </w:rPr>
        <w:t xml:space="preserve"> </w:t>
      </w:r>
      <w:r w:rsidRPr="005362E1">
        <w:rPr>
          <w:rFonts w:ascii="Times New Roman" w:hAnsi="Times New Roman"/>
          <w:sz w:val="28"/>
          <w:szCs w:val="28"/>
        </w:rPr>
        <w:t>рабочих</w:t>
      </w:r>
      <w:r w:rsidR="00B47CE9">
        <w:rPr>
          <w:rFonts w:ascii="Times New Roman" w:hAnsi="Times New Roman"/>
          <w:sz w:val="28"/>
          <w:szCs w:val="28"/>
        </w:rPr>
        <w:t xml:space="preserve"> </w:t>
      </w:r>
      <w:r w:rsidRPr="005362E1">
        <w:rPr>
          <w:rFonts w:ascii="Times New Roman" w:hAnsi="Times New Roman"/>
          <w:sz w:val="28"/>
          <w:szCs w:val="28"/>
        </w:rPr>
        <w:t>местах,</w:t>
      </w:r>
      <w:r w:rsidR="00B47CE9">
        <w:rPr>
          <w:rFonts w:ascii="Times New Roman" w:hAnsi="Times New Roman"/>
          <w:sz w:val="28"/>
          <w:szCs w:val="28"/>
        </w:rPr>
        <w:t xml:space="preserve"> </w:t>
      </w:r>
      <w:r w:rsidRPr="005362E1">
        <w:rPr>
          <w:rFonts w:ascii="Times New Roman" w:hAnsi="Times New Roman"/>
          <w:sz w:val="28"/>
          <w:szCs w:val="28"/>
        </w:rPr>
        <w:t>уровнях</w:t>
      </w:r>
      <w:r w:rsidR="00B47CE9">
        <w:rPr>
          <w:rFonts w:ascii="Times New Roman" w:hAnsi="Times New Roman"/>
          <w:sz w:val="28"/>
          <w:szCs w:val="28"/>
        </w:rPr>
        <w:t xml:space="preserve"> </w:t>
      </w:r>
      <w:r w:rsidRPr="005362E1">
        <w:rPr>
          <w:rFonts w:ascii="Times New Roman" w:hAnsi="Times New Roman"/>
          <w:sz w:val="28"/>
          <w:szCs w:val="28"/>
        </w:rPr>
        <w:t>профессиональных</w:t>
      </w:r>
      <w:r w:rsidR="00B47CE9">
        <w:rPr>
          <w:rFonts w:ascii="Times New Roman" w:hAnsi="Times New Roman"/>
          <w:sz w:val="28"/>
          <w:szCs w:val="28"/>
        </w:rPr>
        <w:t xml:space="preserve"> </w:t>
      </w:r>
      <w:r w:rsidRPr="005362E1">
        <w:rPr>
          <w:rFonts w:ascii="Times New Roman" w:hAnsi="Times New Roman"/>
          <w:sz w:val="28"/>
          <w:szCs w:val="28"/>
        </w:rPr>
        <w:t>рисков,</w:t>
      </w:r>
      <w:r w:rsidR="00B47CE9">
        <w:rPr>
          <w:rFonts w:ascii="Times New Roman" w:hAnsi="Times New Roman"/>
          <w:sz w:val="28"/>
          <w:szCs w:val="28"/>
        </w:rPr>
        <w:t xml:space="preserve"> </w:t>
      </w:r>
      <w:r w:rsidRPr="005362E1">
        <w:rPr>
          <w:rFonts w:ascii="Times New Roman" w:hAnsi="Times New Roman"/>
          <w:sz w:val="28"/>
          <w:szCs w:val="28"/>
        </w:rPr>
        <w:t>а</w:t>
      </w:r>
      <w:r w:rsidR="00B47CE9">
        <w:rPr>
          <w:rFonts w:ascii="Times New Roman" w:hAnsi="Times New Roman"/>
          <w:sz w:val="28"/>
          <w:szCs w:val="28"/>
        </w:rPr>
        <w:t xml:space="preserve"> </w:t>
      </w:r>
      <w:r w:rsidRPr="005362E1">
        <w:rPr>
          <w:rFonts w:ascii="Times New Roman" w:hAnsi="Times New Roman"/>
          <w:sz w:val="28"/>
          <w:szCs w:val="28"/>
        </w:rPr>
        <w:t>также</w:t>
      </w:r>
      <w:r w:rsidR="00B47CE9">
        <w:rPr>
          <w:rFonts w:ascii="Times New Roman" w:hAnsi="Times New Roman"/>
          <w:sz w:val="28"/>
          <w:szCs w:val="28"/>
        </w:rPr>
        <w:t xml:space="preserve"> </w:t>
      </w:r>
      <w:r w:rsidRPr="005362E1">
        <w:rPr>
          <w:rFonts w:ascii="Times New Roman" w:hAnsi="Times New Roman"/>
          <w:sz w:val="28"/>
          <w:szCs w:val="28"/>
        </w:rPr>
        <w:t>о</w:t>
      </w:r>
      <w:r w:rsidR="00B47CE9">
        <w:rPr>
          <w:rFonts w:ascii="Times New Roman" w:hAnsi="Times New Roman"/>
          <w:sz w:val="28"/>
          <w:szCs w:val="28"/>
        </w:rPr>
        <w:t xml:space="preserve"> </w:t>
      </w:r>
      <w:r w:rsidRPr="005362E1">
        <w:rPr>
          <w:rFonts w:ascii="Times New Roman" w:hAnsi="Times New Roman"/>
          <w:sz w:val="28"/>
          <w:szCs w:val="28"/>
        </w:rPr>
        <w:t>предоставляемых</w:t>
      </w:r>
      <w:r w:rsidR="00B47CE9">
        <w:rPr>
          <w:rFonts w:ascii="Times New Roman" w:hAnsi="Times New Roman"/>
          <w:sz w:val="28"/>
          <w:szCs w:val="28"/>
        </w:rPr>
        <w:t xml:space="preserve"> </w:t>
      </w:r>
      <w:r w:rsidRPr="005362E1">
        <w:rPr>
          <w:rFonts w:ascii="Times New Roman" w:hAnsi="Times New Roman"/>
          <w:sz w:val="28"/>
          <w:szCs w:val="28"/>
        </w:rPr>
        <w:t>им</w:t>
      </w:r>
      <w:r w:rsidR="00B47CE9">
        <w:rPr>
          <w:rFonts w:ascii="Times New Roman" w:hAnsi="Times New Roman"/>
          <w:sz w:val="28"/>
          <w:szCs w:val="28"/>
        </w:rPr>
        <w:t xml:space="preserve"> </w:t>
      </w:r>
      <w:r w:rsidRPr="005362E1">
        <w:rPr>
          <w:rFonts w:ascii="Times New Roman" w:hAnsi="Times New Roman"/>
          <w:sz w:val="28"/>
          <w:szCs w:val="28"/>
        </w:rPr>
        <w:t>гарантиях,</w:t>
      </w:r>
      <w:r w:rsidR="00B47CE9">
        <w:rPr>
          <w:rFonts w:ascii="Times New Roman" w:hAnsi="Times New Roman"/>
          <w:sz w:val="28"/>
          <w:szCs w:val="28"/>
        </w:rPr>
        <w:t xml:space="preserve"> </w:t>
      </w:r>
      <w:r w:rsidRPr="005362E1">
        <w:rPr>
          <w:rFonts w:ascii="Times New Roman" w:hAnsi="Times New Roman"/>
          <w:sz w:val="28"/>
          <w:szCs w:val="28"/>
        </w:rPr>
        <w:t>полагающихся</w:t>
      </w:r>
      <w:r w:rsidR="00B47CE9">
        <w:rPr>
          <w:rFonts w:ascii="Times New Roman" w:hAnsi="Times New Roman"/>
          <w:sz w:val="28"/>
          <w:szCs w:val="28"/>
        </w:rPr>
        <w:t xml:space="preserve"> </w:t>
      </w:r>
      <w:r w:rsidRPr="005362E1">
        <w:rPr>
          <w:rFonts w:ascii="Times New Roman" w:hAnsi="Times New Roman"/>
          <w:sz w:val="28"/>
          <w:szCs w:val="28"/>
        </w:rPr>
        <w:t>компенсациях;</w:t>
      </w:r>
    </w:p>
    <w:p w:rsidR="00154117" w:rsidRPr="005362E1" w:rsidRDefault="00154117" w:rsidP="00362496">
      <w:pPr>
        <w:pStyle w:val="af8"/>
        <w:widowControl w:val="0"/>
        <w:numPr>
          <w:ilvl w:val="0"/>
          <w:numId w:val="19"/>
        </w:numPr>
        <w:tabs>
          <w:tab w:val="left" w:pos="993"/>
        </w:tabs>
        <w:spacing w:after="0" w:line="360" w:lineRule="auto"/>
        <w:ind w:left="0" w:firstLine="709"/>
        <w:jc w:val="both"/>
        <w:rPr>
          <w:rFonts w:ascii="Times New Roman" w:hAnsi="Times New Roman"/>
          <w:sz w:val="28"/>
          <w:szCs w:val="28"/>
        </w:rPr>
      </w:pPr>
      <w:r w:rsidRPr="005362E1">
        <w:rPr>
          <w:rFonts w:ascii="Times New Roman" w:hAnsi="Times New Roman"/>
          <w:sz w:val="28"/>
          <w:szCs w:val="28"/>
        </w:rPr>
        <w:lastRenderedPageBreak/>
        <w:t>процедуру</w:t>
      </w:r>
      <w:r w:rsidR="00B47CE9">
        <w:rPr>
          <w:rFonts w:ascii="Times New Roman" w:hAnsi="Times New Roman"/>
          <w:sz w:val="28"/>
          <w:szCs w:val="28"/>
        </w:rPr>
        <w:t xml:space="preserve"> </w:t>
      </w:r>
      <w:r w:rsidRPr="005362E1">
        <w:rPr>
          <w:rFonts w:ascii="Times New Roman" w:hAnsi="Times New Roman"/>
          <w:sz w:val="28"/>
          <w:szCs w:val="28"/>
        </w:rPr>
        <w:t>обеспечения</w:t>
      </w:r>
      <w:r w:rsidR="00B47CE9">
        <w:rPr>
          <w:rFonts w:ascii="Times New Roman" w:hAnsi="Times New Roman"/>
          <w:sz w:val="28"/>
          <w:szCs w:val="28"/>
        </w:rPr>
        <w:t xml:space="preserve"> </w:t>
      </w:r>
      <w:r w:rsidRPr="005362E1">
        <w:rPr>
          <w:rFonts w:ascii="Times New Roman" w:hAnsi="Times New Roman"/>
          <w:sz w:val="28"/>
          <w:szCs w:val="28"/>
        </w:rPr>
        <w:t>оптимальных</w:t>
      </w:r>
      <w:r w:rsidR="00B47CE9">
        <w:rPr>
          <w:rFonts w:ascii="Times New Roman" w:hAnsi="Times New Roman"/>
          <w:sz w:val="28"/>
          <w:szCs w:val="28"/>
        </w:rPr>
        <w:t xml:space="preserve"> </w:t>
      </w:r>
      <w:r w:rsidRPr="005362E1">
        <w:rPr>
          <w:rFonts w:ascii="Times New Roman" w:hAnsi="Times New Roman"/>
          <w:sz w:val="28"/>
          <w:szCs w:val="28"/>
        </w:rPr>
        <w:t>режимов</w:t>
      </w:r>
      <w:r w:rsidR="00B47CE9">
        <w:rPr>
          <w:rFonts w:ascii="Times New Roman" w:hAnsi="Times New Roman"/>
          <w:sz w:val="28"/>
          <w:szCs w:val="28"/>
        </w:rPr>
        <w:t xml:space="preserve"> </w:t>
      </w:r>
      <w:r w:rsidRPr="005362E1">
        <w:rPr>
          <w:rFonts w:ascii="Times New Roman" w:hAnsi="Times New Roman"/>
          <w:sz w:val="28"/>
          <w:szCs w:val="28"/>
        </w:rPr>
        <w:t>труда</w:t>
      </w:r>
      <w:r w:rsidR="00B47CE9">
        <w:rPr>
          <w:rFonts w:ascii="Times New Roman" w:hAnsi="Times New Roman"/>
          <w:sz w:val="28"/>
          <w:szCs w:val="28"/>
        </w:rPr>
        <w:t xml:space="preserve"> </w:t>
      </w:r>
      <w:r w:rsidRPr="005362E1">
        <w:rPr>
          <w:rFonts w:ascii="Times New Roman" w:hAnsi="Times New Roman"/>
          <w:sz w:val="28"/>
          <w:szCs w:val="28"/>
        </w:rPr>
        <w:t>и</w:t>
      </w:r>
      <w:r w:rsidR="00B47CE9">
        <w:rPr>
          <w:rFonts w:ascii="Times New Roman" w:hAnsi="Times New Roman"/>
          <w:sz w:val="28"/>
          <w:szCs w:val="28"/>
        </w:rPr>
        <w:t xml:space="preserve"> </w:t>
      </w:r>
      <w:r w:rsidRPr="005362E1">
        <w:rPr>
          <w:rFonts w:ascii="Times New Roman" w:hAnsi="Times New Roman"/>
          <w:sz w:val="28"/>
          <w:szCs w:val="28"/>
        </w:rPr>
        <w:t>отдыха</w:t>
      </w:r>
      <w:r w:rsidR="00B47CE9">
        <w:rPr>
          <w:rFonts w:ascii="Times New Roman" w:hAnsi="Times New Roman"/>
          <w:sz w:val="28"/>
          <w:szCs w:val="28"/>
        </w:rPr>
        <w:t xml:space="preserve"> </w:t>
      </w:r>
      <w:r w:rsidRPr="005362E1">
        <w:rPr>
          <w:rFonts w:ascii="Times New Roman" w:hAnsi="Times New Roman"/>
          <w:sz w:val="28"/>
          <w:szCs w:val="28"/>
        </w:rPr>
        <w:t>работников;</w:t>
      </w:r>
    </w:p>
    <w:p w:rsidR="00154117" w:rsidRPr="005362E1" w:rsidRDefault="00154117" w:rsidP="00362496">
      <w:pPr>
        <w:pStyle w:val="af8"/>
        <w:widowControl w:val="0"/>
        <w:numPr>
          <w:ilvl w:val="0"/>
          <w:numId w:val="19"/>
        </w:numPr>
        <w:tabs>
          <w:tab w:val="left" w:pos="993"/>
        </w:tabs>
        <w:spacing w:after="0" w:line="360" w:lineRule="auto"/>
        <w:ind w:left="0" w:firstLine="709"/>
        <w:jc w:val="both"/>
        <w:rPr>
          <w:rFonts w:ascii="Times New Roman" w:hAnsi="Times New Roman"/>
          <w:sz w:val="28"/>
          <w:szCs w:val="28"/>
        </w:rPr>
      </w:pPr>
      <w:r w:rsidRPr="005362E1">
        <w:rPr>
          <w:rFonts w:ascii="Times New Roman" w:hAnsi="Times New Roman"/>
          <w:sz w:val="28"/>
          <w:szCs w:val="28"/>
        </w:rPr>
        <w:t>процедуру</w:t>
      </w:r>
      <w:r w:rsidR="00B47CE9">
        <w:rPr>
          <w:rFonts w:ascii="Times New Roman" w:hAnsi="Times New Roman"/>
          <w:sz w:val="28"/>
          <w:szCs w:val="28"/>
        </w:rPr>
        <w:t xml:space="preserve"> </w:t>
      </w:r>
      <w:r w:rsidRPr="005362E1">
        <w:rPr>
          <w:rFonts w:ascii="Times New Roman" w:hAnsi="Times New Roman"/>
          <w:sz w:val="28"/>
          <w:szCs w:val="28"/>
        </w:rPr>
        <w:t>обеспечения</w:t>
      </w:r>
      <w:r w:rsidR="00B47CE9">
        <w:rPr>
          <w:rFonts w:ascii="Times New Roman" w:hAnsi="Times New Roman"/>
          <w:sz w:val="28"/>
          <w:szCs w:val="28"/>
        </w:rPr>
        <w:t xml:space="preserve"> </w:t>
      </w:r>
      <w:r w:rsidRPr="005362E1">
        <w:rPr>
          <w:rFonts w:ascii="Times New Roman" w:hAnsi="Times New Roman"/>
          <w:sz w:val="28"/>
          <w:szCs w:val="28"/>
        </w:rPr>
        <w:t>работников</w:t>
      </w:r>
      <w:r w:rsidR="00B47CE9">
        <w:rPr>
          <w:rFonts w:ascii="Times New Roman" w:hAnsi="Times New Roman"/>
          <w:sz w:val="28"/>
          <w:szCs w:val="28"/>
        </w:rPr>
        <w:t xml:space="preserve"> </w:t>
      </w:r>
      <w:r w:rsidRPr="005362E1">
        <w:rPr>
          <w:rFonts w:ascii="Times New Roman" w:hAnsi="Times New Roman"/>
          <w:sz w:val="28"/>
          <w:szCs w:val="28"/>
        </w:rPr>
        <w:t>средствами</w:t>
      </w:r>
      <w:r w:rsidR="00B47CE9">
        <w:rPr>
          <w:rFonts w:ascii="Times New Roman" w:hAnsi="Times New Roman"/>
          <w:sz w:val="28"/>
          <w:szCs w:val="28"/>
        </w:rPr>
        <w:t xml:space="preserve"> </w:t>
      </w:r>
      <w:r w:rsidRPr="005362E1">
        <w:rPr>
          <w:rFonts w:ascii="Times New Roman" w:hAnsi="Times New Roman"/>
          <w:sz w:val="28"/>
          <w:szCs w:val="28"/>
        </w:rPr>
        <w:t>индивидуальной</w:t>
      </w:r>
      <w:r w:rsidR="00B47CE9">
        <w:rPr>
          <w:rFonts w:ascii="Times New Roman" w:hAnsi="Times New Roman"/>
          <w:sz w:val="28"/>
          <w:szCs w:val="28"/>
        </w:rPr>
        <w:t xml:space="preserve"> </w:t>
      </w:r>
      <w:r w:rsidRPr="005362E1">
        <w:rPr>
          <w:rFonts w:ascii="Times New Roman" w:hAnsi="Times New Roman"/>
          <w:sz w:val="28"/>
          <w:szCs w:val="28"/>
        </w:rPr>
        <w:t>и</w:t>
      </w:r>
      <w:r w:rsidR="00B47CE9">
        <w:rPr>
          <w:rFonts w:ascii="Times New Roman" w:hAnsi="Times New Roman"/>
          <w:sz w:val="28"/>
          <w:szCs w:val="28"/>
        </w:rPr>
        <w:t xml:space="preserve"> </w:t>
      </w:r>
      <w:r w:rsidRPr="005362E1">
        <w:rPr>
          <w:rFonts w:ascii="Times New Roman" w:hAnsi="Times New Roman"/>
          <w:sz w:val="28"/>
          <w:szCs w:val="28"/>
        </w:rPr>
        <w:t>коллективной</w:t>
      </w:r>
      <w:r w:rsidR="00B47CE9">
        <w:rPr>
          <w:rFonts w:ascii="Times New Roman" w:hAnsi="Times New Roman"/>
          <w:sz w:val="28"/>
          <w:szCs w:val="28"/>
        </w:rPr>
        <w:t xml:space="preserve"> </w:t>
      </w:r>
      <w:r w:rsidRPr="005362E1">
        <w:rPr>
          <w:rFonts w:ascii="Times New Roman" w:hAnsi="Times New Roman"/>
          <w:sz w:val="28"/>
          <w:szCs w:val="28"/>
        </w:rPr>
        <w:t>защиты,</w:t>
      </w:r>
      <w:r w:rsidR="00B47CE9">
        <w:rPr>
          <w:rFonts w:ascii="Times New Roman" w:hAnsi="Times New Roman"/>
          <w:sz w:val="28"/>
          <w:szCs w:val="28"/>
        </w:rPr>
        <w:t xml:space="preserve"> </w:t>
      </w:r>
      <w:r w:rsidRPr="005362E1">
        <w:rPr>
          <w:rFonts w:ascii="Times New Roman" w:hAnsi="Times New Roman"/>
          <w:sz w:val="28"/>
          <w:szCs w:val="28"/>
        </w:rPr>
        <w:t>смывающими</w:t>
      </w:r>
      <w:r w:rsidR="00B47CE9">
        <w:rPr>
          <w:rFonts w:ascii="Times New Roman" w:hAnsi="Times New Roman"/>
          <w:sz w:val="28"/>
          <w:szCs w:val="28"/>
        </w:rPr>
        <w:t xml:space="preserve"> </w:t>
      </w:r>
      <w:r w:rsidRPr="005362E1">
        <w:rPr>
          <w:rFonts w:ascii="Times New Roman" w:hAnsi="Times New Roman"/>
          <w:sz w:val="28"/>
          <w:szCs w:val="28"/>
        </w:rPr>
        <w:t>и</w:t>
      </w:r>
      <w:r w:rsidR="00B47CE9">
        <w:rPr>
          <w:rFonts w:ascii="Times New Roman" w:hAnsi="Times New Roman"/>
          <w:sz w:val="28"/>
          <w:szCs w:val="28"/>
        </w:rPr>
        <w:t xml:space="preserve"> </w:t>
      </w:r>
      <w:r w:rsidRPr="005362E1">
        <w:rPr>
          <w:rFonts w:ascii="Times New Roman" w:hAnsi="Times New Roman"/>
          <w:sz w:val="28"/>
          <w:szCs w:val="28"/>
        </w:rPr>
        <w:t>обезвреживающими</w:t>
      </w:r>
      <w:r w:rsidR="00B47CE9">
        <w:rPr>
          <w:rFonts w:ascii="Times New Roman" w:hAnsi="Times New Roman"/>
          <w:sz w:val="28"/>
          <w:szCs w:val="28"/>
        </w:rPr>
        <w:t xml:space="preserve"> </w:t>
      </w:r>
      <w:r w:rsidRPr="005362E1">
        <w:rPr>
          <w:rFonts w:ascii="Times New Roman" w:hAnsi="Times New Roman"/>
          <w:sz w:val="28"/>
          <w:szCs w:val="28"/>
        </w:rPr>
        <w:t>средствами;</w:t>
      </w:r>
    </w:p>
    <w:p w:rsidR="00154117" w:rsidRPr="005362E1" w:rsidRDefault="00154117" w:rsidP="00154117">
      <w:pPr>
        <w:widowControl w:val="0"/>
        <w:spacing w:line="360" w:lineRule="auto"/>
        <w:ind w:firstLine="709"/>
        <w:jc w:val="both"/>
        <w:rPr>
          <w:sz w:val="28"/>
          <w:szCs w:val="28"/>
        </w:rPr>
      </w:pPr>
      <w:r w:rsidRPr="005362E1">
        <w:rPr>
          <w:sz w:val="28"/>
          <w:szCs w:val="28"/>
        </w:rPr>
        <w:t>д)</w:t>
      </w:r>
      <w:r w:rsidR="00B47CE9">
        <w:rPr>
          <w:sz w:val="28"/>
          <w:szCs w:val="28"/>
        </w:rPr>
        <w:t xml:space="preserve"> </w:t>
      </w:r>
      <w:r w:rsidRPr="005362E1">
        <w:rPr>
          <w:sz w:val="28"/>
          <w:szCs w:val="28"/>
        </w:rPr>
        <w:t>планирование</w:t>
      </w:r>
      <w:r w:rsidR="00B47CE9">
        <w:rPr>
          <w:sz w:val="28"/>
          <w:szCs w:val="28"/>
        </w:rPr>
        <w:t xml:space="preserve"> </w:t>
      </w:r>
      <w:r w:rsidRPr="005362E1">
        <w:rPr>
          <w:sz w:val="28"/>
          <w:szCs w:val="28"/>
        </w:rPr>
        <w:t>мероприятий</w:t>
      </w:r>
      <w:r w:rsidR="00B47CE9">
        <w:rPr>
          <w:sz w:val="28"/>
          <w:szCs w:val="28"/>
        </w:rPr>
        <w:t xml:space="preserve"> </w:t>
      </w:r>
      <w:r w:rsidRPr="005362E1">
        <w:rPr>
          <w:sz w:val="28"/>
          <w:szCs w:val="28"/>
        </w:rPr>
        <w:t>по</w:t>
      </w:r>
      <w:r w:rsidR="00B47CE9">
        <w:rPr>
          <w:sz w:val="28"/>
          <w:szCs w:val="28"/>
        </w:rPr>
        <w:t xml:space="preserve"> </w:t>
      </w:r>
      <w:r w:rsidRPr="005362E1">
        <w:rPr>
          <w:sz w:val="28"/>
          <w:szCs w:val="28"/>
        </w:rPr>
        <w:t>реализации</w:t>
      </w:r>
      <w:r w:rsidR="00B47CE9">
        <w:rPr>
          <w:sz w:val="28"/>
          <w:szCs w:val="28"/>
        </w:rPr>
        <w:t xml:space="preserve"> </w:t>
      </w:r>
      <w:r w:rsidRPr="005362E1">
        <w:rPr>
          <w:sz w:val="28"/>
          <w:szCs w:val="28"/>
        </w:rPr>
        <w:t>процедур;</w:t>
      </w:r>
    </w:p>
    <w:p w:rsidR="00154117" w:rsidRPr="005362E1" w:rsidRDefault="00154117" w:rsidP="00154117">
      <w:pPr>
        <w:widowControl w:val="0"/>
        <w:spacing w:line="360" w:lineRule="auto"/>
        <w:ind w:firstLine="709"/>
        <w:jc w:val="both"/>
        <w:rPr>
          <w:sz w:val="28"/>
          <w:szCs w:val="28"/>
        </w:rPr>
      </w:pPr>
      <w:r w:rsidRPr="005362E1">
        <w:rPr>
          <w:sz w:val="28"/>
          <w:szCs w:val="28"/>
        </w:rPr>
        <w:t>е)</w:t>
      </w:r>
      <w:r w:rsidR="00B47CE9">
        <w:rPr>
          <w:sz w:val="28"/>
          <w:szCs w:val="28"/>
        </w:rPr>
        <w:t xml:space="preserve"> </w:t>
      </w:r>
      <w:r w:rsidRPr="005362E1">
        <w:rPr>
          <w:sz w:val="28"/>
          <w:szCs w:val="28"/>
        </w:rPr>
        <w:t>контроль</w:t>
      </w:r>
      <w:r w:rsidR="00B47CE9">
        <w:rPr>
          <w:sz w:val="28"/>
          <w:szCs w:val="28"/>
        </w:rPr>
        <w:t xml:space="preserve"> </w:t>
      </w:r>
      <w:r w:rsidRPr="005362E1">
        <w:rPr>
          <w:sz w:val="28"/>
          <w:szCs w:val="28"/>
        </w:rPr>
        <w:t>функционирования</w:t>
      </w:r>
      <w:r w:rsidR="00B47CE9">
        <w:rPr>
          <w:sz w:val="28"/>
          <w:szCs w:val="28"/>
        </w:rPr>
        <w:t xml:space="preserve"> </w:t>
      </w:r>
      <w:r w:rsidRPr="005362E1">
        <w:rPr>
          <w:sz w:val="28"/>
          <w:szCs w:val="28"/>
        </w:rPr>
        <w:t>СУОТ</w:t>
      </w:r>
      <w:r w:rsidR="00B47CE9">
        <w:rPr>
          <w:sz w:val="28"/>
          <w:szCs w:val="28"/>
        </w:rPr>
        <w:t xml:space="preserve"> </w:t>
      </w:r>
      <w:r w:rsidRPr="005362E1">
        <w:rPr>
          <w:sz w:val="28"/>
          <w:szCs w:val="28"/>
        </w:rPr>
        <w:t>и</w:t>
      </w:r>
      <w:r w:rsidR="00B47CE9">
        <w:rPr>
          <w:sz w:val="28"/>
          <w:szCs w:val="28"/>
        </w:rPr>
        <w:t xml:space="preserve"> </w:t>
      </w:r>
      <w:r w:rsidRPr="005362E1">
        <w:rPr>
          <w:sz w:val="28"/>
          <w:szCs w:val="28"/>
        </w:rPr>
        <w:t>мониторинг</w:t>
      </w:r>
      <w:r w:rsidR="00B47CE9">
        <w:rPr>
          <w:sz w:val="28"/>
          <w:szCs w:val="28"/>
        </w:rPr>
        <w:t xml:space="preserve"> </w:t>
      </w:r>
      <w:r w:rsidRPr="005362E1">
        <w:rPr>
          <w:sz w:val="28"/>
          <w:szCs w:val="28"/>
        </w:rPr>
        <w:t>реализации</w:t>
      </w:r>
      <w:r w:rsidR="00B47CE9">
        <w:rPr>
          <w:sz w:val="28"/>
          <w:szCs w:val="28"/>
        </w:rPr>
        <w:t xml:space="preserve"> </w:t>
      </w:r>
      <w:r w:rsidRPr="005362E1">
        <w:rPr>
          <w:sz w:val="28"/>
          <w:szCs w:val="28"/>
        </w:rPr>
        <w:t>процедур;</w:t>
      </w:r>
    </w:p>
    <w:p w:rsidR="00154117" w:rsidRPr="005362E1" w:rsidRDefault="00154117" w:rsidP="00154117">
      <w:pPr>
        <w:widowControl w:val="0"/>
        <w:spacing w:line="360" w:lineRule="auto"/>
        <w:ind w:firstLine="709"/>
        <w:jc w:val="both"/>
        <w:rPr>
          <w:sz w:val="28"/>
          <w:szCs w:val="28"/>
        </w:rPr>
      </w:pPr>
      <w:r w:rsidRPr="005362E1">
        <w:rPr>
          <w:sz w:val="28"/>
          <w:szCs w:val="28"/>
        </w:rPr>
        <w:t>ж)</w:t>
      </w:r>
      <w:r w:rsidR="00B47CE9">
        <w:rPr>
          <w:sz w:val="28"/>
          <w:szCs w:val="28"/>
        </w:rPr>
        <w:t xml:space="preserve"> </w:t>
      </w:r>
      <w:r w:rsidRPr="005362E1">
        <w:rPr>
          <w:sz w:val="28"/>
          <w:szCs w:val="28"/>
        </w:rPr>
        <w:t>планирование</w:t>
      </w:r>
      <w:r w:rsidR="00B47CE9">
        <w:rPr>
          <w:sz w:val="28"/>
          <w:szCs w:val="28"/>
        </w:rPr>
        <w:t xml:space="preserve"> </w:t>
      </w:r>
      <w:r w:rsidRPr="005362E1">
        <w:rPr>
          <w:sz w:val="28"/>
          <w:szCs w:val="28"/>
        </w:rPr>
        <w:t>улучшений</w:t>
      </w:r>
      <w:r w:rsidR="00B47CE9">
        <w:rPr>
          <w:sz w:val="28"/>
          <w:szCs w:val="28"/>
        </w:rPr>
        <w:t xml:space="preserve"> </w:t>
      </w:r>
      <w:r w:rsidRPr="005362E1">
        <w:rPr>
          <w:sz w:val="28"/>
          <w:szCs w:val="28"/>
        </w:rPr>
        <w:t>функционирования</w:t>
      </w:r>
      <w:r w:rsidR="00B47CE9">
        <w:rPr>
          <w:sz w:val="28"/>
          <w:szCs w:val="28"/>
        </w:rPr>
        <w:t xml:space="preserve"> </w:t>
      </w:r>
      <w:r w:rsidRPr="005362E1">
        <w:rPr>
          <w:sz w:val="28"/>
          <w:szCs w:val="28"/>
        </w:rPr>
        <w:t>СУОТ;</w:t>
      </w:r>
    </w:p>
    <w:p w:rsidR="00154117" w:rsidRPr="005362E1" w:rsidRDefault="00154117" w:rsidP="00154117">
      <w:pPr>
        <w:widowControl w:val="0"/>
        <w:spacing w:line="360" w:lineRule="auto"/>
        <w:ind w:firstLine="709"/>
        <w:jc w:val="both"/>
        <w:rPr>
          <w:sz w:val="28"/>
          <w:szCs w:val="28"/>
        </w:rPr>
      </w:pPr>
      <w:r w:rsidRPr="005362E1">
        <w:rPr>
          <w:sz w:val="28"/>
          <w:szCs w:val="28"/>
        </w:rPr>
        <w:t>з)</w:t>
      </w:r>
      <w:r w:rsidR="00B47CE9">
        <w:rPr>
          <w:sz w:val="28"/>
          <w:szCs w:val="28"/>
        </w:rPr>
        <w:t xml:space="preserve"> </w:t>
      </w:r>
      <w:r w:rsidRPr="005362E1">
        <w:rPr>
          <w:sz w:val="28"/>
          <w:szCs w:val="28"/>
        </w:rPr>
        <w:t>реагирование</w:t>
      </w:r>
      <w:r w:rsidR="00B47CE9">
        <w:rPr>
          <w:sz w:val="28"/>
          <w:szCs w:val="28"/>
        </w:rPr>
        <w:t xml:space="preserve"> </w:t>
      </w:r>
      <w:r w:rsidRPr="005362E1">
        <w:rPr>
          <w:sz w:val="28"/>
          <w:szCs w:val="28"/>
        </w:rPr>
        <w:t>на</w:t>
      </w:r>
      <w:r w:rsidR="00B47CE9">
        <w:rPr>
          <w:sz w:val="28"/>
          <w:szCs w:val="28"/>
        </w:rPr>
        <w:t xml:space="preserve"> </w:t>
      </w:r>
      <w:r w:rsidRPr="005362E1">
        <w:rPr>
          <w:sz w:val="28"/>
          <w:szCs w:val="28"/>
        </w:rPr>
        <w:t>аварии,</w:t>
      </w:r>
      <w:r w:rsidR="00B47CE9">
        <w:rPr>
          <w:sz w:val="28"/>
          <w:szCs w:val="28"/>
        </w:rPr>
        <w:t xml:space="preserve"> </w:t>
      </w:r>
      <w:r w:rsidRPr="005362E1">
        <w:rPr>
          <w:sz w:val="28"/>
          <w:szCs w:val="28"/>
        </w:rPr>
        <w:t>несчастные</w:t>
      </w:r>
      <w:r w:rsidR="00B47CE9">
        <w:rPr>
          <w:sz w:val="28"/>
          <w:szCs w:val="28"/>
        </w:rPr>
        <w:t xml:space="preserve"> </w:t>
      </w:r>
      <w:r w:rsidRPr="005362E1">
        <w:rPr>
          <w:sz w:val="28"/>
          <w:szCs w:val="28"/>
        </w:rPr>
        <w:t>случаи</w:t>
      </w:r>
      <w:r w:rsidR="00B47CE9">
        <w:rPr>
          <w:sz w:val="28"/>
          <w:szCs w:val="28"/>
        </w:rPr>
        <w:t xml:space="preserve"> </w:t>
      </w:r>
      <w:r w:rsidRPr="005362E1">
        <w:rPr>
          <w:sz w:val="28"/>
          <w:szCs w:val="28"/>
        </w:rPr>
        <w:t>и</w:t>
      </w:r>
      <w:r w:rsidR="00B47CE9">
        <w:rPr>
          <w:sz w:val="28"/>
          <w:szCs w:val="28"/>
        </w:rPr>
        <w:t xml:space="preserve"> </w:t>
      </w:r>
      <w:r w:rsidRPr="005362E1">
        <w:rPr>
          <w:sz w:val="28"/>
          <w:szCs w:val="28"/>
        </w:rPr>
        <w:t>профессиональные</w:t>
      </w:r>
      <w:r w:rsidR="00B47CE9">
        <w:rPr>
          <w:sz w:val="28"/>
          <w:szCs w:val="28"/>
        </w:rPr>
        <w:t xml:space="preserve"> </w:t>
      </w:r>
      <w:r w:rsidRPr="005362E1">
        <w:rPr>
          <w:sz w:val="28"/>
          <w:szCs w:val="28"/>
        </w:rPr>
        <w:t>заболевания;</w:t>
      </w:r>
    </w:p>
    <w:p w:rsidR="00154117" w:rsidRPr="005362E1" w:rsidRDefault="00295ED4" w:rsidP="00154117">
      <w:pPr>
        <w:widowControl w:val="0"/>
        <w:spacing w:line="360" w:lineRule="auto"/>
        <w:ind w:firstLine="709"/>
        <w:jc w:val="both"/>
        <w:rPr>
          <w:sz w:val="28"/>
          <w:szCs w:val="28"/>
        </w:rPr>
      </w:pPr>
      <w:r>
        <w:rPr>
          <w:sz w:val="28"/>
          <w:szCs w:val="28"/>
        </w:rPr>
        <w:t>и)</w:t>
      </w:r>
      <w:r w:rsidR="00B47CE9">
        <w:rPr>
          <w:sz w:val="28"/>
          <w:szCs w:val="28"/>
        </w:rPr>
        <w:t xml:space="preserve"> </w:t>
      </w:r>
      <w:r>
        <w:rPr>
          <w:sz w:val="28"/>
          <w:szCs w:val="28"/>
        </w:rPr>
        <w:t>управление</w:t>
      </w:r>
      <w:r w:rsidR="00B47CE9">
        <w:rPr>
          <w:sz w:val="28"/>
          <w:szCs w:val="28"/>
        </w:rPr>
        <w:t xml:space="preserve"> </w:t>
      </w:r>
      <w:r>
        <w:rPr>
          <w:sz w:val="28"/>
          <w:szCs w:val="28"/>
        </w:rPr>
        <w:t>документами</w:t>
      </w:r>
      <w:r w:rsidR="00B47CE9">
        <w:rPr>
          <w:sz w:val="28"/>
          <w:szCs w:val="28"/>
        </w:rPr>
        <w:t xml:space="preserve"> </w:t>
      </w:r>
      <w:r>
        <w:rPr>
          <w:sz w:val="28"/>
          <w:szCs w:val="28"/>
        </w:rPr>
        <w:t>СУОТ</w:t>
      </w:r>
      <w:r w:rsidR="00B47CE9">
        <w:rPr>
          <w:sz w:val="28"/>
          <w:szCs w:val="28"/>
        </w:rPr>
        <w:t xml:space="preserve"> </w:t>
      </w:r>
      <w:r w:rsidRPr="00A27B94">
        <w:rPr>
          <w:sz w:val="28"/>
          <w:szCs w:val="28"/>
        </w:rPr>
        <w:t>[</w:t>
      </w:r>
      <w:r>
        <w:rPr>
          <w:sz w:val="28"/>
          <w:szCs w:val="28"/>
        </w:rPr>
        <w:t>6</w:t>
      </w:r>
      <w:r w:rsidRPr="00A27B94">
        <w:rPr>
          <w:sz w:val="28"/>
          <w:szCs w:val="28"/>
        </w:rPr>
        <w:t>].</w:t>
      </w:r>
    </w:p>
    <w:p w:rsidR="00154117" w:rsidRPr="005362E1" w:rsidRDefault="00154117" w:rsidP="00154117">
      <w:pPr>
        <w:widowControl w:val="0"/>
        <w:spacing w:line="360" w:lineRule="auto"/>
        <w:ind w:firstLine="709"/>
        <w:jc w:val="both"/>
        <w:rPr>
          <w:sz w:val="28"/>
          <w:szCs w:val="28"/>
        </w:rPr>
      </w:pPr>
      <w:r w:rsidRPr="005362E1">
        <w:rPr>
          <w:sz w:val="28"/>
          <w:szCs w:val="28"/>
        </w:rPr>
        <w:t>Все</w:t>
      </w:r>
      <w:r w:rsidR="00B47CE9">
        <w:rPr>
          <w:sz w:val="28"/>
          <w:szCs w:val="28"/>
        </w:rPr>
        <w:t xml:space="preserve"> </w:t>
      </w:r>
      <w:r w:rsidRPr="005362E1">
        <w:rPr>
          <w:sz w:val="28"/>
          <w:szCs w:val="28"/>
        </w:rPr>
        <w:t>вопросы,</w:t>
      </w:r>
      <w:r w:rsidR="00B47CE9">
        <w:rPr>
          <w:sz w:val="28"/>
          <w:szCs w:val="28"/>
        </w:rPr>
        <w:t xml:space="preserve"> </w:t>
      </w:r>
      <w:r w:rsidRPr="005362E1">
        <w:rPr>
          <w:sz w:val="28"/>
          <w:szCs w:val="28"/>
        </w:rPr>
        <w:t>не</w:t>
      </w:r>
      <w:r w:rsidR="00B47CE9">
        <w:rPr>
          <w:sz w:val="28"/>
          <w:szCs w:val="28"/>
        </w:rPr>
        <w:t xml:space="preserve"> </w:t>
      </w:r>
      <w:r w:rsidRPr="005362E1">
        <w:rPr>
          <w:sz w:val="28"/>
          <w:szCs w:val="28"/>
        </w:rPr>
        <w:t>урегулированные</w:t>
      </w:r>
      <w:r w:rsidR="00B47CE9">
        <w:rPr>
          <w:sz w:val="28"/>
          <w:szCs w:val="28"/>
        </w:rPr>
        <w:t xml:space="preserve"> </w:t>
      </w:r>
      <w:r w:rsidRPr="005362E1">
        <w:rPr>
          <w:sz w:val="28"/>
          <w:szCs w:val="28"/>
        </w:rPr>
        <w:t>настоящим</w:t>
      </w:r>
      <w:r w:rsidR="00B47CE9">
        <w:rPr>
          <w:sz w:val="28"/>
          <w:szCs w:val="28"/>
        </w:rPr>
        <w:t xml:space="preserve"> </w:t>
      </w:r>
      <w:r w:rsidRPr="005362E1">
        <w:rPr>
          <w:sz w:val="28"/>
          <w:szCs w:val="28"/>
        </w:rPr>
        <w:t>Положением,</w:t>
      </w:r>
      <w:r w:rsidR="00B47CE9">
        <w:rPr>
          <w:sz w:val="28"/>
          <w:szCs w:val="28"/>
        </w:rPr>
        <w:t xml:space="preserve"> </w:t>
      </w:r>
      <w:r w:rsidRPr="005362E1">
        <w:rPr>
          <w:sz w:val="28"/>
          <w:szCs w:val="28"/>
        </w:rPr>
        <w:t>регулируются</w:t>
      </w:r>
      <w:r w:rsidR="00B47CE9">
        <w:rPr>
          <w:sz w:val="28"/>
          <w:szCs w:val="28"/>
        </w:rPr>
        <w:t xml:space="preserve"> </w:t>
      </w:r>
      <w:r w:rsidRPr="005362E1">
        <w:rPr>
          <w:sz w:val="28"/>
          <w:szCs w:val="28"/>
        </w:rPr>
        <w:t>действующим</w:t>
      </w:r>
      <w:r w:rsidR="00B47CE9">
        <w:rPr>
          <w:sz w:val="28"/>
          <w:szCs w:val="28"/>
        </w:rPr>
        <w:t xml:space="preserve"> </w:t>
      </w:r>
      <w:r w:rsidRPr="005362E1">
        <w:rPr>
          <w:sz w:val="28"/>
          <w:szCs w:val="28"/>
        </w:rPr>
        <w:t>трудовым</w:t>
      </w:r>
      <w:r w:rsidR="00B47CE9">
        <w:rPr>
          <w:sz w:val="28"/>
          <w:szCs w:val="28"/>
        </w:rPr>
        <w:t xml:space="preserve"> </w:t>
      </w:r>
      <w:r w:rsidRPr="005362E1">
        <w:rPr>
          <w:sz w:val="28"/>
          <w:szCs w:val="28"/>
        </w:rPr>
        <w:t>законодательством</w:t>
      </w:r>
      <w:r w:rsidR="00B47CE9">
        <w:rPr>
          <w:sz w:val="28"/>
          <w:szCs w:val="28"/>
        </w:rPr>
        <w:t xml:space="preserve"> </w:t>
      </w:r>
      <w:r w:rsidRPr="005362E1">
        <w:rPr>
          <w:sz w:val="28"/>
          <w:szCs w:val="28"/>
        </w:rPr>
        <w:t>Российской</w:t>
      </w:r>
      <w:r w:rsidR="00B47CE9">
        <w:rPr>
          <w:sz w:val="28"/>
          <w:szCs w:val="28"/>
        </w:rPr>
        <w:t xml:space="preserve"> </w:t>
      </w:r>
      <w:r w:rsidRPr="005362E1">
        <w:rPr>
          <w:sz w:val="28"/>
          <w:szCs w:val="28"/>
        </w:rPr>
        <w:t>Федерации</w:t>
      </w:r>
      <w:r w:rsidR="00B47CE9">
        <w:rPr>
          <w:sz w:val="28"/>
          <w:szCs w:val="28"/>
        </w:rPr>
        <w:t xml:space="preserve"> </w:t>
      </w:r>
      <w:r w:rsidRPr="005362E1">
        <w:rPr>
          <w:sz w:val="28"/>
          <w:szCs w:val="28"/>
        </w:rPr>
        <w:t>и</w:t>
      </w:r>
      <w:r w:rsidR="00B47CE9">
        <w:rPr>
          <w:sz w:val="28"/>
          <w:szCs w:val="28"/>
        </w:rPr>
        <w:t xml:space="preserve"> </w:t>
      </w:r>
      <w:r w:rsidRPr="005362E1">
        <w:rPr>
          <w:sz w:val="28"/>
          <w:szCs w:val="28"/>
        </w:rPr>
        <w:t>иными</w:t>
      </w:r>
      <w:r w:rsidR="00B47CE9">
        <w:rPr>
          <w:sz w:val="28"/>
          <w:szCs w:val="28"/>
        </w:rPr>
        <w:t xml:space="preserve"> </w:t>
      </w:r>
    </w:p>
    <w:p w:rsidR="00154117" w:rsidRPr="005362E1" w:rsidRDefault="00154117" w:rsidP="00154117">
      <w:pPr>
        <w:widowControl w:val="0"/>
        <w:spacing w:line="360" w:lineRule="auto"/>
        <w:ind w:firstLine="709"/>
        <w:jc w:val="both"/>
        <w:rPr>
          <w:sz w:val="28"/>
          <w:szCs w:val="28"/>
        </w:rPr>
      </w:pPr>
      <w:r w:rsidRPr="005362E1">
        <w:rPr>
          <w:sz w:val="28"/>
          <w:szCs w:val="28"/>
        </w:rPr>
        <w:t>Политика</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5362E1">
        <w:rPr>
          <w:sz w:val="28"/>
          <w:szCs w:val="28"/>
        </w:rPr>
        <w:t>в</w:t>
      </w:r>
      <w:r w:rsidR="00B47CE9">
        <w:rPr>
          <w:sz w:val="28"/>
          <w:szCs w:val="28"/>
        </w:rPr>
        <w:t xml:space="preserve"> </w:t>
      </w:r>
      <w:r w:rsidRPr="005362E1">
        <w:rPr>
          <w:sz w:val="28"/>
          <w:szCs w:val="28"/>
        </w:rPr>
        <w:t>области</w:t>
      </w:r>
      <w:r w:rsidR="00B47CE9">
        <w:rPr>
          <w:sz w:val="28"/>
          <w:szCs w:val="28"/>
        </w:rPr>
        <w:t xml:space="preserve"> </w:t>
      </w:r>
      <w:r w:rsidRPr="005362E1">
        <w:rPr>
          <w:sz w:val="28"/>
          <w:szCs w:val="28"/>
        </w:rPr>
        <w:t>охраны</w:t>
      </w:r>
      <w:r w:rsidR="00B47CE9">
        <w:rPr>
          <w:sz w:val="28"/>
          <w:szCs w:val="28"/>
        </w:rPr>
        <w:t xml:space="preserve"> </w:t>
      </w:r>
      <w:r w:rsidRPr="005362E1">
        <w:rPr>
          <w:sz w:val="28"/>
          <w:szCs w:val="28"/>
        </w:rPr>
        <w:t>труда</w:t>
      </w:r>
      <w:r w:rsidR="00B47CE9">
        <w:rPr>
          <w:sz w:val="28"/>
          <w:szCs w:val="28"/>
        </w:rPr>
        <w:t xml:space="preserve"> </w:t>
      </w:r>
      <w:r w:rsidRPr="005362E1">
        <w:rPr>
          <w:sz w:val="28"/>
          <w:szCs w:val="28"/>
        </w:rPr>
        <w:t>(далее</w:t>
      </w:r>
      <w:r w:rsidR="00B47CE9">
        <w:rPr>
          <w:sz w:val="28"/>
          <w:szCs w:val="28"/>
        </w:rPr>
        <w:t xml:space="preserve"> </w:t>
      </w:r>
      <w:r w:rsidRPr="005362E1">
        <w:rPr>
          <w:sz w:val="28"/>
          <w:szCs w:val="28"/>
        </w:rPr>
        <w:t>-</w:t>
      </w:r>
      <w:r w:rsidR="00B47CE9">
        <w:rPr>
          <w:sz w:val="28"/>
          <w:szCs w:val="28"/>
        </w:rPr>
        <w:t xml:space="preserve"> </w:t>
      </w:r>
      <w:r w:rsidRPr="005362E1">
        <w:rPr>
          <w:sz w:val="28"/>
          <w:szCs w:val="28"/>
        </w:rPr>
        <w:t>политика</w:t>
      </w:r>
      <w:r w:rsidR="00B47CE9">
        <w:rPr>
          <w:sz w:val="28"/>
          <w:szCs w:val="28"/>
        </w:rPr>
        <w:t xml:space="preserve"> </w:t>
      </w:r>
      <w:r w:rsidRPr="005362E1">
        <w:rPr>
          <w:sz w:val="28"/>
          <w:szCs w:val="28"/>
        </w:rPr>
        <w:t>по</w:t>
      </w:r>
      <w:r w:rsidR="00B47CE9">
        <w:rPr>
          <w:sz w:val="28"/>
          <w:szCs w:val="28"/>
        </w:rPr>
        <w:t xml:space="preserve"> </w:t>
      </w:r>
      <w:r w:rsidRPr="005362E1">
        <w:rPr>
          <w:sz w:val="28"/>
          <w:szCs w:val="28"/>
        </w:rPr>
        <w:t>охране</w:t>
      </w:r>
      <w:r w:rsidR="00B47CE9">
        <w:rPr>
          <w:sz w:val="28"/>
          <w:szCs w:val="28"/>
        </w:rPr>
        <w:t xml:space="preserve"> </w:t>
      </w:r>
      <w:r w:rsidRPr="005362E1">
        <w:rPr>
          <w:sz w:val="28"/>
          <w:szCs w:val="28"/>
        </w:rPr>
        <w:t>труда)</w:t>
      </w:r>
      <w:r w:rsidR="00B47CE9">
        <w:rPr>
          <w:sz w:val="28"/>
          <w:szCs w:val="28"/>
        </w:rPr>
        <w:t xml:space="preserve"> </w:t>
      </w:r>
      <w:r w:rsidRPr="005362E1">
        <w:rPr>
          <w:sz w:val="28"/>
          <w:szCs w:val="28"/>
        </w:rPr>
        <w:t>является</w:t>
      </w:r>
      <w:r w:rsidR="00B47CE9">
        <w:rPr>
          <w:sz w:val="28"/>
          <w:szCs w:val="28"/>
        </w:rPr>
        <w:t xml:space="preserve"> </w:t>
      </w:r>
      <w:r w:rsidRPr="005362E1">
        <w:rPr>
          <w:sz w:val="28"/>
          <w:szCs w:val="28"/>
        </w:rPr>
        <w:t>публичной</w:t>
      </w:r>
      <w:r w:rsidR="00B47CE9">
        <w:rPr>
          <w:sz w:val="28"/>
          <w:szCs w:val="28"/>
        </w:rPr>
        <w:t xml:space="preserve"> </w:t>
      </w:r>
      <w:r w:rsidRPr="005362E1">
        <w:rPr>
          <w:sz w:val="28"/>
          <w:szCs w:val="28"/>
        </w:rPr>
        <w:t>документированной</w:t>
      </w:r>
      <w:r w:rsidR="00B47CE9">
        <w:rPr>
          <w:sz w:val="28"/>
          <w:szCs w:val="28"/>
        </w:rPr>
        <w:t xml:space="preserve"> </w:t>
      </w:r>
      <w:r w:rsidRPr="005362E1">
        <w:rPr>
          <w:sz w:val="28"/>
          <w:szCs w:val="28"/>
        </w:rPr>
        <w:t>декларацией</w:t>
      </w:r>
      <w:r w:rsidR="00B47CE9">
        <w:rPr>
          <w:sz w:val="28"/>
          <w:szCs w:val="28"/>
        </w:rPr>
        <w:t xml:space="preserve"> </w:t>
      </w:r>
      <w:r w:rsidRPr="005362E1">
        <w:rPr>
          <w:sz w:val="28"/>
          <w:szCs w:val="28"/>
        </w:rPr>
        <w:t>работодателя</w:t>
      </w:r>
      <w:r w:rsidR="00B47CE9">
        <w:rPr>
          <w:sz w:val="28"/>
          <w:szCs w:val="28"/>
        </w:rPr>
        <w:t xml:space="preserve"> </w:t>
      </w:r>
      <w:r w:rsidRPr="005362E1">
        <w:rPr>
          <w:sz w:val="28"/>
          <w:szCs w:val="28"/>
        </w:rPr>
        <w:t>о</w:t>
      </w:r>
      <w:r w:rsidR="00B47CE9">
        <w:rPr>
          <w:sz w:val="28"/>
          <w:szCs w:val="28"/>
        </w:rPr>
        <w:t xml:space="preserve"> </w:t>
      </w:r>
      <w:r w:rsidRPr="005362E1">
        <w:rPr>
          <w:sz w:val="28"/>
          <w:szCs w:val="28"/>
        </w:rPr>
        <w:t>намерении</w:t>
      </w:r>
      <w:r w:rsidR="00B47CE9">
        <w:rPr>
          <w:sz w:val="28"/>
          <w:szCs w:val="28"/>
        </w:rPr>
        <w:t xml:space="preserve"> </w:t>
      </w:r>
      <w:r w:rsidRPr="005362E1">
        <w:rPr>
          <w:sz w:val="28"/>
          <w:szCs w:val="28"/>
        </w:rPr>
        <w:t>и</w:t>
      </w:r>
      <w:r w:rsidR="00B47CE9">
        <w:rPr>
          <w:sz w:val="28"/>
          <w:szCs w:val="28"/>
        </w:rPr>
        <w:t xml:space="preserve"> </w:t>
      </w:r>
      <w:r w:rsidRPr="005362E1">
        <w:rPr>
          <w:sz w:val="28"/>
          <w:szCs w:val="28"/>
        </w:rPr>
        <w:t>гарантированном</w:t>
      </w:r>
      <w:r w:rsidR="00B47CE9">
        <w:rPr>
          <w:sz w:val="28"/>
          <w:szCs w:val="28"/>
        </w:rPr>
        <w:t xml:space="preserve"> </w:t>
      </w:r>
      <w:r w:rsidRPr="005362E1">
        <w:rPr>
          <w:sz w:val="28"/>
          <w:szCs w:val="28"/>
        </w:rPr>
        <w:t>выполнении</w:t>
      </w:r>
      <w:r w:rsidR="00B47CE9">
        <w:rPr>
          <w:sz w:val="28"/>
          <w:szCs w:val="28"/>
        </w:rPr>
        <w:t xml:space="preserve"> </w:t>
      </w:r>
      <w:r w:rsidRPr="005362E1">
        <w:rPr>
          <w:sz w:val="28"/>
          <w:szCs w:val="28"/>
        </w:rPr>
        <w:t>им</w:t>
      </w:r>
      <w:r w:rsidR="00B47CE9">
        <w:rPr>
          <w:sz w:val="28"/>
          <w:szCs w:val="28"/>
        </w:rPr>
        <w:t xml:space="preserve"> </w:t>
      </w:r>
      <w:r w:rsidRPr="005362E1">
        <w:rPr>
          <w:sz w:val="28"/>
          <w:szCs w:val="28"/>
        </w:rPr>
        <w:t>обязанностей</w:t>
      </w:r>
      <w:r w:rsidR="00B47CE9">
        <w:rPr>
          <w:sz w:val="28"/>
          <w:szCs w:val="28"/>
        </w:rPr>
        <w:t xml:space="preserve"> </w:t>
      </w:r>
      <w:r w:rsidRPr="005362E1">
        <w:rPr>
          <w:sz w:val="28"/>
          <w:szCs w:val="28"/>
        </w:rPr>
        <w:t>по</w:t>
      </w:r>
      <w:r w:rsidR="00B47CE9">
        <w:rPr>
          <w:sz w:val="28"/>
          <w:szCs w:val="28"/>
        </w:rPr>
        <w:t xml:space="preserve"> </w:t>
      </w:r>
      <w:r w:rsidRPr="005362E1">
        <w:rPr>
          <w:sz w:val="28"/>
          <w:szCs w:val="28"/>
        </w:rPr>
        <w:t>соблюдению</w:t>
      </w:r>
      <w:r w:rsidR="00B47CE9">
        <w:rPr>
          <w:sz w:val="28"/>
          <w:szCs w:val="28"/>
        </w:rPr>
        <w:t xml:space="preserve"> </w:t>
      </w:r>
      <w:r w:rsidRPr="005362E1">
        <w:rPr>
          <w:sz w:val="28"/>
          <w:szCs w:val="28"/>
        </w:rPr>
        <w:t>государственных</w:t>
      </w:r>
      <w:r w:rsidR="00B47CE9">
        <w:rPr>
          <w:sz w:val="28"/>
          <w:szCs w:val="28"/>
        </w:rPr>
        <w:t xml:space="preserve"> </w:t>
      </w:r>
      <w:r w:rsidRPr="005362E1">
        <w:rPr>
          <w:sz w:val="28"/>
          <w:szCs w:val="28"/>
        </w:rPr>
        <w:t>нормативных</w:t>
      </w:r>
      <w:r w:rsidR="00B47CE9">
        <w:rPr>
          <w:sz w:val="28"/>
          <w:szCs w:val="28"/>
        </w:rPr>
        <w:t xml:space="preserve"> </w:t>
      </w:r>
      <w:r w:rsidRPr="005362E1">
        <w:rPr>
          <w:sz w:val="28"/>
          <w:szCs w:val="28"/>
        </w:rPr>
        <w:t>требований</w:t>
      </w:r>
      <w:r w:rsidR="00B47CE9">
        <w:rPr>
          <w:sz w:val="28"/>
          <w:szCs w:val="28"/>
        </w:rPr>
        <w:t xml:space="preserve"> </w:t>
      </w:r>
      <w:r w:rsidRPr="005362E1">
        <w:rPr>
          <w:sz w:val="28"/>
          <w:szCs w:val="28"/>
        </w:rPr>
        <w:t>охраны</w:t>
      </w:r>
      <w:r w:rsidR="00B47CE9">
        <w:rPr>
          <w:sz w:val="28"/>
          <w:szCs w:val="28"/>
        </w:rPr>
        <w:t xml:space="preserve"> </w:t>
      </w:r>
      <w:r w:rsidRPr="005362E1">
        <w:rPr>
          <w:sz w:val="28"/>
          <w:szCs w:val="28"/>
        </w:rPr>
        <w:t>труда</w:t>
      </w:r>
      <w:r w:rsidR="00B47CE9">
        <w:rPr>
          <w:sz w:val="28"/>
          <w:szCs w:val="28"/>
        </w:rPr>
        <w:t xml:space="preserve"> </w:t>
      </w:r>
      <w:r w:rsidRPr="005362E1">
        <w:rPr>
          <w:sz w:val="28"/>
          <w:szCs w:val="28"/>
        </w:rPr>
        <w:t>и</w:t>
      </w:r>
      <w:r w:rsidR="00B47CE9">
        <w:rPr>
          <w:sz w:val="28"/>
          <w:szCs w:val="28"/>
        </w:rPr>
        <w:t xml:space="preserve"> </w:t>
      </w:r>
      <w:r w:rsidRPr="005362E1">
        <w:rPr>
          <w:sz w:val="28"/>
          <w:szCs w:val="28"/>
        </w:rPr>
        <w:t>добровольно</w:t>
      </w:r>
      <w:r w:rsidR="00B47CE9">
        <w:rPr>
          <w:sz w:val="28"/>
          <w:szCs w:val="28"/>
        </w:rPr>
        <w:t xml:space="preserve"> </w:t>
      </w:r>
      <w:r w:rsidRPr="005362E1">
        <w:rPr>
          <w:sz w:val="28"/>
          <w:szCs w:val="28"/>
        </w:rPr>
        <w:t>принятых</w:t>
      </w:r>
      <w:r w:rsidR="00B47CE9">
        <w:rPr>
          <w:sz w:val="28"/>
          <w:szCs w:val="28"/>
        </w:rPr>
        <w:t xml:space="preserve"> </w:t>
      </w:r>
      <w:r w:rsidRPr="005362E1">
        <w:rPr>
          <w:sz w:val="28"/>
          <w:szCs w:val="28"/>
        </w:rPr>
        <w:t>на</w:t>
      </w:r>
      <w:r w:rsidR="00B47CE9">
        <w:rPr>
          <w:sz w:val="28"/>
          <w:szCs w:val="28"/>
        </w:rPr>
        <w:t xml:space="preserve"> </w:t>
      </w:r>
      <w:r w:rsidRPr="005362E1">
        <w:rPr>
          <w:sz w:val="28"/>
          <w:szCs w:val="28"/>
        </w:rPr>
        <w:t>себя</w:t>
      </w:r>
      <w:r w:rsidR="00B47CE9">
        <w:rPr>
          <w:sz w:val="28"/>
          <w:szCs w:val="28"/>
        </w:rPr>
        <w:t xml:space="preserve"> </w:t>
      </w:r>
      <w:r w:rsidRPr="005362E1">
        <w:rPr>
          <w:sz w:val="28"/>
          <w:szCs w:val="28"/>
        </w:rPr>
        <w:t>обязательств.</w:t>
      </w:r>
    </w:p>
    <w:p w:rsidR="00154117" w:rsidRPr="005362E1" w:rsidRDefault="00154117" w:rsidP="00154117">
      <w:pPr>
        <w:widowControl w:val="0"/>
        <w:spacing w:line="360" w:lineRule="auto"/>
        <w:ind w:firstLine="709"/>
        <w:jc w:val="both"/>
        <w:rPr>
          <w:sz w:val="28"/>
          <w:szCs w:val="28"/>
        </w:rPr>
      </w:pPr>
      <w:r w:rsidRPr="005362E1">
        <w:rPr>
          <w:sz w:val="28"/>
          <w:szCs w:val="28"/>
        </w:rPr>
        <w:t>Политика</w:t>
      </w:r>
      <w:r w:rsidR="00B47CE9">
        <w:rPr>
          <w:sz w:val="28"/>
          <w:szCs w:val="28"/>
        </w:rPr>
        <w:t xml:space="preserve"> </w:t>
      </w:r>
      <w:r w:rsidRPr="005362E1">
        <w:rPr>
          <w:sz w:val="28"/>
          <w:szCs w:val="28"/>
        </w:rPr>
        <w:t>по</w:t>
      </w:r>
      <w:r w:rsidR="00B47CE9">
        <w:rPr>
          <w:sz w:val="28"/>
          <w:szCs w:val="28"/>
        </w:rPr>
        <w:t xml:space="preserve"> </w:t>
      </w:r>
      <w:r w:rsidRPr="005362E1">
        <w:rPr>
          <w:sz w:val="28"/>
          <w:szCs w:val="28"/>
        </w:rPr>
        <w:t>охране</w:t>
      </w:r>
      <w:r w:rsidR="00B47CE9">
        <w:rPr>
          <w:sz w:val="28"/>
          <w:szCs w:val="28"/>
        </w:rPr>
        <w:t xml:space="preserve"> </w:t>
      </w:r>
      <w:r w:rsidRPr="005362E1">
        <w:rPr>
          <w:sz w:val="28"/>
          <w:szCs w:val="28"/>
        </w:rPr>
        <w:t>труда</w:t>
      </w:r>
      <w:r w:rsidR="00B47CE9">
        <w:rPr>
          <w:sz w:val="28"/>
          <w:szCs w:val="28"/>
        </w:rPr>
        <w:t xml:space="preserve"> </w:t>
      </w:r>
      <w:r w:rsidRPr="005362E1">
        <w:rPr>
          <w:sz w:val="28"/>
          <w:szCs w:val="28"/>
        </w:rPr>
        <w:t>обеспечивает:</w:t>
      </w:r>
    </w:p>
    <w:p w:rsidR="00154117" w:rsidRPr="005362E1" w:rsidRDefault="00154117" w:rsidP="00154117">
      <w:pPr>
        <w:widowControl w:val="0"/>
        <w:spacing w:line="360" w:lineRule="auto"/>
        <w:ind w:firstLine="709"/>
        <w:jc w:val="both"/>
        <w:rPr>
          <w:sz w:val="28"/>
          <w:szCs w:val="28"/>
        </w:rPr>
      </w:pPr>
      <w:r w:rsidRPr="005362E1">
        <w:rPr>
          <w:sz w:val="28"/>
          <w:szCs w:val="28"/>
        </w:rPr>
        <w:t>а)</w:t>
      </w:r>
      <w:r w:rsidR="00B47CE9">
        <w:rPr>
          <w:sz w:val="28"/>
          <w:szCs w:val="28"/>
        </w:rPr>
        <w:t xml:space="preserve"> </w:t>
      </w:r>
      <w:r w:rsidRPr="005362E1">
        <w:rPr>
          <w:sz w:val="28"/>
          <w:szCs w:val="28"/>
        </w:rPr>
        <w:t>приоритет</w:t>
      </w:r>
      <w:r w:rsidR="00B47CE9">
        <w:rPr>
          <w:sz w:val="28"/>
          <w:szCs w:val="28"/>
        </w:rPr>
        <w:t xml:space="preserve"> </w:t>
      </w:r>
      <w:r w:rsidRPr="005362E1">
        <w:rPr>
          <w:sz w:val="28"/>
          <w:szCs w:val="28"/>
        </w:rPr>
        <w:t>сохранения</w:t>
      </w:r>
      <w:r w:rsidR="00B47CE9">
        <w:rPr>
          <w:sz w:val="28"/>
          <w:szCs w:val="28"/>
        </w:rPr>
        <w:t xml:space="preserve"> </w:t>
      </w:r>
      <w:r w:rsidRPr="005362E1">
        <w:rPr>
          <w:sz w:val="28"/>
          <w:szCs w:val="28"/>
        </w:rPr>
        <w:t>жизни</w:t>
      </w:r>
      <w:r w:rsidR="00B47CE9">
        <w:rPr>
          <w:sz w:val="28"/>
          <w:szCs w:val="28"/>
        </w:rPr>
        <w:t xml:space="preserve"> </w:t>
      </w:r>
      <w:r w:rsidRPr="005362E1">
        <w:rPr>
          <w:sz w:val="28"/>
          <w:szCs w:val="28"/>
        </w:rPr>
        <w:t>и</w:t>
      </w:r>
      <w:r w:rsidR="00B47CE9">
        <w:rPr>
          <w:sz w:val="28"/>
          <w:szCs w:val="28"/>
        </w:rPr>
        <w:t xml:space="preserve"> </w:t>
      </w:r>
      <w:r w:rsidRPr="005362E1">
        <w:rPr>
          <w:sz w:val="28"/>
          <w:szCs w:val="28"/>
        </w:rPr>
        <w:t>здоровья</w:t>
      </w:r>
      <w:r w:rsidR="00B47CE9">
        <w:rPr>
          <w:sz w:val="28"/>
          <w:szCs w:val="28"/>
        </w:rPr>
        <w:t xml:space="preserve"> </w:t>
      </w:r>
      <w:r w:rsidRPr="005362E1">
        <w:rPr>
          <w:sz w:val="28"/>
          <w:szCs w:val="28"/>
        </w:rPr>
        <w:t>работников</w:t>
      </w:r>
      <w:r w:rsidR="00B47CE9">
        <w:rPr>
          <w:sz w:val="28"/>
          <w:szCs w:val="28"/>
        </w:rPr>
        <w:t xml:space="preserve"> </w:t>
      </w:r>
      <w:r w:rsidRPr="005362E1">
        <w:rPr>
          <w:sz w:val="28"/>
          <w:szCs w:val="28"/>
        </w:rPr>
        <w:t>в</w:t>
      </w:r>
      <w:r w:rsidR="00B47CE9">
        <w:rPr>
          <w:sz w:val="28"/>
          <w:szCs w:val="28"/>
        </w:rPr>
        <w:t xml:space="preserve"> </w:t>
      </w:r>
      <w:r w:rsidRPr="005362E1">
        <w:rPr>
          <w:sz w:val="28"/>
          <w:szCs w:val="28"/>
        </w:rPr>
        <w:t>процессе</w:t>
      </w:r>
      <w:r w:rsidR="00B47CE9">
        <w:rPr>
          <w:sz w:val="28"/>
          <w:szCs w:val="28"/>
        </w:rPr>
        <w:t xml:space="preserve"> </w:t>
      </w:r>
      <w:r w:rsidRPr="005362E1">
        <w:rPr>
          <w:sz w:val="28"/>
          <w:szCs w:val="28"/>
        </w:rPr>
        <w:t>их</w:t>
      </w:r>
      <w:r w:rsidR="00B47CE9">
        <w:rPr>
          <w:sz w:val="28"/>
          <w:szCs w:val="28"/>
        </w:rPr>
        <w:t xml:space="preserve"> </w:t>
      </w:r>
      <w:r w:rsidRPr="005362E1">
        <w:rPr>
          <w:sz w:val="28"/>
          <w:szCs w:val="28"/>
        </w:rPr>
        <w:t>трудовой</w:t>
      </w:r>
      <w:r w:rsidR="00B47CE9">
        <w:rPr>
          <w:sz w:val="28"/>
          <w:szCs w:val="28"/>
        </w:rPr>
        <w:t xml:space="preserve"> </w:t>
      </w:r>
      <w:r w:rsidRPr="005362E1">
        <w:rPr>
          <w:sz w:val="28"/>
          <w:szCs w:val="28"/>
        </w:rPr>
        <w:t>деятельности;</w:t>
      </w:r>
    </w:p>
    <w:p w:rsidR="00154117" w:rsidRPr="005362E1" w:rsidRDefault="00154117" w:rsidP="00154117">
      <w:pPr>
        <w:widowControl w:val="0"/>
        <w:spacing w:line="360" w:lineRule="auto"/>
        <w:ind w:firstLine="709"/>
        <w:jc w:val="both"/>
        <w:rPr>
          <w:sz w:val="28"/>
          <w:szCs w:val="28"/>
        </w:rPr>
      </w:pPr>
      <w:r w:rsidRPr="005362E1">
        <w:rPr>
          <w:sz w:val="28"/>
          <w:szCs w:val="28"/>
        </w:rPr>
        <w:t>б)</w:t>
      </w:r>
      <w:r w:rsidR="00B47CE9">
        <w:rPr>
          <w:sz w:val="28"/>
          <w:szCs w:val="28"/>
        </w:rPr>
        <w:t xml:space="preserve"> </w:t>
      </w:r>
      <w:r w:rsidRPr="005362E1">
        <w:rPr>
          <w:sz w:val="28"/>
          <w:szCs w:val="28"/>
        </w:rPr>
        <w:t>соответствие</w:t>
      </w:r>
      <w:r w:rsidR="00B47CE9">
        <w:rPr>
          <w:sz w:val="28"/>
          <w:szCs w:val="28"/>
        </w:rPr>
        <w:t xml:space="preserve"> </w:t>
      </w:r>
      <w:r w:rsidRPr="005362E1">
        <w:rPr>
          <w:sz w:val="28"/>
          <w:szCs w:val="28"/>
        </w:rPr>
        <w:t>условий</w:t>
      </w:r>
      <w:r w:rsidR="00B47CE9">
        <w:rPr>
          <w:sz w:val="28"/>
          <w:szCs w:val="28"/>
        </w:rPr>
        <w:t xml:space="preserve"> </w:t>
      </w:r>
      <w:r w:rsidRPr="005362E1">
        <w:rPr>
          <w:sz w:val="28"/>
          <w:szCs w:val="28"/>
        </w:rPr>
        <w:t>труда</w:t>
      </w:r>
      <w:r w:rsidR="00B47CE9">
        <w:rPr>
          <w:sz w:val="28"/>
          <w:szCs w:val="28"/>
        </w:rPr>
        <w:t xml:space="preserve"> </w:t>
      </w:r>
      <w:r w:rsidRPr="005362E1">
        <w:rPr>
          <w:sz w:val="28"/>
          <w:szCs w:val="28"/>
        </w:rPr>
        <w:t>на</w:t>
      </w:r>
      <w:r w:rsidR="00B47CE9">
        <w:rPr>
          <w:sz w:val="28"/>
          <w:szCs w:val="28"/>
        </w:rPr>
        <w:t xml:space="preserve"> </w:t>
      </w:r>
      <w:r w:rsidRPr="005362E1">
        <w:rPr>
          <w:sz w:val="28"/>
          <w:szCs w:val="28"/>
        </w:rPr>
        <w:t>рабочих</w:t>
      </w:r>
      <w:r w:rsidR="00B47CE9">
        <w:rPr>
          <w:sz w:val="28"/>
          <w:szCs w:val="28"/>
        </w:rPr>
        <w:t xml:space="preserve"> </w:t>
      </w:r>
      <w:r w:rsidRPr="005362E1">
        <w:rPr>
          <w:sz w:val="28"/>
          <w:szCs w:val="28"/>
        </w:rPr>
        <w:t>местах</w:t>
      </w:r>
      <w:r w:rsidR="00B47CE9">
        <w:rPr>
          <w:sz w:val="28"/>
          <w:szCs w:val="28"/>
        </w:rPr>
        <w:t xml:space="preserve"> </w:t>
      </w:r>
      <w:r w:rsidRPr="005362E1">
        <w:rPr>
          <w:sz w:val="28"/>
          <w:szCs w:val="28"/>
        </w:rPr>
        <w:t>требованиям</w:t>
      </w:r>
      <w:r w:rsidR="00B47CE9">
        <w:rPr>
          <w:sz w:val="28"/>
          <w:szCs w:val="28"/>
        </w:rPr>
        <w:t xml:space="preserve"> </w:t>
      </w:r>
      <w:r w:rsidRPr="005362E1">
        <w:rPr>
          <w:sz w:val="28"/>
          <w:szCs w:val="28"/>
        </w:rPr>
        <w:t>охраны</w:t>
      </w:r>
      <w:r w:rsidR="00B47CE9">
        <w:rPr>
          <w:sz w:val="28"/>
          <w:szCs w:val="28"/>
        </w:rPr>
        <w:t xml:space="preserve"> </w:t>
      </w:r>
      <w:r w:rsidRPr="005362E1">
        <w:rPr>
          <w:sz w:val="28"/>
          <w:szCs w:val="28"/>
        </w:rPr>
        <w:t>труда;</w:t>
      </w:r>
    </w:p>
    <w:p w:rsidR="00154117" w:rsidRPr="005362E1" w:rsidRDefault="00154117" w:rsidP="00154117">
      <w:pPr>
        <w:widowControl w:val="0"/>
        <w:spacing w:line="360" w:lineRule="auto"/>
        <w:ind w:firstLine="709"/>
        <w:jc w:val="both"/>
        <w:rPr>
          <w:sz w:val="28"/>
          <w:szCs w:val="28"/>
        </w:rPr>
      </w:pPr>
      <w:r w:rsidRPr="005362E1">
        <w:rPr>
          <w:sz w:val="28"/>
          <w:szCs w:val="28"/>
        </w:rPr>
        <w:t>в)</w:t>
      </w:r>
      <w:r w:rsidR="00B47CE9">
        <w:rPr>
          <w:sz w:val="28"/>
          <w:szCs w:val="28"/>
        </w:rPr>
        <w:t xml:space="preserve"> </w:t>
      </w:r>
      <w:r w:rsidRPr="005362E1">
        <w:rPr>
          <w:sz w:val="28"/>
          <w:szCs w:val="28"/>
        </w:rPr>
        <w:t>выполнение</w:t>
      </w:r>
      <w:r w:rsidR="00B47CE9">
        <w:rPr>
          <w:sz w:val="28"/>
          <w:szCs w:val="28"/>
        </w:rPr>
        <w:t xml:space="preserve"> </w:t>
      </w:r>
      <w:r w:rsidRPr="005362E1">
        <w:rPr>
          <w:sz w:val="28"/>
          <w:szCs w:val="28"/>
        </w:rPr>
        <w:t>последовательных</w:t>
      </w:r>
      <w:r w:rsidR="00B47CE9">
        <w:rPr>
          <w:sz w:val="28"/>
          <w:szCs w:val="28"/>
        </w:rPr>
        <w:t xml:space="preserve"> </w:t>
      </w:r>
      <w:r w:rsidRPr="005362E1">
        <w:rPr>
          <w:sz w:val="28"/>
          <w:szCs w:val="28"/>
        </w:rPr>
        <w:t>и</w:t>
      </w:r>
      <w:r w:rsidR="00B47CE9">
        <w:rPr>
          <w:sz w:val="28"/>
          <w:szCs w:val="28"/>
        </w:rPr>
        <w:t xml:space="preserve"> </w:t>
      </w:r>
      <w:r w:rsidRPr="005362E1">
        <w:rPr>
          <w:sz w:val="28"/>
          <w:szCs w:val="28"/>
        </w:rPr>
        <w:t>непрерывных</w:t>
      </w:r>
      <w:r w:rsidR="00B47CE9">
        <w:rPr>
          <w:sz w:val="28"/>
          <w:szCs w:val="28"/>
        </w:rPr>
        <w:t xml:space="preserve"> </w:t>
      </w:r>
      <w:r w:rsidRPr="005362E1">
        <w:rPr>
          <w:sz w:val="28"/>
          <w:szCs w:val="28"/>
        </w:rPr>
        <w:t>мер</w:t>
      </w:r>
      <w:r w:rsidR="00B47CE9">
        <w:rPr>
          <w:sz w:val="28"/>
          <w:szCs w:val="28"/>
        </w:rPr>
        <w:t xml:space="preserve"> </w:t>
      </w:r>
      <w:r w:rsidRPr="005362E1">
        <w:rPr>
          <w:sz w:val="28"/>
          <w:szCs w:val="28"/>
        </w:rPr>
        <w:t>(мероприятий)</w:t>
      </w:r>
      <w:r w:rsidR="00B47CE9">
        <w:rPr>
          <w:sz w:val="28"/>
          <w:szCs w:val="28"/>
        </w:rPr>
        <w:t xml:space="preserve"> </w:t>
      </w:r>
      <w:r w:rsidRPr="005362E1">
        <w:rPr>
          <w:sz w:val="28"/>
          <w:szCs w:val="28"/>
        </w:rPr>
        <w:t>по</w:t>
      </w:r>
      <w:r w:rsidR="00B47CE9">
        <w:rPr>
          <w:sz w:val="28"/>
          <w:szCs w:val="28"/>
        </w:rPr>
        <w:t xml:space="preserve"> </w:t>
      </w:r>
      <w:r w:rsidRPr="005362E1">
        <w:rPr>
          <w:sz w:val="28"/>
          <w:szCs w:val="28"/>
        </w:rPr>
        <w:t>предупреждению</w:t>
      </w:r>
      <w:r w:rsidR="00B47CE9">
        <w:rPr>
          <w:sz w:val="28"/>
          <w:szCs w:val="28"/>
        </w:rPr>
        <w:t xml:space="preserve"> </w:t>
      </w:r>
      <w:r w:rsidRPr="005362E1">
        <w:rPr>
          <w:sz w:val="28"/>
          <w:szCs w:val="28"/>
        </w:rPr>
        <w:t>происшествий</w:t>
      </w:r>
      <w:r w:rsidR="00B47CE9">
        <w:rPr>
          <w:sz w:val="28"/>
          <w:szCs w:val="28"/>
        </w:rPr>
        <w:t xml:space="preserve"> </w:t>
      </w:r>
      <w:r w:rsidRPr="005362E1">
        <w:rPr>
          <w:sz w:val="28"/>
          <w:szCs w:val="28"/>
        </w:rPr>
        <w:t>и</w:t>
      </w:r>
      <w:r w:rsidR="00B47CE9">
        <w:rPr>
          <w:sz w:val="28"/>
          <w:szCs w:val="28"/>
        </w:rPr>
        <w:t xml:space="preserve"> </w:t>
      </w:r>
      <w:r w:rsidRPr="005362E1">
        <w:rPr>
          <w:sz w:val="28"/>
          <w:szCs w:val="28"/>
        </w:rPr>
        <w:t>случаев</w:t>
      </w:r>
      <w:r w:rsidR="00B47CE9">
        <w:rPr>
          <w:sz w:val="28"/>
          <w:szCs w:val="28"/>
        </w:rPr>
        <w:t xml:space="preserve"> </w:t>
      </w:r>
      <w:r w:rsidRPr="005362E1">
        <w:rPr>
          <w:sz w:val="28"/>
          <w:szCs w:val="28"/>
        </w:rPr>
        <w:t>ухудшения</w:t>
      </w:r>
      <w:r w:rsidR="00B47CE9">
        <w:rPr>
          <w:sz w:val="28"/>
          <w:szCs w:val="28"/>
        </w:rPr>
        <w:t xml:space="preserve"> </w:t>
      </w:r>
      <w:r w:rsidRPr="005362E1">
        <w:rPr>
          <w:sz w:val="28"/>
          <w:szCs w:val="28"/>
        </w:rPr>
        <w:t>состояния</w:t>
      </w:r>
      <w:r w:rsidR="00B47CE9">
        <w:rPr>
          <w:sz w:val="28"/>
          <w:szCs w:val="28"/>
        </w:rPr>
        <w:t xml:space="preserve"> </w:t>
      </w:r>
      <w:r w:rsidRPr="005362E1">
        <w:rPr>
          <w:sz w:val="28"/>
          <w:szCs w:val="28"/>
        </w:rPr>
        <w:t>здоровья</w:t>
      </w:r>
      <w:r w:rsidR="00B47CE9">
        <w:rPr>
          <w:sz w:val="28"/>
          <w:szCs w:val="28"/>
        </w:rPr>
        <w:t xml:space="preserve"> </w:t>
      </w:r>
      <w:r w:rsidRPr="005362E1">
        <w:rPr>
          <w:sz w:val="28"/>
          <w:szCs w:val="28"/>
        </w:rPr>
        <w:t>работников,</w:t>
      </w:r>
      <w:r w:rsidR="00B47CE9">
        <w:rPr>
          <w:sz w:val="28"/>
          <w:szCs w:val="28"/>
        </w:rPr>
        <w:t xml:space="preserve"> </w:t>
      </w:r>
      <w:r w:rsidRPr="005362E1">
        <w:rPr>
          <w:sz w:val="28"/>
          <w:szCs w:val="28"/>
        </w:rPr>
        <w:t>производственного</w:t>
      </w:r>
      <w:r w:rsidR="00B47CE9">
        <w:rPr>
          <w:sz w:val="28"/>
          <w:szCs w:val="28"/>
        </w:rPr>
        <w:t xml:space="preserve"> </w:t>
      </w:r>
      <w:r w:rsidRPr="005362E1">
        <w:rPr>
          <w:sz w:val="28"/>
          <w:szCs w:val="28"/>
        </w:rPr>
        <w:t>травматизма</w:t>
      </w:r>
      <w:r w:rsidR="00B47CE9">
        <w:rPr>
          <w:sz w:val="28"/>
          <w:szCs w:val="28"/>
        </w:rPr>
        <w:t xml:space="preserve"> </w:t>
      </w:r>
      <w:r w:rsidRPr="005362E1">
        <w:rPr>
          <w:sz w:val="28"/>
          <w:szCs w:val="28"/>
        </w:rPr>
        <w:t>и</w:t>
      </w:r>
      <w:r w:rsidR="00B47CE9">
        <w:rPr>
          <w:sz w:val="28"/>
          <w:szCs w:val="28"/>
        </w:rPr>
        <w:t xml:space="preserve"> </w:t>
      </w:r>
      <w:r w:rsidRPr="005362E1">
        <w:rPr>
          <w:sz w:val="28"/>
          <w:szCs w:val="28"/>
        </w:rPr>
        <w:t>профессиональных</w:t>
      </w:r>
      <w:r w:rsidR="00B47CE9">
        <w:rPr>
          <w:sz w:val="28"/>
          <w:szCs w:val="28"/>
        </w:rPr>
        <w:t xml:space="preserve"> </w:t>
      </w:r>
      <w:r w:rsidRPr="005362E1">
        <w:rPr>
          <w:sz w:val="28"/>
          <w:szCs w:val="28"/>
        </w:rPr>
        <w:t>заболеваний,</w:t>
      </w:r>
      <w:r w:rsidR="00B47CE9">
        <w:rPr>
          <w:sz w:val="28"/>
          <w:szCs w:val="28"/>
        </w:rPr>
        <w:t xml:space="preserve"> </w:t>
      </w:r>
      <w:r w:rsidRPr="005362E1">
        <w:rPr>
          <w:sz w:val="28"/>
          <w:szCs w:val="28"/>
        </w:rPr>
        <w:t>в</w:t>
      </w:r>
      <w:r w:rsidR="00B47CE9">
        <w:rPr>
          <w:sz w:val="28"/>
          <w:szCs w:val="28"/>
        </w:rPr>
        <w:t xml:space="preserve"> </w:t>
      </w:r>
      <w:r w:rsidRPr="005362E1">
        <w:rPr>
          <w:sz w:val="28"/>
          <w:szCs w:val="28"/>
        </w:rPr>
        <w:t>том</w:t>
      </w:r>
      <w:r w:rsidR="00B47CE9">
        <w:rPr>
          <w:sz w:val="28"/>
          <w:szCs w:val="28"/>
        </w:rPr>
        <w:t xml:space="preserve"> </w:t>
      </w:r>
      <w:r w:rsidRPr="005362E1">
        <w:rPr>
          <w:sz w:val="28"/>
          <w:szCs w:val="28"/>
        </w:rPr>
        <w:t>числе</w:t>
      </w:r>
      <w:r w:rsidR="00B47CE9">
        <w:rPr>
          <w:sz w:val="28"/>
          <w:szCs w:val="28"/>
        </w:rPr>
        <w:t xml:space="preserve"> </w:t>
      </w:r>
      <w:r w:rsidRPr="005362E1">
        <w:rPr>
          <w:sz w:val="28"/>
          <w:szCs w:val="28"/>
        </w:rPr>
        <w:t>посредством</w:t>
      </w:r>
      <w:r w:rsidR="00B47CE9">
        <w:rPr>
          <w:sz w:val="28"/>
          <w:szCs w:val="28"/>
        </w:rPr>
        <w:t xml:space="preserve"> </w:t>
      </w:r>
      <w:r w:rsidRPr="005362E1">
        <w:rPr>
          <w:sz w:val="28"/>
          <w:szCs w:val="28"/>
        </w:rPr>
        <w:t>управления</w:t>
      </w:r>
      <w:r w:rsidR="00B47CE9">
        <w:rPr>
          <w:sz w:val="28"/>
          <w:szCs w:val="28"/>
        </w:rPr>
        <w:t xml:space="preserve"> </w:t>
      </w:r>
      <w:r w:rsidRPr="005362E1">
        <w:rPr>
          <w:sz w:val="28"/>
          <w:szCs w:val="28"/>
        </w:rPr>
        <w:t>профессиональными</w:t>
      </w:r>
      <w:r w:rsidR="00B47CE9">
        <w:rPr>
          <w:sz w:val="28"/>
          <w:szCs w:val="28"/>
        </w:rPr>
        <w:t xml:space="preserve"> </w:t>
      </w:r>
      <w:r w:rsidRPr="005362E1">
        <w:rPr>
          <w:sz w:val="28"/>
          <w:szCs w:val="28"/>
        </w:rPr>
        <w:t>рисками;</w:t>
      </w:r>
    </w:p>
    <w:p w:rsidR="00154117" w:rsidRPr="005362E1" w:rsidRDefault="00154117" w:rsidP="00154117">
      <w:pPr>
        <w:widowControl w:val="0"/>
        <w:spacing w:line="360" w:lineRule="auto"/>
        <w:ind w:firstLine="709"/>
        <w:jc w:val="both"/>
        <w:rPr>
          <w:sz w:val="28"/>
          <w:szCs w:val="28"/>
        </w:rPr>
      </w:pPr>
      <w:r w:rsidRPr="005362E1">
        <w:rPr>
          <w:sz w:val="28"/>
          <w:szCs w:val="28"/>
        </w:rPr>
        <w:t>г)</w:t>
      </w:r>
      <w:r w:rsidR="00B47CE9">
        <w:rPr>
          <w:sz w:val="28"/>
          <w:szCs w:val="28"/>
        </w:rPr>
        <w:t xml:space="preserve"> </w:t>
      </w:r>
      <w:r w:rsidRPr="005362E1">
        <w:rPr>
          <w:sz w:val="28"/>
          <w:szCs w:val="28"/>
        </w:rPr>
        <w:t>учет</w:t>
      </w:r>
      <w:r w:rsidR="00B47CE9">
        <w:rPr>
          <w:sz w:val="28"/>
          <w:szCs w:val="28"/>
        </w:rPr>
        <w:t xml:space="preserve"> </w:t>
      </w:r>
      <w:r w:rsidRPr="005362E1">
        <w:rPr>
          <w:sz w:val="28"/>
          <w:szCs w:val="28"/>
        </w:rPr>
        <w:t>индивидуальных</w:t>
      </w:r>
      <w:r w:rsidR="00B47CE9">
        <w:rPr>
          <w:sz w:val="28"/>
          <w:szCs w:val="28"/>
        </w:rPr>
        <w:t xml:space="preserve"> </w:t>
      </w:r>
      <w:r w:rsidRPr="005362E1">
        <w:rPr>
          <w:sz w:val="28"/>
          <w:szCs w:val="28"/>
        </w:rPr>
        <w:t>особенностей</w:t>
      </w:r>
      <w:r w:rsidR="00B47CE9">
        <w:rPr>
          <w:sz w:val="28"/>
          <w:szCs w:val="28"/>
        </w:rPr>
        <w:t xml:space="preserve"> </w:t>
      </w:r>
      <w:r w:rsidRPr="005362E1">
        <w:rPr>
          <w:sz w:val="28"/>
          <w:szCs w:val="28"/>
        </w:rPr>
        <w:t>работников,</w:t>
      </w:r>
      <w:r w:rsidR="00B47CE9">
        <w:rPr>
          <w:sz w:val="28"/>
          <w:szCs w:val="28"/>
        </w:rPr>
        <w:t xml:space="preserve"> </w:t>
      </w:r>
      <w:r w:rsidRPr="005362E1">
        <w:rPr>
          <w:sz w:val="28"/>
          <w:szCs w:val="28"/>
        </w:rPr>
        <w:t>в</w:t>
      </w:r>
      <w:r w:rsidR="00B47CE9">
        <w:rPr>
          <w:sz w:val="28"/>
          <w:szCs w:val="28"/>
        </w:rPr>
        <w:t xml:space="preserve"> </w:t>
      </w:r>
      <w:r w:rsidRPr="005362E1">
        <w:rPr>
          <w:sz w:val="28"/>
          <w:szCs w:val="28"/>
        </w:rPr>
        <w:t>том</w:t>
      </w:r>
      <w:r w:rsidR="00B47CE9">
        <w:rPr>
          <w:sz w:val="28"/>
          <w:szCs w:val="28"/>
        </w:rPr>
        <w:t xml:space="preserve"> </w:t>
      </w:r>
      <w:r w:rsidRPr="005362E1">
        <w:rPr>
          <w:sz w:val="28"/>
          <w:szCs w:val="28"/>
        </w:rPr>
        <w:t>числе</w:t>
      </w:r>
      <w:r w:rsidR="00B47CE9">
        <w:rPr>
          <w:sz w:val="28"/>
          <w:szCs w:val="28"/>
        </w:rPr>
        <w:t xml:space="preserve"> </w:t>
      </w:r>
      <w:r w:rsidRPr="005362E1">
        <w:rPr>
          <w:sz w:val="28"/>
          <w:szCs w:val="28"/>
        </w:rPr>
        <w:t>посредством</w:t>
      </w:r>
      <w:r w:rsidR="00B47CE9">
        <w:rPr>
          <w:sz w:val="28"/>
          <w:szCs w:val="28"/>
        </w:rPr>
        <w:t xml:space="preserve"> </w:t>
      </w:r>
      <w:r w:rsidRPr="005362E1">
        <w:rPr>
          <w:sz w:val="28"/>
          <w:szCs w:val="28"/>
        </w:rPr>
        <w:t>проектирования</w:t>
      </w:r>
      <w:r w:rsidR="00B47CE9">
        <w:rPr>
          <w:sz w:val="28"/>
          <w:szCs w:val="28"/>
        </w:rPr>
        <w:t xml:space="preserve"> </w:t>
      </w:r>
      <w:r w:rsidRPr="005362E1">
        <w:rPr>
          <w:sz w:val="28"/>
          <w:szCs w:val="28"/>
        </w:rPr>
        <w:t>рабочих</w:t>
      </w:r>
      <w:r w:rsidR="00B47CE9">
        <w:rPr>
          <w:sz w:val="28"/>
          <w:szCs w:val="28"/>
        </w:rPr>
        <w:t xml:space="preserve"> </w:t>
      </w:r>
      <w:r w:rsidRPr="005362E1">
        <w:rPr>
          <w:sz w:val="28"/>
          <w:szCs w:val="28"/>
        </w:rPr>
        <w:t>мест,</w:t>
      </w:r>
      <w:r w:rsidR="00B47CE9">
        <w:rPr>
          <w:sz w:val="28"/>
          <w:szCs w:val="28"/>
        </w:rPr>
        <w:t xml:space="preserve"> </w:t>
      </w:r>
      <w:r w:rsidRPr="005362E1">
        <w:rPr>
          <w:sz w:val="28"/>
          <w:szCs w:val="28"/>
        </w:rPr>
        <w:t>выбора</w:t>
      </w:r>
      <w:r w:rsidR="00B47CE9">
        <w:rPr>
          <w:sz w:val="28"/>
          <w:szCs w:val="28"/>
        </w:rPr>
        <w:t xml:space="preserve"> </w:t>
      </w:r>
      <w:r w:rsidRPr="005362E1">
        <w:rPr>
          <w:sz w:val="28"/>
          <w:szCs w:val="28"/>
        </w:rPr>
        <w:t>оборудования,</w:t>
      </w:r>
      <w:r w:rsidR="00B47CE9">
        <w:rPr>
          <w:sz w:val="28"/>
          <w:szCs w:val="28"/>
        </w:rPr>
        <w:t xml:space="preserve"> </w:t>
      </w:r>
      <w:r w:rsidRPr="005362E1">
        <w:rPr>
          <w:sz w:val="28"/>
          <w:szCs w:val="28"/>
        </w:rPr>
        <w:t>инструментов,</w:t>
      </w:r>
      <w:r w:rsidR="00B47CE9">
        <w:rPr>
          <w:sz w:val="28"/>
          <w:szCs w:val="28"/>
        </w:rPr>
        <w:t xml:space="preserve"> </w:t>
      </w:r>
      <w:r w:rsidRPr="005362E1">
        <w:rPr>
          <w:sz w:val="28"/>
          <w:szCs w:val="28"/>
        </w:rPr>
        <w:t>сырья</w:t>
      </w:r>
      <w:r w:rsidR="00B47CE9">
        <w:rPr>
          <w:sz w:val="28"/>
          <w:szCs w:val="28"/>
        </w:rPr>
        <w:t xml:space="preserve"> </w:t>
      </w:r>
      <w:r w:rsidRPr="005362E1">
        <w:rPr>
          <w:sz w:val="28"/>
          <w:szCs w:val="28"/>
        </w:rPr>
        <w:t>и</w:t>
      </w:r>
      <w:r w:rsidR="00B47CE9">
        <w:rPr>
          <w:sz w:val="28"/>
          <w:szCs w:val="28"/>
        </w:rPr>
        <w:t xml:space="preserve"> </w:t>
      </w:r>
      <w:r w:rsidRPr="005362E1">
        <w:rPr>
          <w:sz w:val="28"/>
          <w:szCs w:val="28"/>
        </w:rPr>
        <w:t>материалов,</w:t>
      </w:r>
      <w:r w:rsidR="00B47CE9">
        <w:rPr>
          <w:sz w:val="28"/>
          <w:szCs w:val="28"/>
        </w:rPr>
        <w:t xml:space="preserve"> </w:t>
      </w:r>
      <w:r w:rsidRPr="005362E1">
        <w:rPr>
          <w:sz w:val="28"/>
          <w:szCs w:val="28"/>
        </w:rPr>
        <w:t>средств</w:t>
      </w:r>
      <w:r w:rsidR="00B47CE9">
        <w:rPr>
          <w:sz w:val="28"/>
          <w:szCs w:val="28"/>
        </w:rPr>
        <w:t xml:space="preserve"> </w:t>
      </w:r>
      <w:r w:rsidRPr="005362E1">
        <w:rPr>
          <w:sz w:val="28"/>
          <w:szCs w:val="28"/>
        </w:rPr>
        <w:t>индивидуальной</w:t>
      </w:r>
      <w:r w:rsidR="00B47CE9">
        <w:rPr>
          <w:sz w:val="28"/>
          <w:szCs w:val="28"/>
        </w:rPr>
        <w:t xml:space="preserve"> </w:t>
      </w:r>
      <w:r w:rsidRPr="005362E1">
        <w:rPr>
          <w:sz w:val="28"/>
          <w:szCs w:val="28"/>
        </w:rPr>
        <w:t>и</w:t>
      </w:r>
      <w:r w:rsidR="00B47CE9">
        <w:rPr>
          <w:sz w:val="28"/>
          <w:szCs w:val="28"/>
        </w:rPr>
        <w:t xml:space="preserve"> </w:t>
      </w:r>
      <w:r w:rsidRPr="005362E1">
        <w:rPr>
          <w:sz w:val="28"/>
          <w:szCs w:val="28"/>
        </w:rPr>
        <w:t>коллективной</w:t>
      </w:r>
      <w:r w:rsidR="00B47CE9">
        <w:rPr>
          <w:sz w:val="28"/>
          <w:szCs w:val="28"/>
        </w:rPr>
        <w:t xml:space="preserve"> </w:t>
      </w:r>
      <w:r w:rsidRPr="005362E1">
        <w:rPr>
          <w:sz w:val="28"/>
          <w:szCs w:val="28"/>
        </w:rPr>
        <w:t>защиты,</w:t>
      </w:r>
      <w:r w:rsidR="00B47CE9">
        <w:rPr>
          <w:sz w:val="28"/>
          <w:szCs w:val="28"/>
        </w:rPr>
        <w:t xml:space="preserve"> </w:t>
      </w:r>
      <w:r w:rsidRPr="005362E1">
        <w:rPr>
          <w:sz w:val="28"/>
          <w:szCs w:val="28"/>
        </w:rPr>
        <w:t>построения</w:t>
      </w:r>
      <w:r w:rsidR="00B47CE9">
        <w:rPr>
          <w:sz w:val="28"/>
          <w:szCs w:val="28"/>
        </w:rPr>
        <w:t xml:space="preserve"> </w:t>
      </w:r>
      <w:r w:rsidRPr="005362E1">
        <w:rPr>
          <w:sz w:val="28"/>
          <w:szCs w:val="28"/>
        </w:rPr>
        <w:lastRenderedPageBreak/>
        <w:t>производственных</w:t>
      </w:r>
      <w:r w:rsidR="00B47CE9">
        <w:rPr>
          <w:sz w:val="28"/>
          <w:szCs w:val="28"/>
        </w:rPr>
        <w:t xml:space="preserve"> </w:t>
      </w:r>
      <w:r w:rsidRPr="005362E1">
        <w:rPr>
          <w:sz w:val="28"/>
          <w:szCs w:val="28"/>
        </w:rPr>
        <w:t>и</w:t>
      </w:r>
      <w:r w:rsidR="00B47CE9">
        <w:rPr>
          <w:sz w:val="28"/>
          <w:szCs w:val="28"/>
        </w:rPr>
        <w:t xml:space="preserve"> </w:t>
      </w:r>
      <w:r w:rsidRPr="005362E1">
        <w:rPr>
          <w:sz w:val="28"/>
          <w:szCs w:val="28"/>
        </w:rPr>
        <w:t>технологических</w:t>
      </w:r>
      <w:r w:rsidR="00B47CE9">
        <w:rPr>
          <w:sz w:val="28"/>
          <w:szCs w:val="28"/>
        </w:rPr>
        <w:t xml:space="preserve"> </w:t>
      </w:r>
      <w:r w:rsidRPr="005362E1">
        <w:rPr>
          <w:sz w:val="28"/>
          <w:szCs w:val="28"/>
        </w:rPr>
        <w:t>процессов;</w:t>
      </w:r>
    </w:p>
    <w:p w:rsidR="00154117" w:rsidRPr="005362E1" w:rsidRDefault="00154117" w:rsidP="00154117">
      <w:pPr>
        <w:widowControl w:val="0"/>
        <w:spacing w:line="360" w:lineRule="auto"/>
        <w:ind w:firstLine="709"/>
        <w:jc w:val="both"/>
        <w:rPr>
          <w:sz w:val="28"/>
          <w:szCs w:val="28"/>
        </w:rPr>
      </w:pPr>
      <w:r w:rsidRPr="005362E1">
        <w:rPr>
          <w:sz w:val="28"/>
          <w:szCs w:val="28"/>
        </w:rPr>
        <w:t>д)</w:t>
      </w:r>
      <w:r w:rsidR="00B47CE9">
        <w:rPr>
          <w:sz w:val="28"/>
          <w:szCs w:val="28"/>
        </w:rPr>
        <w:t xml:space="preserve"> </w:t>
      </w:r>
      <w:r w:rsidRPr="005362E1">
        <w:rPr>
          <w:sz w:val="28"/>
          <w:szCs w:val="28"/>
        </w:rPr>
        <w:t>непрерывное</w:t>
      </w:r>
      <w:r w:rsidR="00B47CE9">
        <w:rPr>
          <w:sz w:val="28"/>
          <w:szCs w:val="28"/>
        </w:rPr>
        <w:t xml:space="preserve"> </w:t>
      </w:r>
      <w:r w:rsidRPr="005362E1">
        <w:rPr>
          <w:sz w:val="28"/>
          <w:szCs w:val="28"/>
        </w:rPr>
        <w:t>совершенствование</w:t>
      </w:r>
      <w:r w:rsidR="00B47CE9">
        <w:rPr>
          <w:sz w:val="28"/>
          <w:szCs w:val="28"/>
        </w:rPr>
        <w:t xml:space="preserve"> </w:t>
      </w:r>
      <w:r w:rsidRPr="005362E1">
        <w:rPr>
          <w:sz w:val="28"/>
          <w:szCs w:val="28"/>
        </w:rPr>
        <w:t>и</w:t>
      </w:r>
      <w:r w:rsidR="00B47CE9">
        <w:rPr>
          <w:sz w:val="28"/>
          <w:szCs w:val="28"/>
        </w:rPr>
        <w:t xml:space="preserve"> </w:t>
      </w:r>
      <w:r w:rsidRPr="005362E1">
        <w:rPr>
          <w:sz w:val="28"/>
          <w:szCs w:val="28"/>
        </w:rPr>
        <w:t>повышение</w:t>
      </w:r>
      <w:r w:rsidR="00B47CE9">
        <w:rPr>
          <w:sz w:val="28"/>
          <w:szCs w:val="28"/>
        </w:rPr>
        <w:t xml:space="preserve"> </w:t>
      </w:r>
      <w:r w:rsidRPr="005362E1">
        <w:rPr>
          <w:sz w:val="28"/>
          <w:szCs w:val="28"/>
        </w:rPr>
        <w:t>эффективности</w:t>
      </w:r>
      <w:r w:rsidR="00B47CE9">
        <w:rPr>
          <w:sz w:val="28"/>
          <w:szCs w:val="28"/>
        </w:rPr>
        <w:t xml:space="preserve"> </w:t>
      </w:r>
      <w:r w:rsidRPr="005362E1">
        <w:rPr>
          <w:sz w:val="28"/>
          <w:szCs w:val="28"/>
        </w:rPr>
        <w:t>СУОТ;</w:t>
      </w:r>
    </w:p>
    <w:p w:rsidR="00154117" w:rsidRPr="005362E1" w:rsidRDefault="00154117" w:rsidP="00154117">
      <w:pPr>
        <w:widowControl w:val="0"/>
        <w:spacing w:line="360" w:lineRule="auto"/>
        <w:ind w:firstLine="709"/>
        <w:jc w:val="both"/>
        <w:rPr>
          <w:sz w:val="28"/>
          <w:szCs w:val="28"/>
        </w:rPr>
      </w:pPr>
      <w:r w:rsidRPr="005362E1">
        <w:rPr>
          <w:sz w:val="28"/>
          <w:szCs w:val="28"/>
        </w:rPr>
        <w:t>е)</w:t>
      </w:r>
      <w:r w:rsidR="00B47CE9">
        <w:rPr>
          <w:sz w:val="28"/>
          <w:szCs w:val="28"/>
        </w:rPr>
        <w:t xml:space="preserve"> </w:t>
      </w:r>
      <w:r w:rsidRPr="005362E1">
        <w:rPr>
          <w:sz w:val="28"/>
          <w:szCs w:val="28"/>
        </w:rPr>
        <w:t>обязательное</w:t>
      </w:r>
      <w:r w:rsidR="00B47CE9">
        <w:rPr>
          <w:sz w:val="28"/>
          <w:szCs w:val="28"/>
        </w:rPr>
        <w:t xml:space="preserve"> </w:t>
      </w:r>
      <w:r w:rsidRPr="005362E1">
        <w:rPr>
          <w:sz w:val="28"/>
          <w:szCs w:val="28"/>
        </w:rPr>
        <w:t>привлечение</w:t>
      </w:r>
      <w:r w:rsidR="00B47CE9">
        <w:rPr>
          <w:sz w:val="28"/>
          <w:szCs w:val="28"/>
        </w:rPr>
        <w:t xml:space="preserve"> </w:t>
      </w:r>
      <w:r w:rsidRPr="005362E1">
        <w:rPr>
          <w:sz w:val="28"/>
          <w:szCs w:val="28"/>
        </w:rPr>
        <w:t>работников,</w:t>
      </w:r>
      <w:r w:rsidR="00B47CE9">
        <w:rPr>
          <w:sz w:val="28"/>
          <w:szCs w:val="28"/>
        </w:rPr>
        <w:t xml:space="preserve"> </w:t>
      </w:r>
      <w:r w:rsidRPr="005362E1">
        <w:rPr>
          <w:sz w:val="28"/>
          <w:szCs w:val="28"/>
        </w:rPr>
        <w:t>уполномоченных</w:t>
      </w:r>
      <w:r w:rsidR="00B47CE9">
        <w:rPr>
          <w:sz w:val="28"/>
          <w:szCs w:val="28"/>
        </w:rPr>
        <w:t xml:space="preserve"> </w:t>
      </w:r>
      <w:r w:rsidRPr="005362E1">
        <w:rPr>
          <w:sz w:val="28"/>
          <w:szCs w:val="28"/>
        </w:rPr>
        <w:t>ими</w:t>
      </w:r>
      <w:r w:rsidR="00B47CE9">
        <w:rPr>
          <w:sz w:val="28"/>
          <w:szCs w:val="28"/>
        </w:rPr>
        <w:t xml:space="preserve"> </w:t>
      </w:r>
      <w:r w:rsidRPr="005362E1">
        <w:rPr>
          <w:sz w:val="28"/>
          <w:szCs w:val="28"/>
        </w:rPr>
        <w:t>представительных</w:t>
      </w:r>
      <w:r w:rsidR="00B47CE9">
        <w:rPr>
          <w:sz w:val="28"/>
          <w:szCs w:val="28"/>
        </w:rPr>
        <w:t xml:space="preserve"> </w:t>
      </w:r>
      <w:r w:rsidRPr="005362E1">
        <w:rPr>
          <w:sz w:val="28"/>
          <w:szCs w:val="28"/>
        </w:rPr>
        <w:t>органов</w:t>
      </w:r>
      <w:r w:rsidR="00B47CE9">
        <w:rPr>
          <w:sz w:val="28"/>
          <w:szCs w:val="28"/>
        </w:rPr>
        <w:t xml:space="preserve"> </w:t>
      </w:r>
      <w:r w:rsidRPr="005362E1">
        <w:rPr>
          <w:sz w:val="28"/>
          <w:szCs w:val="28"/>
        </w:rPr>
        <w:t>к</w:t>
      </w:r>
      <w:r w:rsidR="00B47CE9">
        <w:rPr>
          <w:sz w:val="28"/>
          <w:szCs w:val="28"/>
        </w:rPr>
        <w:t xml:space="preserve"> </w:t>
      </w:r>
      <w:r w:rsidRPr="005362E1">
        <w:rPr>
          <w:sz w:val="28"/>
          <w:szCs w:val="28"/>
        </w:rPr>
        <w:t>участию</w:t>
      </w:r>
      <w:r w:rsidR="00B47CE9">
        <w:rPr>
          <w:sz w:val="28"/>
          <w:szCs w:val="28"/>
        </w:rPr>
        <w:t xml:space="preserve"> </w:t>
      </w:r>
      <w:r w:rsidRPr="005362E1">
        <w:rPr>
          <w:sz w:val="28"/>
          <w:szCs w:val="28"/>
        </w:rPr>
        <w:t>в</w:t>
      </w:r>
      <w:r w:rsidR="00B47CE9">
        <w:rPr>
          <w:sz w:val="28"/>
          <w:szCs w:val="28"/>
        </w:rPr>
        <w:t xml:space="preserve"> </w:t>
      </w:r>
      <w:r w:rsidRPr="005362E1">
        <w:rPr>
          <w:sz w:val="28"/>
          <w:szCs w:val="28"/>
        </w:rPr>
        <w:t>управлении</w:t>
      </w:r>
      <w:r w:rsidR="00B47CE9">
        <w:rPr>
          <w:sz w:val="28"/>
          <w:szCs w:val="28"/>
        </w:rPr>
        <w:t xml:space="preserve"> </w:t>
      </w:r>
      <w:r w:rsidRPr="005362E1">
        <w:rPr>
          <w:sz w:val="28"/>
          <w:szCs w:val="28"/>
        </w:rPr>
        <w:t>охраной</w:t>
      </w:r>
      <w:r w:rsidR="00B47CE9">
        <w:rPr>
          <w:sz w:val="28"/>
          <w:szCs w:val="28"/>
        </w:rPr>
        <w:t xml:space="preserve"> </w:t>
      </w:r>
      <w:r w:rsidRPr="005362E1">
        <w:rPr>
          <w:sz w:val="28"/>
          <w:szCs w:val="28"/>
        </w:rPr>
        <w:t>труда</w:t>
      </w:r>
      <w:r w:rsidR="00B47CE9">
        <w:rPr>
          <w:sz w:val="28"/>
          <w:szCs w:val="28"/>
        </w:rPr>
        <w:t xml:space="preserve"> </w:t>
      </w:r>
      <w:r w:rsidRPr="005362E1">
        <w:rPr>
          <w:sz w:val="28"/>
          <w:szCs w:val="28"/>
        </w:rPr>
        <w:t>и</w:t>
      </w:r>
      <w:r w:rsidR="00B47CE9">
        <w:rPr>
          <w:sz w:val="28"/>
          <w:szCs w:val="28"/>
        </w:rPr>
        <w:t xml:space="preserve"> </w:t>
      </w:r>
      <w:r w:rsidRPr="005362E1">
        <w:rPr>
          <w:sz w:val="28"/>
          <w:szCs w:val="28"/>
        </w:rPr>
        <w:t>обеспечении</w:t>
      </w:r>
      <w:r w:rsidR="00B47CE9">
        <w:rPr>
          <w:sz w:val="28"/>
          <w:szCs w:val="28"/>
        </w:rPr>
        <w:t xml:space="preserve"> </w:t>
      </w:r>
      <w:r w:rsidRPr="005362E1">
        <w:rPr>
          <w:sz w:val="28"/>
          <w:szCs w:val="28"/>
        </w:rPr>
        <w:t>условий</w:t>
      </w:r>
      <w:r w:rsidR="00B47CE9">
        <w:rPr>
          <w:sz w:val="28"/>
          <w:szCs w:val="28"/>
        </w:rPr>
        <w:t xml:space="preserve"> </w:t>
      </w:r>
      <w:r w:rsidRPr="005362E1">
        <w:rPr>
          <w:sz w:val="28"/>
          <w:szCs w:val="28"/>
        </w:rPr>
        <w:t>труда,</w:t>
      </w:r>
      <w:r w:rsidR="00B47CE9">
        <w:rPr>
          <w:sz w:val="28"/>
          <w:szCs w:val="28"/>
        </w:rPr>
        <w:t xml:space="preserve"> </w:t>
      </w:r>
      <w:r w:rsidRPr="005362E1">
        <w:rPr>
          <w:sz w:val="28"/>
          <w:szCs w:val="28"/>
        </w:rPr>
        <w:t>соответствующих</w:t>
      </w:r>
      <w:r w:rsidR="00B47CE9">
        <w:rPr>
          <w:sz w:val="28"/>
          <w:szCs w:val="28"/>
        </w:rPr>
        <w:t xml:space="preserve"> </w:t>
      </w:r>
      <w:r w:rsidRPr="005362E1">
        <w:rPr>
          <w:sz w:val="28"/>
          <w:szCs w:val="28"/>
        </w:rPr>
        <w:t>требованиям</w:t>
      </w:r>
      <w:r w:rsidR="00B47CE9">
        <w:rPr>
          <w:sz w:val="28"/>
          <w:szCs w:val="28"/>
        </w:rPr>
        <w:t xml:space="preserve"> </w:t>
      </w:r>
      <w:r w:rsidRPr="005362E1">
        <w:rPr>
          <w:sz w:val="28"/>
          <w:szCs w:val="28"/>
        </w:rPr>
        <w:t>охраны</w:t>
      </w:r>
      <w:r w:rsidR="00B47CE9">
        <w:rPr>
          <w:sz w:val="28"/>
          <w:szCs w:val="28"/>
        </w:rPr>
        <w:t xml:space="preserve"> </w:t>
      </w:r>
      <w:r w:rsidRPr="005362E1">
        <w:rPr>
          <w:sz w:val="28"/>
          <w:szCs w:val="28"/>
        </w:rPr>
        <w:t>труда,</w:t>
      </w:r>
      <w:r w:rsidR="00B47CE9">
        <w:rPr>
          <w:sz w:val="28"/>
          <w:szCs w:val="28"/>
        </w:rPr>
        <w:t xml:space="preserve"> </w:t>
      </w:r>
      <w:r w:rsidRPr="005362E1">
        <w:rPr>
          <w:sz w:val="28"/>
          <w:szCs w:val="28"/>
        </w:rPr>
        <w:t>посредством</w:t>
      </w:r>
      <w:r w:rsidR="00B47CE9">
        <w:rPr>
          <w:sz w:val="28"/>
          <w:szCs w:val="28"/>
        </w:rPr>
        <w:t xml:space="preserve"> </w:t>
      </w:r>
      <w:r w:rsidRPr="005362E1">
        <w:rPr>
          <w:sz w:val="28"/>
          <w:szCs w:val="28"/>
        </w:rPr>
        <w:t>необходимого</w:t>
      </w:r>
      <w:r w:rsidR="00B47CE9">
        <w:rPr>
          <w:sz w:val="28"/>
          <w:szCs w:val="28"/>
        </w:rPr>
        <w:t xml:space="preserve"> </w:t>
      </w:r>
      <w:r w:rsidRPr="005362E1">
        <w:rPr>
          <w:sz w:val="28"/>
          <w:szCs w:val="28"/>
        </w:rPr>
        <w:t>ресурсного</w:t>
      </w:r>
      <w:r w:rsidR="00B47CE9">
        <w:rPr>
          <w:sz w:val="28"/>
          <w:szCs w:val="28"/>
        </w:rPr>
        <w:t xml:space="preserve"> </w:t>
      </w:r>
      <w:r w:rsidRPr="005362E1">
        <w:rPr>
          <w:sz w:val="28"/>
          <w:szCs w:val="28"/>
        </w:rPr>
        <w:t>обеспечения</w:t>
      </w:r>
      <w:r w:rsidR="00B47CE9">
        <w:rPr>
          <w:sz w:val="28"/>
          <w:szCs w:val="28"/>
        </w:rPr>
        <w:t xml:space="preserve"> </w:t>
      </w:r>
      <w:r w:rsidRPr="005362E1">
        <w:rPr>
          <w:sz w:val="28"/>
          <w:szCs w:val="28"/>
        </w:rPr>
        <w:t>и</w:t>
      </w:r>
      <w:r w:rsidR="00B47CE9">
        <w:rPr>
          <w:sz w:val="28"/>
          <w:szCs w:val="28"/>
        </w:rPr>
        <w:t xml:space="preserve"> </w:t>
      </w:r>
      <w:r w:rsidRPr="005362E1">
        <w:rPr>
          <w:sz w:val="28"/>
          <w:szCs w:val="28"/>
        </w:rPr>
        <w:t>поощрения</w:t>
      </w:r>
      <w:r w:rsidR="00B47CE9">
        <w:rPr>
          <w:sz w:val="28"/>
          <w:szCs w:val="28"/>
        </w:rPr>
        <w:t xml:space="preserve"> </w:t>
      </w:r>
      <w:r w:rsidRPr="005362E1">
        <w:rPr>
          <w:sz w:val="28"/>
          <w:szCs w:val="28"/>
        </w:rPr>
        <w:t>такого</w:t>
      </w:r>
      <w:r w:rsidR="00B47CE9">
        <w:rPr>
          <w:sz w:val="28"/>
          <w:szCs w:val="28"/>
        </w:rPr>
        <w:t xml:space="preserve"> </w:t>
      </w:r>
      <w:r w:rsidRPr="005362E1">
        <w:rPr>
          <w:sz w:val="28"/>
          <w:szCs w:val="28"/>
        </w:rPr>
        <w:t>участия;</w:t>
      </w:r>
    </w:p>
    <w:p w:rsidR="00154117" w:rsidRPr="005362E1" w:rsidRDefault="00154117" w:rsidP="00154117">
      <w:pPr>
        <w:widowControl w:val="0"/>
        <w:spacing w:line="360" w:lineRule="auto"/>
        <w:ind w:firstLine="709"/>
        <w:jc w:val="both"/>
        <w:rPr>
          <w:sz w:val="28"/>
          <w:szCs w:val="28"/>
        </w:rPr>
      </w:pPr>
      <w:r w:rsidRPr="005362E1">
        <w:rPr>
          <w:sz w:val="28"/>
          <w:szCs w:val="28"/>
        </w:rPr>
        <w:t>ж)</w:t>
      </w:r>
      <w:r w:rsidR="00B47CE9">
        <w:rPr>
          <w:sz w:val="28"/>
          <w:szCs w:val="28"/>
        </w:rPr>
        <w:t xml:space="preserve"> </w:t>
      </w:r>
      <w:r w:rsidRPr="005362E1">
        <w:rPr>
          <w:sz w:val="28"/>
          <w:szCs w:val="28"/>
        </w:rPr>
        <w:t>личную</w:t>
      </w:r>
      <w:r w:rsidR="00B47CE9">
        <w:rPr>
          <w:sz w:val="28"/>
          <w:szCs w:val="28"/>
        </w:rPr>
        <w:t xml:space="preserve"> </w:t>
      </w:r>
      <w:r w:rsidRPr="005362E1">
        <w:rPr>
          <w:sz w:val="28"/>
          <w:szCs w:val="28"/>
        </w:rPr>
        <w:t>заинтересованность</w:t>
      </w:r>
      <w:r w:rsidR="00B47CE9">
        <w:rPr>
          <w:sz w:val="28"/>
          <w:szCs w:val="28"/>
        </w:rPr>
        <w:t xml:space="preserve"> </w:t>
      </w:r>
      <w:r w:rsidRPr="005362E1">
        <w:rPr>
          <w:sz w:val="28"/>
          <w:szCs w:val="28"/>
        </w:rPr>
        <w:t>в</w:t>
      </w:r>
      <w:r w:rsidR="00B47CE9">
        <w:rPr>
          <w:sz w:val="28"/>
          <w:szCs w:val="28"/>
        </w:rPr>
        <w:t xml:space="preserve"> </w:t>
      </w:r>
      <w:r w:rsidRPr="005362E1">
        <w:rPr>
          <w:sz w:val="28"/>
          <w:szCs w:val="28"/>
        </w:rPr>
        <w:t>обеспечении,</w:t>
      </w:r>
      <w:r w:rsidR="00B47CE9">
        <w:rPr>
          <w:sz w:val="28"/>
          <w:szCs w:val="28"/>
        </w:rPr>
        <w:t xml:space="preserve"> </w:t>
      </w:r>
      <w:r w:rsidRPr="005362E1">
        <w:rPr>
          <w:sz w:val="28"/>
          <w:szCs w:val="28"/>
        </w:rPr>
        <w:t>насколько</w:t>
      </w:r>
      <w:r w:rsidR="00B47CE9">
        <w:rPr>
          <w:sz w:val="28"/>
          <w:szCs w:val="28"/>
        </w:rPr>
        <w:t xml:space="preserve"> </w:t>
      </w:r>
      <w:r w:rsidRPr="005362E1">
        <w:rPr>
          <w:sz w:val="28"/>
          <w:szCs w:val="28"/>
        </w:rPr>
        <w:t>это</w:t>
      </w:r>
      <w:r w:rsidR="00B47CE9">
        <w:rPr>
          <w:sz w:val="28"/>
          <w:szCs w:val="28"/>
        </w:rPr>
        <w:t xml:space="preserve"> </w:t>
      </w:r>
      <w:r w:rsidRPr="005362E1">
        <w:rPr>
          <w:sz w:val="28"/>
          <w:szCs w:val="28"/>
        </w:rPr>
        <w:t>возможно,</w:t>
      </w:r>
      <w:r w:rsidR="00B47CE9">
        <w:rPr>
          <w:sz w:val="28"/>
          <w:szCs w:val="28"/>
        </w:rPr>
        <w:t xml:space="preserve"> </w:t>
      </w:r>
      <w:r w:rsidRPr="005362E1">
        <w:rPr>
          <w:sz w:val="28"/>
          <w:szCs w:val="28"/>
        </w:rPr>
        <w:t>безопасных</w:t>
      </w:r>
      <w:r w:rsidR="00B47CE9">
        <w:rPr>
          <w:sz w:val="28"/>
          <w:szCs w:val="28"/>
        </w:rPr>
        <w:t xml:space="preserve"> </w:t>
      </w:r>
      <w:r w:rsidRPr="005362E1">
        <w:rPr>
          <w:sz w:val="28"/>
          <w:szCs w:val="28"/>
        </w:rPr>
        <w:t>условий</w:t>
      </w:r>
      <w:r w:rsidR="00B47CE9">
        <w:rPr>
          <w:sz w:val="28"/>
          <w:szCs w:val="28"/>
        </w:rPr>
        <w:t xml:space="preserve"> </w:t>
      </w:r>
      <w:r w:rsidRPr="005362E1">
        <w:rPr>
          <w:sz w:val="28"/>
          <w:szCs w:val="28"/>
        </w:rPr>
        <w:t>труда;</w:t>
      </w:r>
    </w:p>
    <w:p w:rsidR="00154117" w:rsidRPr="005362E1" w:rsidRDefault="00154117" w:rsidP="00154117">
      <w:pPr>
        <w:widowControl w:val="0"/>
        <w:spacing w:line="360" w:lineRule="auto"/>
        <w:ind w:firstLine="709"/>
        <w:jc w:val="both"/>
        <w:rPr>
          <w:sz w:val="28"/>
          <w:szCs w:val="28"/>
        </w:rPr>
      </w:pPr>
      <w:r w:rsidRPr="005362E1">
        <w:rPr>
          <w:sz w:val="28"/>
          <w:szCs w:val="28"/>
        </w:rPr>
        <w:t>з)</w:t>
      </w:r>
      <w:r w:rsidR="00B47CE9">
        <w:rPr>
          <w:sz w:val="28"/>
          <w:szCs w:val="28"/>
        </w:rPr>
        <w:t xml:space="preserve"> </w:t>
      </w:r>
      <w:r w:rsidRPr="005362E1">
        <w:rPr>
          <w:sz w:val="28"/>
          <w:szCs w:val="28"/>
        </w:rPr>
        <w:t>выполнение</w:t>
      </w:r>
      <w:r w:rsidR="00B47CE9">
        <w:rPr>
          <w:sz w:val="28"/>
          <w:szCs w:val="28"/>
        </w:rPr>
        <w:t xml:space="preserve"> </w:t>
      </w:r>
      <w:r w:rsidRPr="005362E1">
        <w:rPr>
          <w:sz w:val="28"/>
          <w:szCs w:val="28"/>
        </w:rPr>
        <w:t>иных</w:t>
      </w:r>
      <w:r w:rsidR="00B47CE9">
        <w:rPr>
          <w:sz w:val="28"/>
          <w:szCs w:val="28"/>
        </w:rPr>
        <w:t xml:space="preserve"> </w:t>
      </w:r>
      <w:r w:rsidRPr="005362E1">
        <w:rPr>
          <w:sz w:val="28"/>
          <w:szCs w:val="28"/>
        </w:rPr>
        <w:t>обязанностей</w:t>
      </w:r>
      <w:r w:rsidR="00B47CE9">
        <w:rPr>
          <w:sz w:val="28"/>
          <w:szCs w:val="28"/>
        </w:rPr>
        <w:t xml:space="preserve"> </w:t>
      </w:r>
      <w:r w:rsidRPr="005362E1">
        <w:rPr>
          <w:sz w:val="28"/>
          <w:szCs w:val="28"/>
        </w:rPr>
        <w:t>в</w:t>
      </w:r>
      <w:r w:rsidR="00B47CE9">
        <w:rPr>
          <w:sz w:val="28"/>
          <w:szCs w:val="28"/>
        </w:rPr>
        <w:t xml:space="preserve"> </w:t>
      </w:r>
      <w:r w:rsidRPr="005362E1">
        <w:rPr>
          <w:sz w:val="28"/>
          <w:szCs w:val="28"/>
        </w:rPr>
        <w:t>области</w:t>
      </w:r>
      <w:r w:rsidR="00B47CE9">
        <w:rPr>
          <w:sz w:val="28"/>
          <w:szCs w:val="28"/>
        </w:rPr>
        <w:t xml:space="preserve"> </w:t>
      </w:r>
      <w:r w:rsidRPr="005362E1">
        <w:rPr>
          <w:sz w:val="28"/>
          <w:szCs w:val="28"/>
        </w:rPr>
        <w:t>охраны</w:t>
      </w:r>
      <w:r w:rsidR="00B47CE9">
        <w:rPr>
          <w:sz w:val="28"/>
          <w:szCs w:val="28"/>
        </w:rPr>
        <w:t xml:space="preserve"> </w:t>
      </w:r>
      <w:r w:rsidRPr="005362E1">
        <w:rPr>
          <w:sz w:val="28"/>
          <w:szCs w:val="28"/>
        </w:rPr>
        <w:t>труда</w:t>
      </w:r>
      <w:r w:rsidR="00B47CE9">
        <w:rPr>
          <w:sz w:val="28"/>
          <w:szCs w:val="28"/>
        </w:rPr>
        <w:t xml:space="preserve"> </w:t>
      </w:r>
      <w:r w:rsidRPr="005362E1">
        <w:rPr>
          <w:sz w:val="28"/>
          <w:szCs w:val="28"/>
        </w:rPr>
        <w:t>исходя</w:t>
      </w:r>
      <w:r w:rsidR="00B47CE9">
        <w:rPr>
          <w:sz w:val="28"/>
          <w:szCs w:val="28"/>
        </w:rPr>
        <w:t xml:space="preserve"> </w:t>
      </w:r>
      <w:r w:rsidRPr="005362E1">
        <w:rPr>
          <w:sz w:val="28"/>
          <w:szCs w:val="28"/>
        </w:rPr>
        <w:t>из</w:t>
      </w:r>
      <w:r w:rsidR="00B47CE9">
        <w:rPr>
          <w:sz w:val="28"/>
          <w:szCs w:val="28"/>
        </w:rPr>
        <w:t xml:space="preserve"> </w:t>
      </w:r>
      <w:r w:rsidRPr="005362E1">
        <w:rPr>
          <w:sz w:val="28"/>
          <w:szCs w:val="28"/>
        </w:rPr>
        <w:t>специфики</w:t>
      </w:r>
      <w:r w:rsidR="00B47CE9">
        <w:rPr>
          <w:sz w:val="28"/>
          <w:szCs w:val="28"/>
        </w:rPr>
        <w:t xml:space="preserve"> </w:t>
      </w:r>
      <w:r w:rsidRPr="005362E1">
        <w:rPr>
          <w:sz w:val="28"/>
          <w:szCs w:val="28"/>
        </w:rPr>
        <w:t>своей</w:t>
      </w:r>
      <w:r w:rsidR="00B47CE9">
        <w:rPr>
          <w:sz w:val="28"/>
          <w:szCs w:val="28"/>
        </w:rPr>
        <w:t xml:space="preserve"> </w:t>
      </w:r>
      <w:r w:rsidRPr="005362E1">
        <w:rPr>
          <w:sz w:val="28"/>
          <w:szCs w:val="28"/>
        </w:rPr>
        <w:t>деятельности.</w:t>
      </w:r>
    </w:p>
    <w:p w:rsidR="00154117" w:rsidRPr="005362E1" w:rsidRDefault="00154117" w:rsidP="00154117">
      <w:pPr>
        <w:widowControl w:val="0"/>
        <w:spacing w:line="360" w:lineRule="auto"/>
        <w:ind w:firstLine="709"/>
        <w:jc w:val="both"/>
        <w:rPr>
          <w:sz w:val="28"/>
          <w:szCs w:val="28"/>
        </w:rPr>
      </w:pPr>
      <w:r w:rsidRPr="005362E1">
        <w:rPr>
          <w:sz w:val="28"/>
          <w:szCs w:val="28"/>
        </w:rPr>
        <w:t>Политика</w:t>
      </w:r>
      <w:r w:rsidR="00B47CE9">
        <w:rPr>
          <w:sz w:val="28"/>
          <w:szCs w:val="28"/>
        </w:rPr>
        <w:t xml:space="preserve"> </w:t>
      </w:r>
      <w:r w:rsidRPr="005362E1">
        <w:rPr>
          <w:sz w:val="28"/>
          <w:szCs w:val="28"/>
        </w:rPr>
        <w:t>по</w:t>
      </w:r>
      <w:r w:rsidR="00B47CE9">
        <w:rPr>
          <w:sz w:val="28"/>
          <w:szCs w:val="28"/>
        </w:rPr>
        <w:t xml:space="preserve"> </w:t>
      </w:r>
      <w:r w:rsidRPr="005362E1">
        <w:rPr>
          <w:sz w:val="28"/>
          <w:szCs w:val="28"/>
        </w:rPr>
        <w:t>охране</w:t>
      </w:r>
      <w:r w:rsidR="00B47CE9">
        <w:rPr>
          <w:sz w:val="28"/>
          <w:szCs w:val="28"/>
        </w:rPr>
        <w:t xml:space="preserve"> </w:t>
      </w:r>
      <w:r w:rsidRPr="005362E1">
        <w:rPr>
          <w:sz w:val="28"/>
          <w:szCs w:val="28"/>
        </w:rPr>
        <w:t>труда</w:t>
      </w:r>
      <w:r w:rsidR="00B47CE9">
        <w:rPr>
          <w:sz w:val="28"/>
          <w:szCs w:val="28"/>
        </w:rPr>
        <w:t xml:space="preserve"> </w:t>
      </w:r>
      <w:r w:rsidRPr="005362E1">
        <w:rPr>
          <w:sz w:val="28"/>
          <w:szCs w:val="28"/>
        </w:rPr>
        <w:t>утверждена</w:t>
      </w:r>
      <w:r w:rsidR="00B47CE9">
        <w:rPr>
          <w:sz w:val="28"/>
          <w:szCs w:val="28"/>
        </w:rPr>
        <w:t xml:space="preserve"> </w:t>
      </w:r>
      <w:r w:rsidR="00C21935">
        <w:rPr>
          <w:sz w:val="28"/>
          <w:szCs w:val="28"/>
        </w:rPr>
        <w:t>руководителем</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5362E1">
        <w:rPr>
          <w:sz w:val="28"/>
          <w:szCs w:val="28"/>
        </w:rPr>
        <w:t>.</w:t>
      </w:r>
    </w:p>
    <w:p w:rsidR="00154117" w:rsidRPr="009F1F4E" w:rsidRDefault="00154117" w:rsidP="00154117">
      <w:pPr>
        <w:widowControl w:val="0"/>
        <w:tabs>
          <w:tab w:val="left" w:pos="1134"/>
        </w:tabs>
        <w:spacing w:line="360" w:lineRule="auto"/>
        <w:ind w:firstLine="709"/>
        <w:jc w:val="both"/>
        <w:rPr>
          <w:sz w:val="28"/>
          <w:szCs w:val="28"/>
        </w:rPr>
      </w:pPr>
      <w:r w:rsidRPr="009F1F4E">
        <w:rPr>
          <w:sz w:val="28"/>
          <w:szCs w:val="28"/>
        </w:rPr>
        <w:t>Система</w:t>
      </w:r>
      <w:r w:rsidR="00B47CE9">
        <w:rPr>
          <w:sz w:val="28"/>
          <w:szCs w:val="28"/>
        </w:rPr>
        <w:t xml:space="preserve"> </w:t>
      </w:r>
      <w:r w:rsidRPr="009F1F4E">
        <w:rPr>
          <w:sz w:val="28"/>
          <w:szCs w:val="28"/>
        </w:rPr>
        <w:t>охраны</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w:t>
      </w:r>
      <w:r w:rsidR="00B47CE9">
        <w:rPr>
          <w:sz w:val="28"/>
          <w:szCs w:val="28"/>
        </w:rPr>
        <w:t xml:space="preserve"> </w:t>
      </w:r>
      <w:r w:rsidRPr="009F1F4E">
        <w:rPr>
          <w:sz w:val="28"/>
          <w:szCs w:val="28"/>
        </w:rPr>
        <w:t>это</w:t>
      </w:r>
      <w:r w:rsidR="00B47CE9">
        <w:rPr>
          <w:sz w:val="28"/>
          <w:szCs w:val="28"/>
        </w:rPr>
        <w:t xml:space="preserve"> </w:t>
      </w:r>
      <w:r w:rsidRPr="009F1F4E">
        <w:rPr>
          <w:sz w:val="28"/>
          <w:szCs w:val="28"/>
        </w:rPr>
        <w:t>система</w:t>
      </w:r>
      <w:r w:rsidR="00B47CE9">
        <w:rPr>
          <w:sz w:val="28"/>
          <w:szCs w:val="28"/>
        </w:rPr>
        <w:t xml:space="preserve"> </w:t>
      </w:r>
      <w:r w:rsidRPr="009F1F4E">
        <w:rPr>
          <w:sz w:val="28"/>
          <w:szCs w:val="28"/>
        </w:rPr>
        <w:t>сохранения</w:t>
      </w:r>
      <w:r w:rsidR="00B47CE9">
        <w:rPr>
          <w:sz w:val="28"/>
          <w:szCs w:val="28"/>
        </w:rPr>
        <w:t xml:space="preserve"> </w:t>
      </w:r>
      <w:r w:rsidRPr="009F1F4E">
        <w:rPr>
          <w:sz w:val="28"/>
          <w:szCs w:val="28"/>
        </w:rPr>
        <w:t>жизни</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здоровья</w:t>
      </w:r>
      <w:r w:rsidR="00B47CE9">
        <w:rPr>
          <w:sz w:val="28"/>
          <w:szCs w:val="28"/>
        </w:rPr>
        <w:t xml:space="preserve"> </w:t>
      </w:r>
      <w:r w:rsidRPr="009F1F4E">
        <w:rPr>
          <w:sz w:val="28"/>
          <w:szCs w:val="28"/>
        </w:rPr>
        <w:t>работников.</w:t>
      </w:r>
      <w:r w:rsidR="00B47CE9">
        <w:rPr>
          <w:sz w:val="28"/>
          <w:szCs w:val="28"/>
        </w:rPr>
        <w:t xml:space="preserve"> </w:t>
      </w:r>
      <w:r w:rsidRPr="009F1F4E">
        <w:rPr>
          <w:sz w:val="28"/>
          <w:szCs w:val="28"/>
        </w:rPr>
        <w:t>Правила</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порядок</w:t>
      </w:r>
      <w:r w:rsidR="00B47CE9">
        <w:rPr>
          <w:sz w:val="28"/>
          <w:szCs w:val="28"/>
        </w:rPr>
        <w:t xml:space="preserve"> </w:t>
      </w:r>
      <w:r w:rsidRPr="009F1F4E">
        <w:rPr>
          <w:sz w:val="28"/>
          <w:szCs w:val="28"/>
        </w:rPr>
        <w:t>охраны</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работников</w:t>
      </w:r>
      <w:r w:rsidR="00B47CE9">
        <w:rPr>
          <w:sz w:val="28"/>
          <w:szCs w:val="28"/>
        </w:rPr>
        <w:t xml:space="preserve"> </w:t>
      </w:r>
      <w:r w:rsidRPr="009F1F4E">
        <w:rPr>
          <w:sz w:val="28"/>
          <w:szCs w:val="28"/>
        </w:rPr>
        <w:t>регулирует</w:t>
      </w:r>
      <w:r w:rsidR="00B47CE9">
        <w:rPr>
          <w:sz w:val="28"/>
          <w:szCs w:val="28"/>
        </w:rPr>
        <w:t xml:space="preserve"> </w:t>
      </w:r>
      <w:r w:rsidRPr="009F1F4E">
        <w:rPr>
          <w:sz w:val="28"/>
          <w:szCs w:val="28"/>
        </w:rPr>
        <w:t>Трудовой</w:t>
      </w:r>
      <w:r w:rsidR="00B47CE9">
        <w:rPr>
          <w:sz w:val="28"/>
          <w:szCs w:val="28"/>
        </w:rPr>
        <w:t xml:space="preserve"> </w:t>
      </w:r>
      <w:r w:rsidRPr="009F1F4E">
        <w:rPr>
          <w:sz w:val="28"/>
          <w:szCs w:val="28"/>
        </w:rPr>
        <w:t>кодекс</w:t>
      </w:r>
      <w:r w:rsidR="00B47CE9">
        <w:rPr>
          <w:sz w:val="28"/>
          <w:szCs w:val="28"/>
        </w:rPr>
        <w:t xml:space="preserve"> </w:t>
      </w:r>
      <w:r w:rsidRPr="009F1F4E">
        <w:rPr>
          <w:sz w:val="28"/>
          <w:szCs w:val="28"/>
        </w:rPr>
        <w:t>РФ.</w:t>
      </w:r>
      <w:r w:rsidR="00B47CE9">
        <w:rPr>
          <w:sz w:val="28"/>
          <w:szCs w:val="28"/>
        </w:rPr>
        <w:t xml:space="preserve"> </w:t>
      </w:r>
      <w:r w:rsidRPr="009F1F4E">
        <w:rPr>
          <w:sz w:val="28"/>
          <w:szCs w:val="28"/>
        </w:rPr>
        <w:t>Ранее</w:t>
      </w:r>
      <w:r w:rsidR="00B47CE9">
        <w:rPr>
          <w:sz w:val="28"/>
          <w:szCs w:val="28"/>
        </w:rPr>
        <w:t xml:space="preserve"> </w:t>
      </w:r>
      <w:r w:rsidRPr="009F1F4E">
        <w:rPr>
          <w:sz w:val="28"/>
          <w:szCs w:val="28"/>
        </w:rPr>
        <w:t>организация</w:t>
      </w:r>
      <w:r w:rsidR="00B47CE9">
        <w:rPr>
          <w:sz w:val="28"/>
          <w:szCs w:val="28"/>
        </w:rPr>
        <w:t xml:space="preserve"> </w:t>
      </w:r>
      <w:r w:rsidRPr="009F1F4E">
        <w:rPr>
          <w:sz w:val="28"/>
          <w:szCs w:val="28"/>
        </w:rPr>
        <w:t>системы</w:t>
      </w:r>
      <w:r w:rsidR="00B47CE9">
        <w:rPr>
          <w:sz w:val="28"/>
          <w:szCs w:val="28"/>
        </w:rPr>
        <w:t xml:space="preserve"> </w:t>
      </w:r>
      <w:r w:rsidRPr="009F1F4E">
        <w:rPr>
          <w:sz w:val="28"/>
          <w:szCs w:val="28"/>
        </w:rPr>
        <w:t>охраны</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предприятии</w:t>
      </w:r>
      <w:r w:rsidR="00B47CE9">
        <w:rPr>
          <w:sz w:val="28"/>
          <w:szCs w:val="28"/>
        </w:rPr>
        <w:t xml:space="preserve"> </w:t>
      </w:r>
      <w:r w:rsidRPr="009F1F4E">
        <w:rPr>
          <w:sz w:val="28"/>
          <w:szCs w:val="28"/>
        </w:rPr>
        <w:t>велась</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основании</w:t>
      </w:r>
      <w:r w:rsidR="00B47CE9">
        <w:rPr>
          <w:sz w:val="28"/>
          <w:szCs w:val="28"/>
        </w:rPr>
        <w:t xml:space="preserve"> </w:t>
      </w:r>
      <w:r w:rsidRPr="009F1F4E">
        <w:rPr>
          <w:sz w:val="28"/>
          <w:szCs w:val="28"/>
        </w:rPr>
        <w:t>положений</w:t>
      </w:r>
      <w:r w:rsidR="00B47CE9">
        <w:rPr>
          <w:sz w:val="28"/>
          <w:szCs w:val="28"/>
        </w:rPr>
        <w:t xml:space="preserve"> </w:t>
      </w:r>
      <w:r w:rsidRPr="009F1F4E">
        <w:rPr>
          <w:sz w:val="28"/>
          <w:szCs w:val="28"/>
        </w:rPr>
        <w:t>Федерального</w:t>
      </w:r>
      <w:r w:rsidR="00B47CE9">
        <w:rPr>
          <w:sz w:val="28"/>
          <w:szCs w:val="28"/>
        </w:rPr>
        <w:t xml:space="preserve"> </w:t>
      </w:r>
      <w:r w:rsidRPr="009F1F4E">
        <w:rPr>
          <w:sz w:val="28"/>
          <w:szCs w:val="28"/>
        </w:rPr>
        <w:t>закона</w:t>
      </w:r>
      <w:r w:rsidR="00B47CE9">
        <w:rPr>
          <w:sz w:val="28"/>
          <w:szCs w:val="28"/>
        </w:rPr>
        <w:t xml:space="preserve"> </w:t>
      </w:r>
      <w:r w:rsidRPr="009F1F4E">
        <w:rPr>
          <w:sz w:val="28"/>
          <w:szCs w:val="28"/>
        </w:rPr>
        <w:t>от</w:t>
      </w:r>
      <w:r w:rsidR="00B47CE9">
        <w:rPr>
          <w:sz w:val="28"/>
          <w:szCs w:val="28"/>
        </w:rPr>
        <w:t xml:space="preserve"> </w:t>
      </w:r>
      <w:r w:rsidRPr="009F1F4E">
        <w:rPr>
          <w:sz w:val="28"/>
          <w:szCs w:val="28"/>
        </w:rPr>
        <w:t>17.07.99</w:t>
      </w:r>
      <w:r w:rsidR="00B47CE9">
        <w:rPr>
          <w:sz w:val="28"/>
          <w:szCs w:val="28"/>
        </w:rPr>
        <w:t xml:space="preserve"> </w:t>
      </w:r>
      <w:r w:rsidRPr="009F1F4E">
        <w:rPr>
          <w:sz w:val="28"/>
          <w:szCs w:val="28"/>
        </w:rPr>
        <w:t>№</w:t>
      </w:r>
      <w:r w:rsidR="00B47CE9">
        <w:rPr>
          <w:sz w:val="28"/>
          <w:szCs w:val="28"/>
        </w:rPr>
        <w:t xml:space="preserve"> </w:t>
      </w:r>
      <w:r w:rsidRPr="009F1F4E">
        <w:rPr>
          <w:sz w:val="28"/>
          <w:szCs w:val="28"/>
        </w:rPr>
        <w:t>181-ФЗ</w:t>
      </w:r>
      <w:r w:rsidR="00B47CE9">
        <w:rPr>
          <w:sz w:val="28"/>
          <w:szCs w:val="28"/>
        </w:rPr>
        <w:t xml:space="preserve"> </w:t>
      </w:r>
      <w:r w:rsidR="00B56B04">
        <w:rPr>
          <w:sz w:val="28"/>
          <w:szCs w:val="28"/>
        </w:rPr>
        <w:t>«</w:t>
      </w:r>
      <w:r w:rsidRPr="009F1F4E">
        <w:rPr>
          <w:sz w:val="28"/>
          <w:szCs w:val="28"/>
        </w:rPr>
        <w:t>Об</w:t>
      </w:r>
      <w:r w:rsidR="00B47CE9">
        <w:rPr>
          <w:sz w:val="28"/>
          <w:szCs w:val="28"/>
        </w:rPr>
        <w:t xml:space="preserve"> </w:t>
      </w:r>
      <w:r w:rsidRPr="009F1F4E">
        <w:rPr>
          <w:sz w:val="28"/>
          <w:szCs w:val="28"/>
        </w:rPr>
        <w:t>основах</w:t>
      </w:r>
      <w:r w:rsidR="00B47CE9">
        <w:rPr>
          <w:sz w:val="28"/>
          <w:szCs w:val="28"/>
        </w:rPr>
        <w:t xml:space="preserve"> </w:t>
      </w:r>
      <w:r w:rsidRPr="009F1F4E">
        <w:rPr>
          <w:sz w:val="28"/>
          <w:szCs w:val="28"/>
        </w:rPr>
        <w:t>охраны</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в</w:t>
      </w:r>
      <w:r w:rsidR="00B47CE9">
        <w:rPr>
          <w:sz w:val="28"/>
          <w:szCs w:val="28"/>
        </w:rPr>
        <w:t xml:space="preserve"> </w:t>
      </w:r>
      <w:r w:rsidRPr="009F1F4E">
        <w:rPr>
          <w:sz w:val="28"/>
          <w:szCs w:val="28"/>
        </w:rPr>
        <w:t>РФ</w:t>
      </w:r>
      <w:r w:rsidR="00B56B04">
        <w:rPr>
          <w:sz w:val="28"/>
          <w:szCs w:val="28"/>
        </w:rPr>
        <w:t>»</w:t>
      </w:r>
      <w:r w:rsidRPr="009F1F4E">
        <w:rPr>
          <w:sz w:val="28"/>
          <w:szCs w:val="28"/>
        </w:rPr>
        <w:t>.</w:t>
      </w:r>
      <w:r w:rsidR="00B47CE9">
        <w:rPr>
          <w:sz w:val="28"/>
          <w:szCs w:val="28"/>
        </w:rPr>
        <w:t xml:space="preserve"> </w:t>
      </w:r>
      <w:r w:rsidRPr="009F1F4E">
        <w:rPr>
          <w:sz w:val="28"/>
          <w:szCs w:val="28"/>
        </w:rPr>
        <w:t>Закон</w:t>
      </w:r>
      <w:r w:rsidR="00B47CE9">
        <w:rPr>
          <w:sz w:val="28"/>
          <w:szCs w:val="28"/>
        </w:rPr>
        <w:t xml:space="preserve"> </w:t>
      </w:r>
      <w:r w:rsidRPr="009F1F4E">
        <w:rPr>
          <w:sz w:val="28"/>
          <w:szCs w:val="28"/>
        </w:rPr>
        <w:t>об</w:t>
      </w:r>
      <w:r w:rsidR="00B47CE9">
        <w:rPr>
          <w:sz w:val="28"/>
          <w:szCs w:val="28"/>
        </w:rPr>
        <w:t xml:space="preserve"> </w:t>
      </w:r>
      <w:r w:rsidRPr="009F1F4E">
        <w:rPr>
          <w:sz w:val="28"/>
          <w:szCs w:val="28"/>
        </w:rPr>
        <w:t>охране</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утратил</w:t>
      </w:r>
      <w:r w:rsidR="00B47CE9">
        <w:rPr>
          <w:sz w:val="28"/>
          <w:szCs w:val="28"/>
        </w:rPr>
        <w:t xml:space="preserve"> </w:t>
      </w:r>
      <w:r w:rsidRPr="009F1F4E">
        <w:rPr>
          <w:sz w:val="28"/>
          <w:szCs w:val="28"/>
        </w:rPr>
        <w:t>силу</w:t>
      </w:r>
      <w:r w:rsidR="00B47CE9">
        <w:rPr>
          <w:sz w:val="28"/>
          <w:szCs w:val="28"/>
        </w:rPr>
        <w:t xml:space="preserve"> </w:t>
      </w:r>
      <w:r w:rsidRPr="009F1F4E">
        <w:rPr>
          <w:sz w:val="28"/>
          <w:szCs w:val="28"/>
        </w:rPr>
        <w:t>с</w:t>
      </w:r>
      <w:r w:rsidR="00B47CE9">
        <w:rPr>
          <w:sz w:val="28"/>
          <w:szCs w:val="28"/>
        </w:rPr>
        <w:t xml:space="preserve"> </w:t>
      </w:r>
      <w:r w:rsidRPr="009F1F4E">
        <w:rPr>
          <w:sz w:val="28"/>
          <w:szCs w:val="28"/>
        </w:rPr>
        <w:t>5</w:t>
      </w:r>
      <w:r w:rsidR="00B47CE9">
        <w:rPr>
          <w:sz w:val="28"/>
          <w:szCs w:val="28"/>
        </w:rPr>
        <w:t xml:space="preserve"> </w:t>
      </w:r>
      <w:r w:rsidRPr="009F1F4E">
        <w:rPr>
          <w:sz w:val="28"/>
          <w:szCs w:val="28"/>
        </w:rPr>
        <w:t>октября</w:t>
      </w:r>
      <w:r w:rsidR="00B47CE9">
        <w:rPr>
          <w:sz w:val="28"/>
          <w:szCs w:val="28"/>
        </w:rPr>
        <w:t xml:space="preserve"> </w:t>
      </w:r>
      <w:r w:rsidRPr="009F1F4E">
        <w:rPr>
          <w:sz w:val="28"/>
          <w:szCs w:val="28"/>
        </w:rPr>
        <w:t>2006</w:t>
      </w:r>
      <w:r w:rsidR="00B47CE9">
        <w:rPr>
          <w:sz w:val="28"/>
          <w:szCs w:val="28"/>
        </w:rPr>
        <w:t xml:space="preserve"> </w:t>
      </w:r>
      <w:r w:rsidRPr="009F1F4E">
        <w:rPr>
          <w:sz w:val="28"/>
          <w:szCs w:val="28"/>
        </w:rPr>
        <w:t>года.</w:t>
      </w:r>
    </w:p>
    <w:p w:rsidR="00154117" w:rsidRPr="009F1F4E" w:rsidRDefault="00154117" w:rsidP="00154117">
      <w:pPr>
        <w:widowControl w:val="0"/>
        <w:tabs>
          <w:tab w:val="left" w:pos="1134"/>
        </w:tabs>
        <w:spacing w:line="360" w:lineRule="auto"/>
        <w:ind w:firstLine="709"/>
        <w:jc w:val="both"/>
        <w:rPr>
          <w:sz w:val="28"/>
          <w:szCs w:val="28"/>
        </w:rPr>
      </w:pPr>
      <w:r w:rsidRPr="009F1F4E">
        <w:rPr>
          <w:sz w:val="28"/>
          <w:szCs w:val="28"/>
        </w:rPr>
        <w:t>Охрана</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работников</w:t>
      </w:r>
      <w:r w:rsidR="00B47CE9">
        <w:rPr>
          <w:sz w:val="28"/>
          <w:szCs w:val="28"/>
        </w:rPr>
        <w:t xml:space="preserve"> </w:t>
      </w:r>
      <w:r w:rsidRPr="009F1F4E">
        <w:rPr>
          <w:sz w:val="28"/>
          <w:szCs w:val="28"/>
        </w:rPr>
        <w:t>включает</w:t>
      </w:r>
      <w:r w:rsidR="00B47CE9">
        <w:rPr>
          <w:sz w:val="28"/>
          <w:szCs w:val="28"/>
        </w:rPr>
        <w:t xml:space="preserve"> </w:t>
      </w:r>
      <w:r w:rsidRPr="009F1F4E">
        <w:rPr>
          <w:sz w:val="28"/>
          <w:szCs w:val="28"/>
        </w:rPr>
        <w:t>в</w:t>
      </w:r>
      <w:r w:rsidR="00B47CE9">
        <w:rPr>
          <w:sz w:val="28"/>
          <w:szCs w:val="28"/>
        </w:rPr>
        <w:t xml:space="preserve"> </w:t>
      </w:r>
      <w:r w:rsidRPr="009F1F4E">
        <w:rPr>
          <w:sz w:val="28"/>
          <w:szCs w:val="28"/>
        </w:rPr>
        <w:t>себя</w:t>
      </w:r>
      <w:r w:rsidR="00B47CE9">
        <w:rPr>
          <w:sz w:val="28"/>
          <w:szCs w:val="28"/>
        </w:rPr>
        <w:t xml:space="preserve"> </w:t>
      </w:r>
      <w:r w:rsidRPr="009F1F4E">
        <w:rPr>
          <w:sz w:val="28"/>
          <w:szCs w:val="28"/>
        </w:rPr>
        <w:t>создание</w:t>
      </w:r>
      <w:r w:rsidR="00B47CE9">
        <w:rPr>
          <w:sz w:val="28"/>
          <w:szCs w:val="28"/>
        </w:rPr>
        <w:t xml:space="preserve"> </w:t>
      </w:r>
      <w:r w:rsidRPr="009F1F4E">
        <w:rPr>
          <w:sz w:val="28"/>
          <w:szCs w:val="28"/>
        </w:rPr>
        <w:t>работоспособной</w:t>
      </w:r>
      <w:r w:rsidR="00B47CE9">
        <w:rPr>
          <w:sz w:val="28"/>
          <w:szCs w:val="28"/>
        </w:rPr>
        <w:t xml:space="preserve"> </w:t>
      </w:r>
      <w:r w:rsidRPr="009F1F4E">
        <w:rPr>
          <w:sz w:val="28"/>
          <w:szCs w:val="28"/>
        </w:rPr>
        <w:t>системы</w:t>
      </w:r>
      <w:r w:rsidR="00B47CE9">
        <w:rPr>
          <w:sz w:val="28"/>
          <w:szCs w:val="28"/>
        </w:rPr>
        <w:t xml:space="preserve"> </w:t>
      </w:r>
      <w:r w:rsidRPr="009F1F4E">
        <w:rPr>
          <w:sz w:val="28"/>
          <w:szCs w:val="28"/>
        </w:rPr>
        <w:t>управления</w:t>
      </w:r>
      <w:r w:rsidR="00B47CE9">
        <w:rPr>
          <w:sz w:val="28"/>
          <w:szCs w:val="28"/>
        </w:rPr>
        <w:t xml:space="preserve"> </w:t>
      </w:r>
      <w:r w:rsidRPr="009F1F4E">
        <w:rPr>
          <w:sz w:val="28"/>
          <w:szCs w:val="28"/>
        </w:rPr>
        <w:t>охраной</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9F1F4E">
        <w:rPr>
          <w:sz w:val="28"/>
          <w:szCs w:val="28"/>
        </w:rPr>
        <w:t>(ст.</w:t>
      </w:r>
      <w:r w:rsidR="00B47CE9">
        <w:rPr>
          <w:sz w:val="28"/>
          <w:szCs w:val="28"/>
        </w:rPr>
        <w:t xml:space="preserve"> </w:t>
      </w:r>
      <w:r w:rsidRPr="009F1F4E">
        <w:rPr>
          <w:sz w:val="28"/>
          <w:szCs w:val="28"/>
        </w:rPr>
        <w:t>217</w:t>
      </w:r>
      <w:r w:rsidR="00B47CE9">
        <w:rPr>
          <w:sz w:val="28"/>
          <w:szCs w:val="28"/>
        </w:rPr>
        <w:t xml:space="preserve"> </w:t>
      </w:r>
      <w:r w:rsidRPr="009F1F4E">
        <w:rPr>
          <w:sz w:val="28"/>
          <w:szCs w:val="28"/>
        </w:rPr>
        <w:t>ТК</w:t>
      </w:r>
      <w:r w:rsidR="00B47CE9">
        <w:rPr>
          <w:sz w:val="28"/>
          <w:szCs w:val="28"/>
        </w:rPr>
        <w:t xml:space="preserve"> </w:t>
      </w:r>
      <w:r w:rsidRPr="009F1F4E">
        <w:rPr>
          <w:sz w:val="28"/>
          <w:szCs w:val="28"/>
        </w:rPr>
        <w:t>РФ)</w:t>
      </w:r>
      <w:r w:rsidR="00B47CE9">
        <w:rPr>
          <w:sz w:val="28"/>
          <w:szCs w:val="28"/>
        </w:rPr>
        <w:t xml:space="preserve"> </w:t>
      </w:r>
      <w:r w:rsidRPr="009F1F4E">
        <w:rPr>
          <w:sz w:val="28"/>
          <w:szCs w:val="28"/>
        </w:rPr>
        <w:t>[</w:t>
      </w:r>
      <w:r w:rsidR="00295ED4">
        <w:rPr>
          <w:sz w:val="28"/>
          <w:szCs w:val="28"/>
        </w:rPr>
        <w:t>6</w:t>
      </w:r>
      <w:r w:rsidRPr="009F1F4E">
        <w:rPr>
          <w:sz w:val="28"/>
          <w:szCs w:val="28"/>
        </w:rPr>
        <w:t>].</w:t>
      </w:r>
    </w:p>
    <w:p w:rsidR="00154117" w:rsidRPr="009F1F4E" w:rsidRDefault="00154117" w:rsidP="00154117">
      <w:pPr>
        <w:widowControl w:val="0"/>
        <w:tabs>
          <w:tab w:val="left" w:pos="1134"/>
        </w:tabs>
        <w:spacing w:line="360" w:lineRule="auto"/>
        <w:ind w:firstLine="709"/>
        <w:jc w:val="both"/>
        <w:rPr>
          <w:sz w:val="28"/>
          <w:szCs w:val="28"/>
        </w:rPr>
      </w:pPr>
      <w:r w:rsidRPr="009F1F4E">
        <w:rPr>
          <w:sz w:val="28"/>
          <w:szCs w:val="28"/>
        </w:rPr>
        <w:t>Документы</w:t>
      </w:r>
      <w:r w:rsidR="00B47CE9">
        <w:rPr>
          <w:sz w:val="28"/>
          <w:szCs w:val="28"/>
        </w:rPr>
        <w:t xml:space="preserve"> </w:t>
      </w:r>
      <w:r w:rsidRPr="009F1F4E">
        <w:rPr>
          <w:sz w:val="28"/>
          <w:szCs w:val="28"/>
        </w:rPr>
        <w:t>по</w:t>
      </w:r>
      <w:r w:rsidR="00B47CE9">
        <w:rPr>
          <w:sz w:val="28"/>
          <w:szCs w:val="28"/>
        </w:rPr>
        <w:t xml:space="preserve"> </w:t>
      </w:r>
      <w:r w:rsidRPr="009F1F4E">
        <w:rPr>
          <w:sz w:val="28"/>
          <w:szCs w:val="28"/>
        </w:rPr>
        <w:t>охране</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9F1F4E">
        <w:rPr>
          <w:sz w:val="28"/>
          <w:szCs w:val="28"/>
        </w:rPr>
        <w:t>:</w:t>
      </w:r>
    </w:p>
    <w:p w:rsidR="00154117" w:rsidRPr="009F1F4E" w:rsidRDefault="00154117" w:rsidP="00362496">
      <w:pPr>
        <w:pStyle w:val="af8"/>
        <w:widowControl w:val="0"/>
        <w:numPr>
          <w:ilvl w:val="0"/>
          <w:numId w:val="14"/>
        </w:numPr>
        <w:tabs>
          <w:tab w:val="left" w:pos="993"/>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Стандарты</w:t>
      </w:r>
      <w:r w:rsidR="00B47CE9">
        <w:rPr>
          <w:rFonts w:ascii="Times New Roman" w:hAnsi="Times New Roman"/>
          <w:sz w:val="28"/>
          <w:szCs w:val="28"/>
        </w:rPr>
        <w:t xml:space="preserve"> </w:t>
      </w:r>
      <w:r w:rsidRPr="009F1F4E">
        <w:rPr>
          <w:rFonts w:ascii="Times New Roman" w:hAnsi="Times New Roman"/>
          <w:sz w:val="28"/>
          <w:szCs w:val="28"/>
        </w:rPr>
        <w:t>по</w:t>
      </w:r>
      <w:r w:rsidR="00B47CE9">
        <w:rPr>
          <w:rFonts w:ascii="Times New Roman" w:hAnsi="Times New Roman"/>
          <w:sz w:val="28"/>
          <w:szCs w:val="28"/>
        </w:rPr>
        <w:t xml:space="preserve"> </w:t>
      </w:r>
      <w:r w:rsidRPr="009F1F4E">
        <w:rPr>
          <w:rFonts w:ascii="Times New Roman" w:hAnsi="Times New Roman"/>
          <w:sz w:val="28"/>
          <w:szCs w:val="28"/>
        </w:rPr>
        <w:t>охране</w:t>
      </w:r>
      <w:r w:rsidR="00B47CE9">
        <w:rPr>
          <w:rFonts w:ascii="Times New Roman" w:hAnsi="Times New Roman"/>
          <w:sz w:val="28"/>
          <w:szCs w:val="28"/>
        </w:rPr>
        <w:t xml:space="preserve"> </w:t>
      </w:r>
      <w:r w:rsidRPr="009F1F4E">
        <w:rPr>
          <w:rFonts w:ascii="Times New Roman" w:hAnsi="Times New Roman"/>
          <w:sz w:val="28"/>
          <w:szCs w:val="28"/>
        </w:rPr>
        <w:t>труда.</w:t>
      </w:r>
      <w:r w:rsidR="00B47CE9">
        <w:rPr>
          <w:rFonts w:ascii="Times New Roman" w:hAnsi="Times New Roman"/>
          <w:sz w:val="28"/>
          <w:szCs w:val="28"/>
        </w:rPr>
        <w:t xml:space="preserve"> </w:t>
      </w:r>
      <w:r w:rsidRPr="009F1F4E">
        <w:rPr>
          <w:rFonts w:ascii="Times New Roman" w:hAnsi="Times New Roman"/>
          <w:sz w:val="28"/>
          <w:szCs w:val="28"/>
        </w:rPr>
        <w:t>В</w:t>
      </w:r>
      <w:r w:rsidR="00B47CE9">
        <w:rPr>
          <w:rFonts w:ascii="Times New Roman" w:hAnsi="Times New Roman"/>
          <w:sz w:val="28"/>
          <w:szCs w:val="28"/>
        </w:rPr>
        <w:t xml:space="preserve"> </w:t>
      </w:r>
      <w:r w:rsidRPr="009F1F4E">
        <w:rPr>
          <w:rFonts w:ascii="Times New Roman" w:hAnsi="Times New Roman"/>
          <w:sz w:val="28"/>
          <w:szCs w:val="28"/>
        </w:rPr>
        <w:t>них</w:t>
      </w:r>
      <w:r w:rsidR="00B47CE9">
        <w:rPr>
          <w:rFonts w:ascii="Times New Roman" w:hAnsi="Times New Roman"/>
          <w:sz w:val="28"/>
          <w:szCs w:val="28"/>
        </w:rPr>
        <w:t xml:space="preserve"> </w:t>
      </w:r>
      <w:r w:rsidRPr="009F1F4E">
        <w:rPr>
          <w:rFonts w:ascii="Times New Roman" w:hAnsi="Times New Roman"/>
          <w:sz w:val="28"/>
          <w:szCs w:val="28"/>
        </w:rPr>
        <w:t>отражена</w:t>
      </w:r>
      <w:r w:rsidR="00B47CE9">
        <w:rPr>
          <w:rFonts w:ascii="Times New Roman" w:hAnsi="Times New Roman"/>
          <w:sz w:val="28"/>
          <w:szCs w:val="28"/>
        </w:rPr>
        <w:t xml:space="preserve"> </w:t>
      </w:r>
      <w:r w:rsidRPr="009F1F4E">
        <w:rPr>
          <w:rFonts w:ascii="Times New Roman" w:hAnsi="Times New Roman"/>
          <w:sz w:val="28"/>
          <w:szCs w:val="28"/>
        </w:rPr>
        <w:t>информация</w:t>
      </w:r>
      <w:r w:rsidR="00B47CE9">
        <w:rPr>
          <w:rFonts w:ascii="Times New Roman" w:hAnsi="Times New Roman"/>
          <w:sz w:val="28"/>
          <w:szCs w:val="28"/>
        </w:rPr>
        <w:t xml:space="preserve"> </w:t>
      </w:r>
      <w:r w:rsidRPr="009F1F4E">
        <w:rPr>
          <w:rFonts w:ascii="Times New Roman" w:hAnsi="Times New Roman"/>
          <w:sz w:val="28"/>
          <w:szCs w:val="28"/>
        </w:rPr>
        <w:t>об</w:t>
      </w:r>
      <w:r w:rsidR="00B47CE9">
        <w:rPr>
          <w:rFonts w:ascii="Times New Roman" w:hAnsi="Times New Roman"/>
          <w:sz w:val="28"/>
          <w:szCs w:val="28"/>
        </w:rPr>
        <w:t xml:space="preserve"> </w:t>
      </w:r>
      <w:r w:rsidRPr="009F1F4E">
        <w:rPr>
          <w:rFonts w:ascii="Times New Roman" w:hAnsi="Times New Roman"/>
          <w:sz w:val="28"/>
          <w:szCs w:val="28"/>
        </w:rPr>
        <w:t>организации</w:t>
      </w:r>
      <w:r w:rsidR="00B47CE9">
        <w:rPr>
          <w:rFonts w:ascii="Times New Roman" w:hAnsi="Times New Roman"/>
          <w:sz w:val="28"/>
          <w:szCs w:val="28"/>
        </w:rPr>
        <w:t xml:space="preserve"> </w:t>
      </w:r>
      <w:r w:rsidRPr="009F1F4E">
        <w:rPr>
          <w:rFonts w:ascii="Times New Roman" w:hAnsi="Times New Roman"/>
          <w:sz w:val="28"/>
          <w:szCs w:val="28"/>
        </w:rPr>
        <w:t>охраны</w:t>
      </w:r>
      <w:r w:rsidR="00B47CE9">
        <w:rPr>
          <w:rFonts w:ascii="Times New Roman" w:hAnsi="Times New Roman"/>
          <w:sz w:val="28"/>
          <w:szCs w:val="28"/>
        </w:rPr>
        <w:t xml:space="preserve"> </w:t>
      </w:r>
      <w:r w:rsidRPr="009F1F4E">
        <w:rPr>
          <w:rFonts w:ascii="Times New Roman" w:hAnsi="Times New Roman"/>
          <w:sz w:val="28"/>
          <w:szCs w:val="28"/>
        </w:rPr>
        <w:t>труда</w:t>
      </w:r>
      <w:r w:rsidR="00B47CE9">
        <w:rPr>
          <w:rFonts w:ascii="Times New Roman" w:hAnsi="Times New Roman"/>
          <w:sz w:val="28"/>
          <w:szCs w:val="28"/>
        </w:rPr>
        <w:t xml:space="preserve"> </w:t>
      </w:r>
      <w:r w:rsidRPr="009F1F4E">
        <w:rPr>
          <w:rFonts w:ascii="Times New Roman" w:hAnsi="Times New Roman"/>
          <w:sz w:val="28"/>
          <w:szCs w:val="28"/>
        </w:rPr>
        <w:t>на</w:t>
      </w:r>
      <w:r w:rsidR="00B47CE9">
        <w:rPr>
          <w:rFonts w:ascii="Times New Roman" w:hAnsi="Times New Roman"/>
          <w:sz w:val="28"/>
          <w:szCs w:val="28"/>
        </w:rPr>
        <w:t xml:space="preserve"> </w:t>
      </w:r>
      <w:r w:rsidRPr="009F1F4E">
        <w:rPr>
          <w:rFonts w:ascii="Times New Roman" w:hAnsi="Times New Roman"/>
          <w:sz w:val="28"/>
          <w:szCs w:val="28"/>
        </w:rPr>
        <w:t>предприятии,</w:t>
      </w:r>
      <w:r w:rsidR="00B47CE9">
        <w:rPr>
          <w:rFonts w:ascii="Times New Roman" w:hAnsi="Times New Roman"/>
          <w:sz w:val="28"/>
          <w:szCs w:val="28"/>
        </w:rPr>
        <w:t xml:space="preserve"> </w:t>
      </w:r>
      <w:r w:rsidRPr="009F1F4E">
        <w:rPr>
          <w:rFonts w:ascii="Times New Roman" w:hAnsi="Times New Roman"/>
          <w:sz w:val="28"/>
          <w:szCs w:val="28"/>
        </w:rPr>
        <w:t>о</w:t>
      </w:r>
      <w:r w:rsidR="00B47CE9">
        <w:rPr>
          <w:rFonts w:ascii="Times New Roman" w:hAnsi="Times New Roman"/>
          <w:sz w:val="28"/>
          <w:szCs w:val="28"/>
        </w:rPr>
        <w:t xml:space="preserve"> </w:t>
      </w:r>
      <w:r w:rsidRPr="009F1F4E">
        <w:rPr>
          <w:rFonts w:ascii="Times New Roman" w:hAnsi="Times New Roman"/>
          <w:sz w:val="28"/>
          <w:szCs w:val="28"/>
        </w:rPr>
        <w:t>приеме,</w:t>
      </w:r>
      <w:r w:rsidR="00B47CE9">
        <w:rPr>
          <w:rFonts w:ascii="Times New Roman" w:hAnsi="Times New Roman"/>
          <w:sz w:val="28"/>
          <w:szCs w:val="28"/>
        </w:rPr>
        <w:t xml:space="preserve"> </w:t>
      </w:r>
      <w:r w:rsidRPr="009F1F4E">
        <w:rPr>
          <w:rFonts w:ascii="Times New Roman" w:hAnsi="Times New Roman"/>
          <w:sz w:val="28"/>
          <w:szCs w:val="28"/>
        </w:rPr>
        <w:t>выдаче</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ремонте</w:t>
      </w:r>
      <w:r w:rsidR="00B47CE9">
        <w:rPr>
          <w:rFonts w:ascii="Times New Roman" w:hAnsi="Times New Roman"/>
          <w:sz w:val="28"/>
          <w:szCs w:val="28"/>
        </w:rPr>
        <w:t xml:space="preserve"> </w:t>
      </w:r>
      <w:r w:rsidRPr="009F1F4E">
        <w:rPr>
          <w:rFonts w:ascii="Times New Roman" w:hAnsi="Times New Roman"/>
          <w:sz w:val="28"/>
          <w:szCs w:val="28"/>
        </w:rPr>
        <w:t>специальной</w:t>
      </w:r>
      <w:r w:rsidR="00B47CE9">
        <w:rPr>
          <w:rFonts w:ascii="Times New Roman" w:hAnsi="Times New Roman"/>
          <w:sz w:val="28"/>
          <w:szCs w:val="28"/>
        </w:rPr>
        <w:t xml:space="preserve"> </w:t>
      </w:r>
      <w:r w:rsidRPr="009F1F4E">
        <w:rPr>
          <w:rFonts w:ascii="Times New Roman" w:hAnsi="Times New Roman"/>
          <w:sz w:val="28"/>
          <w:szCs w:val="28"/>
        </w:rPr>
        <w:t>одежды</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СИЗОД.</w:t>
      </w:r>
      <w:r w:rsidR="00B47CE9">
        <w:rPr>
          <w:rFonts w:ascii="Times New Roman" w:hAnsi="Times New Roman"/>
          <w:sz w:val="28"/>
          <w:szCs w:val="28"/>
        </w:rPr>
        <w:t xml:space="preserve"> </w:t>
      </w:r>
      <w:r w:rsidRPr="009F1F4E">
        <w:rPr>
          <w:rFonts w:ascii="Times New Roman" w:hAnsi="Times New Roman"/>
          <w:sz w:val="28"/>
          <w:szCs w:val="28"/>
        </w:rPr>
        <w:t>Ими</w:t>
      </w:r>
      <w:r w:rsidR="00B47CE9">
        <w:rPr>
          <w:rFonts w:ascii="Times New Roman" w:hAnsi="Times New Roman"/>
          <w:sz w:val="28"/>
          <w:szCs w:val="28"/>
        </w:rPr>
        <w:t xml:space="preserve"> </w:t>
      </w:r>
      <w:r w:rsidRPr="009F1F4E">
        <w:rPr>
          <w:rFonts w:ascii="Times New Roman" w:hAnsi="Times New Roman"/>
          <w:sz w:val="28"/>
          <w:szCs w:val="28"/>
        </w:rPr>
        <w:t>можно</w:t>
      </w:r>
      <w:r w:rsidR="00B47CE9">
        <w:rPr>
          <w:rFonts w:ascii="Times New Roman" w:hAnsi="Times New Roman"/>
          <w:sz w:val="28"/>
          <w:szCs w:val="28"/>
        </w:rPr>
        <w:t xml:space="preserve"> </w:t>
      </w:r>
      <w:r w:rsidRPr="009F1F4E">
        <w:rPr>
          <w:rFonts w:ascii="Times New Roman" w:hAnsi="Times New Roman"/>
          <w:sz w:val="28"/>
          <w:szCs w:val="28"/>
        </w:rPr>
        <w:t>зарегулировать</w:t>
      </w:r>
      <w:r w:rsidR="00B47CE9">
        <w:rPr>
          <w:rFonts w:ascii="Times New Roman" w:hAnsi="Times New Roman"/>
          <w:sz w:val="28"/>
          <w:szCs w:val="28"/>
        </w:rPr>
        <w:t xml:space="preserve"> </w:t>
      </w:r>
      <w:r w:rsidRPr="009F1F4E">
        <w:rPr>
          <w:rFonts w:ascii="Times New Roman" w:hAnsi="Times New Roman"/>
          <w:sz w:val="28"/>
          <w:szCs w:val="28"/>
        </w:rPr>
        <w:t>правила</w:t>
      </w:r>
      <w:r w:rsidR="00B47CE9">
        <w:rPr>
          <w:rFonts w:ascii="Times New Roman" w:hAnsi="Times New Roman"/>
          <w:sz w:val="28"/>
          <w:szCs w:val="28"/>
        </w:rPr>
        <w:t xml:space="preserve"> </w:t>
      </w:r>
      <w:r w:rsidRPr="009F1F4E">
        <w:rPr>
          <w:rFonts w:ascii="Times New Roman" w:hAnsi="Times New Roman"/>
          <w:sz w:val="28"/>
          <w:szCs w:val="28"/>
        </w:rPr>
        <w:t>по</w:t>
      </w:r>
      <w:r w:rsidR="00B47CE9">
        <w:rPr>
          <w:rFonts w:ascii="Times New Roman" w:hAnsi="Times New Roman"/>
          <w:sz w:val="28"/>
          <w:szCs w:val="28"/>
        </w:rPr>
        <w:t xml:space="preserve"> </w:t>
      </w:r>
      <w:r w:rsidRPr="009F1F4E">
        <w:rPr>
          <w:rFonts w:ascii="Times New Roman" w:hAnsi="Times New Roman"/>
          <w:sz w:val="28"/>
          <w:szCs w:val="28"/>
        </w:rPr>
        <w:t>написанию</w:t>
      </w:r>
      <w:r w:rsidR="00B47CE9">
        <w:rPr>
          <w:rFonts w:ascii="Times New Roman" w:hAnsi="Times New Roman"/>
          <w:sz w:val="28"/>
          <w:szCs w:val="28"/>
        </w:rPr>
        <w:t xml:space="preserve"> </w:t>
      </w:r>
      <w:r w:rsidRPr="009F1F4E">
        <w:rPr>
          <w:rFonts w:ascii="Times New Roman" w:hAnsi="Times New Roman"/>
          <w:sz w:val="28"/>
          <w:szCs w:val="28"/>
        </w:rPr>
        <w:t>инструкций</w:t>
      </w:r>
      <w:r w:rsidR="00B47CE9">
        <w:rPr>
          <w:rFonts w:ascii="Times New Roman" w:hAnsi="Times New Roman"/>
          <w:sz w:val="28"/>
          <w:szCs w:val="28"/>
        </w:rPr>
        <w:t xml:space="preserve"> </w:t>
      </w:r>
      <w:r w:rsidRPr="009F1F4E">
        <w:rPr>
          <w:rFonts w:ascii="Times New Roman" w:hAnsi="Times New Roman"/>
          <w:sz w:val="28"/>
          <w:szCs w:val="28"/>
        </w:rPr>
        <w:t>по</w:t>
      </w:r>
      <w:r w:rsidR="00B47CE9">
        <w:rPr>
          <w:rFonts w:ascii="Times New Roman" w:hAnsi="Times New Roman"/>
          <w:sz w:val="28"/>
          <w:szCs w:val="28"/>
        </w:rPr>
        <w:t xml:space="preserve"> </w:t>
      </w:r>
      <w:r w:rsidRPr="009F1F4E">
        <w:rPr>
          <w:rFonts w:ascii="Times New Roman" w:hAnsi="Times New Roman"/>
          <w:sz w:val="28"/>
          <w:szCs w:val="28"/>
        </w:rPr>
        <w:t>ТБ</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обязанности</w:t>
      </w:r>
      <w:r w:rsidR="00B47CE9">
        <w:rPr>
          <w:rFonts w:ascii="Times New Roman" w:hAnsi="Times New Roman"/>
          <w:sz w:val="28"/>
          <w:szCs w:val="28"/>
        </w:rPr>
        <w:t xml:space="preserve"> </w:t>
      </w:r>
      <w:r w:rsidRPr="009F1F4E">
        <w:rPr>
          <w:rFonts w:ascii="Times New Roman" w:hAnsi="Times New Roman"/>
          <w:sz w:val="28"/>
          <w:szCs w:val="28"/>
        </w:rPr>
        <w:t>работника</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работодателя</w:t>
      </w:r>
      <w:r w:rsidR="00B47CE9">
        <w:rPr>
          <w:rFonts w:ascii="Times New Roman" w:hAnsi="Times New Roman"/>
          <w:sz w:val="28"/>
          <w:szCs w:val="28"/>
        </w:rPr>
        <w:t xml:space="preserve"> </w:t>
      </w:r>
      <w:r w:rsidRPr="009F1F4E">
        <w:rPr>
          <w:rFonts w:ascii="Times New Roman" w:hAnsi="Times New Roman"/>
          <w:sz w:val="28"/>
          <w:szCs w:val="28"/>
        </w:rPr>
        <w:t>при</w:t>
      </w:r>
      <w:r w:rsidR="00B47CE9">
        <w:rPr>
          <w:rFonts w:ascii="Times New Roman" w:hAnsi="Times New Roman"/>
          <w:sz w:val="28"/>
          <w:szCs w:val="28"/>
        </w:rPr>
        <w:t xml:space="preserve"> </w:t>
      </w:r>
      <w:r w:rsidRPr="009F1F4E">
        <w:rPr>
          <w:rFonts w:ascii="Times New Roman" w:hAnsi="Times New Roman"/>
          <w:sz w:val="28"/>
          <w:szCs w:val="28"/>
        </w:rPr>
        <w:t>выполнении</w:t>
      </w:r>
      <w:r w:rsidR="00B47CE9">
        <w:rPr>
          <w:rFonts w:ascii="Times New Roman" w:hAnsi="Times New Roman"/>
          <w:sz w:val="28"/>
          <w:szCs w:val="28"/>
        </w:rPr>
        <w:t xml:space="preserve"> </w:t>
      </w:r>
      <w:r w:rsidRPr="009F1F4E">
        <w:rPr>
          <w:rFonts w:ascii="Times New Roman" w:hAnsi="Times New Roman"/>
          <w:sz w:val="28"/>
          <w:szCs w:val="28"/>
        </w:rPr>
        <w:t>трудовых</w:t>
      </w:r>
      <w:r w:rsidR="00B47CE9">
        <w:rPr>
          <w:rFonts w:ascii="Times New Roman" w:hAnsi="Times New Roman"/>
          <w:sz w:val="28"/>
          <w:szCs w:val="28"/>
        </w:rPr>
        <w:t xml:space="preserve"> </w:t>
      </w:r>
      <w:r w:rsidRPr="009F1F4E">
        <w:rPr>
          <w:rFonts w:ascii="Times New Roman" w:hAnsi="Times New Roman"/>
          <w:sz w:val="28"/>
          <w:szCs w:val="28"/>
        </w:rPr>
        <w:t>обязанностей.</w:t>
      </w:r>
    </w:p>
    <w:p w:rsidR="00154117" w:rsidRPr="009F1F4E" w:rsidRDefault="00154117" w:rsidP="00362496">
      <w:pPr>
        <w:pStyle w:val="af8"/>
        <w:widowControl w:val="0"/>
        <w:numPr>
          <w:ilvl w:val="0"/>
          <w:numId w:val="14"/>
        </w:numPr>
        <w:tabs>
          <w:tab w:val="left" w:pos="993"/>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Инструкции</w:t>
      </w:r>
      <w:r w:rsidR="00B47CE9">
        <w:rPr>
          <w:rFonts w:ascii="Times New Roman" w:hAnsi="Times New Roman"/>
          <w:sz w:val="28"/>
          <w:szCs w:val="28"/>
        </w:rPr>
        <w:t xml:space="preserve"> </w:t>
      </w:r>
      <w:r w:rsidRPr="009F1F4E">
        <w:rPr>
          <w:rFonts w:ascii="Times New Roman" w:hAnsi="Times New Roman"/>
          <w:sz w:val="28"/>
          <w:szCs w:val="28"/>
        </w:rPr>
        <w:t>по</w:t>
      </w:r>
      <w:r w:rsidR="00B47CE9">
        <w:rPr>
          <w:rFonts w:ascii="Times New Roman" w:hAnsi="Times New Roman"/>
          <w:sz w:val="28"/>
          <w:szCs w:val="28"/>
        </w:rPr>
        <w:t xml:space="preserve"> </w:t>
      </w:r>
      <w:r w:rsidRPr="009F1F4E">
        <w:rPr>
          <w:rFonts w:ascii="Times New Roman" w:hAnsi="Times New Roman"/>
          <w:sz w:val="28"/>
          <w:szCs w:val="28"/>
        </w:rPr>
        <w:t>охране</w:t>
      </w:r>
      <w:r w:rsidR="00B47CE9">
        <w:rPr>
          <w:rFonts w:ascii="Times New Roman" w:hAnsi="Times New Roman"/>
          <w:sz w:val="28"/>
          <w:szCs w:val="28"/>
        </w:rPr>
        <w:t xml:space="preserve"> </w:t>
      </w:r>
      <w:r w:rsidRPr="009F1F4E">
        <w:rPr>
          <w:rFonts w:ascii="Times New Roman" w:hAnsi="Times New Roman"/>
          <w:sz w:val="28"/>
          <w:szCs w:val="28"/>
        </w:rPr>
        <w:t>труда.</w:t>
      </w:r>
      <w:r w:rsidR="00B47CE9">
        <w:rPr>
          <w:rFonts w:ascii="Times New Roman" w:hAnsi="Times New Roman"/>
          <w:sz w:val="28"/>
          <w:szCs w:val="28"/>
        </w:rPr>
        <w:t xml:space="preserve"> </w:t>
      </w:r>
      <w:r w:rsidRPr="009F1F4E">
        <w:rPr>
          <w:rFonts w:ascii="Times New Roman" w:hAnsi="Times New Roman"/>
          <w:sz w:val="28"/>
          <w:szCs w:val="28"/>
        </w:rPr>
        <w:t>Должны</w:t>
      </w:r>
      <w:r w:rsidR="00B47CE9">
        <w:rPr>
          <w:rFonts w:ascii="Times New Roman" w:hAnsi="Times New Roman"/>
          <w:sz w:val="28"/>
          <w:szCs w:val="28"/>
        </w:rPr>
        <w:t xml:space="preserve"> </w:t>
      </w:r>
      <w:r w:rsidRPr="009F1F4E">
        <w:rPr>
          <w:rFonts w:ascii="Times New Roman" w:hAnsi="Times New Roman"/>
          <w:sz w:val="28"/>
          <w:szCs w:val="28"/>
        </w:rPr>
        <w:t>быть</w:t>
      </w:r>
      <w:r w:rsidR="00B47CE9">
        <w:rPr>
          <w:rFonts w:ascii="Times New Roman" w:hAnsi="Times New Roman"/>
          <w:sz w:val="28"/>
          <w:szCs w:val="28"/>
        </w:rPr>
        <w:t xml:space="preserve"> </w:t>
      </w:r>
      <w:r w:rsidRPr="009F1F4E">
        <w:rPr>
          <w:rFonts w:ascii="Times New Roman" w:hAnsi="Times New Roman"/>
          <w:sz w:val="28"/>
          <w:szCs w:val="28"/>
        </w:rPr>
        <w:t>обязательно</w:t>
      </w:r>
      <w:r w:rsidR="00B47CE9">
        <w:rPr>
          <w:rFonts w:ascii="Times New Roman" w:hAnsi="Times New Roman"/>
          <w:sz w:val="28"/>
          <w:szCs w:val="28"/>
        </w:rPr>
        <w:t xml:space="preserve"> </w:t>
      </w:r>
      <w:r w:rsidRPr="009F1F4E">
        <w:rPr>
          <w:rFonts w:ascii="Times New Roman" w:hAnsi="Times New Roman"/>
          <w:sz w:val="28"/>
          <w:szCs w:val="28"/>
        </w:rPr>
        <w:t>приняты</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учитывать</w:t>
      </w:r>
      <w:r w:rsidR="00B47CE9">
        <w:rPr>
          <w:rFonts w:ascii="Times New Roman" w:hAnsi="Times New Roman"/>
          <w:sz w:val="28"/>
          <w:szCs w:val="28"/>
        </w:rPr>
        <w:t xml:space="preserve"> </w:t>
      </w:r>
      <w:r w:rsidRPr="009F1F4E">
        <w:rPr>
          <w:rFonts w:ascii="Times New Roman" w:hAnsi="Times New Roman"/>
          <w:sz w:val="28"/>
          <w:szCs w:val="28"/>
        </w:rPr>
        <w:t>все</w:t>
      </w:r>
      <w:r w:rsidR="00B47CE9">
        <w:rPr>
          <w:rFonts w:ascii="Times New Roman" w:hAnsi="Times New Roman"/>
          <w:sz w:val="28"/>
          <w:szCs w:val="28"/>
        </w:rPr>
        <w:t xml:space="preserve"> </w:t>
      </w:r>
      <w:r w:rsidRPr="009F1F4E">
        <w:rPr>
          <w:rFonts w:ascii="Times New Roman" w:hAnsi="Times New Roman"/>
          <w:sz w:val="28"/>
          <w:szCs w:val="28"/>
        </w:rPr>
        <w:t>нюансы</w:t>
      </w:r>
      <w:r w:rsidR="00B47CE9">
        <w:rPr>
          <w:rFonts w:ascii="Times New Roman" w:hAnsi="Times New Roman"/>
          <w:sz w:val="28"/>
          <w:szCs w:val="28"/>
        </w:rPr>
        <w:t xml:space="preserve"> </w:t>
      </w:r>
      <w:r w:rsidRPr="009F1F4E">
        <w:rPr>
          <w:rFonts w:ascii="Times New Roman" w:hAnsi="Times New Roman"/>
          <w:sz w:val="28"/>
          <w:szCs w:val="28"/>
        </w:rPr>
        <w:t>безопасного</w:t>
      </w:r>
      <w:r w:rsidR="00B47CE9">
        <w:rPr>
          <w:rFonts w:ascii="Times New Roman" w:hAnsi="Times New Roman"/>
          <w:sz w:val="28"/>
          <w:szCs w:val="28"/>
        </w:rPr>
        <w:t xml:space="preserve"> </w:t>
      </w:r>
      <w:r w:rsidRPr="009F1F4E">
        <w:rPr>
          <w:rFonts w:ascii="Times New Roman" w:hAnsi="Times New Roman"/>
          <w:sz w:val="28"/>
          <w:szCs w:val="28"/>
        </w:rPr>
        <w:t>производства</w:t>
      </w:r>
      <w:r w:rsidR="00B47CE9">
        <w:rPr>
          <w:rFonts w:ascii="Times New Roman" w:hAnsi="Times New Roman"/>
          <w:sz w:val="28"/>
          <w:szCs w:val="28"/>
        </w:rPr>
        <w:t xml:space="preserve"> </w:t>
      </w:r>
      <w:r w:rsidRPr="009F1F4E">
        <w:rPr>
          <w:rFonts w:ascii="Times New Roman" w:hAnsi="Times New Roman"/>
          <w:sz w:val="28"/>
          <w:szCs w:val="28"/>
        </w:rPr>
        <w:t>работ.</w:t>
      </w:r>
      <w:r w:rsidR="00B47CE9">
        <w:rPr>
          <w:rFonts w:ascii="Times New Roman" w:hAnsi="Times New Roman"/>
          <w:sz w:val="28"/>
          <w:szCs w:val="28"/>
        </w:rPr>
        <w:t xml:space="preserve"> </w:t>
      </w:r>
      <w:r w:rsidRPr="009F1F4E">
        <w:rPr>
          <w:rFonts w:ascii="Times New Roman" w:hAnsi="Times New Roman"/>
          <w:sz w:val="28"/>
          <w:szCs w:val="28"/>
        </w:rPr>
        <w:t>Подготавливаются</w:t>
      </w:r>
      <w:r w:rsidR="00B47CE9">
        <w:rPr>
          <w:rFonts w:ascii="Times New Roman" w:hAnsi="Times New Roman"/>
          <w:sz w:val="28"/>
          <w:szCs w:val="28"/>
        </w:rPr>
        <w:t xml:space="preserve"> </w:t>
      </w:r>
      <w:r w:rsidRPr="009F1F4E">
        <w:rPr>
          <w:rFonts w:ascii="Times New Roman" w:hAnsi="Times New Roman"/>
          <w:sz w:val="28"/>
          <w:szCs w:val="28"/>
        </w:rPr>
        <w:t>документы</w:t>
      </w:r>
      <w:r w:rsidR="00B47CE9">
        <w:rPr>
          <w:rFonts w:ascii="Times New Roman" w:hAnsi="Times New Roman"/>
          <w:sz w:val="28"/>
          <w:szCs w:val="28"/>
        </w:rPr>
        <w:t xml:space="preserve"> </w:t>
      </w:r>
      <w:r w:rsidRPr="009F1F4E">
        <w:rPr>
          <w:rFonts w:ascii="Times New Roman" w:hAnsi="Times New Roman"/>
          <w:sz w:val="28"/>
          <w:szCs w:val="28"/>
        </w:rPr>
        <w:t>на</w:t>
      </w:r>
      <w:r w:rsidR="00B47CE9">
        <w:rPr>
          <w:rFonts w:ascii="Times New Roman" w:hAnsi="Times New Roman"/>
          <w:sz w:val="28"/>
          <w:szCs w:val="28"/>
        </w:rPr>
        <w:t xml:space="preserve"> </w:t>
      </w:r>
      <w:r w:rsidRPr="009F1F4E">
        <w:rPr>
          <w:rFonts w:ascii="Times New Roman" w:hAnsi="Times New Roman"/>
          <w:sz w:val="28"/>
          <w:szCs w:val="28"/>
        </w:rPr>
        <w:t>основании</w:t>
      </w:r>
      <w:r w:rsidR="00B47CE9">
        <w:rPr>
          <w:rFonts w:ascii="Times New Roman" w:hAnsi="Times New Roman"/>
          <w:sz w:val="28"/>
          <w:szCs w:val="28"/>
        </w:rPr>
        <w:t xml:space="preserve"> </w:t>
      </w:r>
      <w:r w:rsidRPr="009F1F4E">
        <w:rPr>
          <w:rFonts w:ascii="Times New Roman" w:hAnsi="Times New Roman"/>
          <w:sz w:val="28"/>
          <w:szCs w:val="28"/>
        </w:rPr>
        <w:t>правил,</w:t>
      </w:r>
      <w:r w:rsidR="00B47CE9">
        <w:rPr>
          <w:rFonts w:ascii="Times New Roman" w:hAnsi="Times New Roman"/>
          <w:sz w:val="28"/>
          <w:szCs w:val="28"/>
        </w:rPr>
        <w:t xml:space="preserve"> </w:t>
      </w:r>
      <w:r w:rsidRPr="009F1F4E">
        <w:rPr>
          <w:rFonts w:ascii="Times New Roman" w:hAnsi="Times New Roman"/>
          <w:sz w:val="28"/>
          <w:szCs w:val="28"/>
        </w:rPr>
        <w:t>государственных</w:t>
      </w:r>
      <w:r w:rsidR="00B47CE9">
        <w:rPr>
          <w:rFonts w:ascii="Times New Roman" w:hAnsi="Times New Roman"/>
          <w:sz w:val="28"/>
          <w:szCs w:val="28"/>
        </w:rPr>
        <w:t xml:space="preserve"> </w:t>
      </w:r>
      <w:r w:rsidRPr="009F1F4E">
        <w:rPr>
          <w:rFonts w:ascii="Times New Roman" w:hAnsi="Times New Roman"/>
          <w:sz w:val="28"/>
          <w:szCs w:val="28"/>
        </w:rPr>
        <w:t>требований</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иных</w:t>
      </w:r>
      <w:r w:rsidR="00B47CE9">
        <w:rPr>
          <w:rFonts w:ascii="Times New Roman" w:hAnsi="Times New Roman"/>
          <w:sz w:val="28"/>
          <w:szCs w:val="28"/>
        </w:rPr>
        <w:t xml:space="preserve"> </w:t>
      </w:r>
      <w:r w:rsidRPr="009F1F4E">
        <w:rPr>
          <w:rFonts w:ascii="Times New Roman" w:hAnsi="Times New Roman"/>
          <w:sz w:val="28"/>
          <w:szCs w:val="28"/>
        </w:rPr>
        <w:t>рекомендаций.</w:t>
      </w:r>
      <w:r w:rsidR="00B47CE9">
        <w:rPr>
          <w:rFonts w:ascii="Times New Roman" w:hAnsi="Times New Roman"/>
          <w:sz w:val="28"/>
          <w:szCs w:val="28"/>
        </w:rPr>
        <w:t xml:space="preserve"> </w:t>
      </w:r>
      <w:r w:rsidRPr="009F1F4E">
        <w:rPr>
          <w:rFonts w:ascii="Times New Roman" w:hAnsi="Times New Roman"/>
          <w:sz w:val="28"/>
          <w:szCs w:val="28"/>
        </w:rPr>
        <w:t>Пункты</w:t>
      </w:r>
      <w:r w:rsidR="00B47CE9">
        <w:rPr>
          <w:rFonts w:ascii="Times New Roman" w:hAnsi="Times New Roman"/>
          <w:sz w:val="28"/>
          <w:szCs w:val="28"/>
        </w:rPr>
        <w:t xml:space="preserve"> </w:t>
      </w:r>
      <w:r w:rsidRPr="009F1F4E">
        <w:rPr>
          <w:rFonts w:ascii="Times New Roman" w:hAnsi="Times New Roman"/>
          <w:sz w:val="28"/>
          <w:szCs w:val="28"/>
        </w:rPr>
        <w:t>должны</w:t>
      </w:r>
      <w:r w:rsidR="00B47CE9">
        <w:rPr>
          <w:rFonts w:ascii="Times New Roman" w:hAnsi="Times New Roman"/>
          <w:sz w:val="28"/>
          <w:szCs w:val="28"/>
        </w:rPr>
        <w:t xml:space="preserve"> </w:t>
      </w:r>
      <w:r w:rsidRPr="009F1F4E">
        <w:rPr>
          <w:rFonts w:ascii="Times New Roman" w:hAnsi="Times New Roman"/>
          <w:sz w:val="28"/>
          <w:szCs w:val="28"/>
        </w:rPr>
        <w:t>быть</w:t>
      </w:r>
      <w:r w:rsidR="00B47CE9">
        <w:rPr>
          <w:rFonts w:ascii="Times New Roman" w:hAnsi="Times New Roman"/>
          <w:sz w:val="28"/>
          <w:szCs w:val="28"/>
        </w:rPr>
        <w:t xml:space="preserve"> </w:t>
      </w:r>
      <w:r w:rsidRPr="009F1F4E">
        <w:rPr>
          <w:rFonts w:ascii="Times New Roman" w:hAnsi="Times New Roman"/>
          <w:sz w:val="28"/>
          <w:szCs w:val="28"/>
        </w:rPr>
        <w:t>четко</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лаконично</w:t>
      </w:r>
      <w:r w:rsidR="00B47CE9">
        <w:rPr>
          <w:rFonts w:ascii="Times New Roman" w:hAnsi="Times New Roman"/>
          <w:sz w:val="28"/>
          <w:szCs w:val="28"/>
        </w:rPr>
        <w:t xml:space="preserve"> </w:t>
      </w:r>
      <w:r w:rsidRPr="009F1F4E">
        <w:rPr>
          <w:rFonts w:ascii="Times New Roman" w:hAnsi="Times New Roman"/>
          <w:sz w:val="28"/>
          <w:szCs w:val="28"/>
        </w:rPr>
        <w:t>изложены,</w:t>
      </w:r>
      <w:r w:rsidR="00B47CE9">
        <w:rPr>
          <w:rFonts w:ascii="Times New Roman" w:hAnsi="Times New Roman"/>
          <w:sz w:val="28"/>
          <w:szCs w:val="28"/>
        </w:rPr>
        <w:t xml:space="preserve"> </w:t>
      </w:r>
      <w:r w:rsidRPr="009F1F4E">
        <w:rPr>
          <w:rFonts w:ascii="Times New Roman" w:hAnsi="Times New Roman"/>
          <w:sz w:val="28"/>
          <w:szCs w:val="28"/>
        </w:rPr>
        <w:t>чтобы</w:t>
      </w:r>
      <w:r w:rsidR="00B47CE9">
        <w:rPr>
          <w:rFonts w:ascii="Times New Roman" w:hAnsi="Times New Roman"/>
          <w:sz w:val="28"/>
          <w:szCs w:val="28"/>
        </w:rPr>
        <w:t xml:space="preserve"> </w:t>
      </w:r>
      <w:r w:rsidRPr="009F1F4E">
        <w:rPr>
          <w:rFonts w:ascii="Times New Roman" w:hAnsi="Times New Roman"/>
          <w:sz w:val="28"/>
          <w:szCs w:val="28"/>
        </w:rPr>
        <w:t>мог</w:t>
      </w:r>
      <w:r w:rsidR="00B47CE9">
        <w:rPr>
          <w:rFonts w:ascii="Times New Roman" w:hAnsi="Times New Roman"/>
          <w:sz w:val="28"/>
          <w:szCs w:val="28"/>
        </w:rPr>
        <w:t xml:space="preserve"> </w:t>
      </w:r>
      <w:r w:rsidRPr="009F1F4E">
        <w:rPr>
          <w:rFonts w:ascii="Times New Roman" w:hAnsi="Times New Roman"/>
          <w:sz w:val="28"/>
          <w:szCs w:val="28"/>
        </w:rPr>
        <w:t>понять</w:t>
      </w:r>
      <w:r w:rsidR="00B47CE9">
        <w:rPr>
          <w:rFonts w:ascii="Times New Roman" w:hAnsi="Times New Roman"/>
          <w:sz w:val="28"/>
          <w:szCs w:val="28"/>
        </w:rPr>
        <w:t xml:space="preserve"> </w:t>
      </w:r>
      <w:r w:rsidRPr="009F1F4E">
        <w:rPr>
          <w:rFonts w:ascii="Times New Roman" w:hAnsi="Times New Roman"/>
          <w:sz w:val="28"/>
          <w:szCs w:val="28"/>
        </w:rPr>
        <w:t>каждый</w:t>
      </w:r>
      <w:r w:rsidR="00B47CE9">
        <w:rPr>
          <w:rFonts w:ascii="Times New Roman" w:hAnsi="Times New Roman"/>
          <w:sz w:val="28"/>
          <w:szCs w:val="28"/>
        </w:rPr>
        <w:t xml:space="preserve"> </w:t>
      </w:r>
      <w:r w:rsidRPr="009F1F4E">
        <w:rPr>
          <w:rFonts w:ascii="Times New Roman" w:hAnsi="Times New Roman"/>
          <w:sz w:val="28"/>
          <w:szCs w:val="28"/>
        </w:rPr>
        <w:t>работник,</w:t>
      </w:r>
      <w:r w:rsidR="00B47CE9">
        <w:rPr>
          <w:rFonts w:ascii="Times New Roman" w:hAnsi="Times New Roman"/>
          <w:sz w:val="28"/>
          <w:szCs w:val="28"/>
        </w:rPr>
        <w:t xml:space="preserve"> </w:t>
      </w:r>
      <w:r w:rsidRPr="009F1F4E">
        <w:rPr>
          <w:rFonts w:ascii="Times New Roman" w:hAnsi="Times New Roman"/>
          <w:sz w:val="28"/>
          <w:szCs w:val="28"/>
        </w:rPr>
        <w:t>что</w:t>
      </w:r>
      <w:r w:rsidR="00B47CE9">
        <w:rPr>
          <w:rFonts w:ascii="Times New Roman" w:hAnsi="Times New Roman"/>
          <w:sz w:val="28"/>
          <w:szCs w:val="28"/>
        </w:rPr>
        <w:t xml:space="preserve"> </w:t>
      </w:r>
      <w:r w:rsidRPr="009F1F4E">
        <w:rPr>
          <w:rFonts w:ascii="Times New Roman" w:hAnsi="Times New Roman"/>
          <w:sz w:val="28"/>
          <w:szCs w:val="28"/>
        </w:rPr>
        <w:t>от</w:t>
      </w:r>
      <w:r w:rsidR="00B47CE9">
        <w:rPr>
          <w:rFonts w:ascii="Times New Roman" w:hAnsi="Times New Roman"/>
          <w:sz w:val="28"/>
          <w:szCs w:val="28"/>
        </w:rPr>
        <w:t xml:space="preserve"> </w:t>
      </w:r>
      <w:r w:rsidRPr="009F1F4E">
        <w:rPr>
          <w:rFonts w:ascii="Times New Roman" w:hAnsi="Times New Roman"/>
          <w:sz w:val="28"/>
          <w:szCs w:val="28"/>
        </w:rPr>
        <w:t>него</w:t>
      </w:r>
      <w:r w:rsidR="00B47CE9">
        <w:rPr>
          <w:rFonts w:ascii="Times New Roman" w:hAnsi="Times New Roman"/>
          <w:sz w:val="28"/>
          <w:szCs w:val="28"/>
        </w:rPr>
        <w:t xml:space="preserve"> </w:t>
      </w:r>
      <w:r w:rsidRPr="009F1F4E">
        <w:rPr>
          <w:rFonts w:ascii="Times New Roman" w:hAnsi="Times New Roman"/>
          <w:sz w:val="28"/>
          <w:szCs w:val="28"/>
        </w:rPr>
        <w:t>требуется.</w:t>
      </w:r>
      <w:r w:rsidR="00B47CE9">
        <w:rPr>
          <w:rFonts w:ascii="Times New Roman" w:hAnsi="Times New Roman"/>
          <w:sz w:val="28"/>
          <w:szCs w:val="28"/>
        </w:rPr>
        <w:t xml:space="preserve"> </w:t>
      </w:r>
      <w:r w:rsidRPr="009F1F4E">
        <w:rPr>
          <w:rFonts w:ascii="Times New Roman" w:hAnsi="Times New Roman"/>
          <w:sz w:val="28"/>
          <w:szCs w:val="28"/>
        </w:rPr>
        <w:t>Периодически</w:t>
      </w:r>
      <w:r w:rsidR="00B47CE9">
        <w:rPr>
          <w:rFonts w:ascii="Times New Roman" w:hAnsi="Times New Roman"/>
          <w:sz w:val="28"/>
          <w:szCs w:val="28"/>
        </w:rPr>
        <w:t xml:space="preserve"> </w:t>
      </w:r>
      <w:r w:rsidRPr="009F1F4E">
        <w:rPr>
          <w:rFonts w:ascii="Times New Roman" w:hAnsi="Times New Roman"/>
          <w:sz w:val="28"/>
          <w:szCs w:val="28"/>
        </w:rPr>
        <w:t>раз</w:t>
      </w:r>
      <w:r w:rsidR="00B47CE9">
        <w:rPr>
          <w:rFonts w:ascii="Times New Roman" w:hAnsi="Times New Roman"/>
          <w:sz w:val="28"/>
          <w:szCs w:val="28"/>
        </w:rPr>
        <w:t xml:space="preserve"> </w:t>
      </w:r>
      <w:r w:rsidRPr="009F1F4E">
        <w:rPr>
          <w:rFonts w:ascii="Times New Roman" w:hAnsi="Times New Roman"/>
          <w:sz w:val="28"/>
          <w:szCs w:val="28"/>
        </w:rPr>
        <w:t>в</w:t>
      </w:r>
      <w:r w:rsidR="00B47CE9">
        <w:rPr>
          <w:rFonts w:ascii="Times New Roman" w:hAnsi="Times New Roman"/>
          <w:sz w:val="28"/>
          <w:szCs w:val="28"/>
        </w:rPr>
        <w:t xml:space="preserve"> </w:t>
      </w:r>
      <w:r w:rsidRPr="009F1F4E">
        <w:rPr>
          <w:rFonts w:ascii="Times New Roman" w:hAnsi="Times New Roman"/>
          <w:sz w:val="28"/>
          <w:szCs w:val="28"/>
        </w:rPr>
        <w:t>5</w:t>
      </w:r>
      <w:r w:rsidR="00B47CE9">
        <w:rPr>
          <w:rFonts w:ascii="Times New Roman" w:hAnsi="Times New Roman"/>
          <w:sz w:val="28"/>
          <w:szCs w:val="28"/>
        </w:rPr>
        <w:t xml:space="preserve"> </w:t>
      </w:r>
      <w:r w:rsidRPr="009F1F4E">
        <w:rPr>
          <w:rFonts w:ascii="Times New Roman" w:hAnsi="Times New Roman"/>
          <w:sz w:val="28"/>
          <w:szCs w:val="28"/>
        </w:rPr>
        <w:t>лет</w:t>
      </w:r>
      <w:r w:rsidR="00B47CE9">
        <w:rPr>
          <w:rFonts w:ascii="Times New Roman" w:hAnsi="Times New Roman"/>
          <w:sz w:val="28"/>
          <w:szCs w:val="28"/>
        </w:rPr>
        <w:t xml:space="preserve"> </w:t>
      </w:r>
      <w:r w:rsidRPr="009F1F4E">
        <w:rPr>
          <w:rFonts w:ascii="Times New Roman" w:hAnsi="Times New Roman"/>
          <w:sz w:val="28"/>
          <w:szCs w:val="28"/>
        </w:rPr>
        <w:t>данные</w:t>
      </w:r>
      <w:r w:rsidR="00B47CE9">
        <w:rPr>
          <w:rFonts w:ascii="Times New Roman" w:hAnsi="Times New Roman"/>
          <w:sz w:val="28"/>
          <w:szCs w:val="28"/>
        </w:rPr>
        <w:t xml:space="preserve"> </w:t>
      </w:r>
      <w:r w:rsidRPr="009F1F4E">
        <w:rPr>
          <w:rFonts w:ascii="Times New Roman" w:hAnsi="Times New Roman"/>
          <w:sz w:val="28"/>
          <w:szCs w:val="28"/>
        </w:rPr>
        <w:t>ин</w:t>
      </w:r>
      <w:r w:rsidRPr="009F1F4E">
        <w:rPr>
          <w:rFonts w:ascii="Times New Roman" w:hAnsi="Times New Roman"/>
          <w:sz w:val="28"/>
          <w:szCs w:val="28"/>
        </w:rPr>
        <w:lastRenderedPageBreak/>
        <w:t>струкции</w:t>
      </w:r>
      <w:r w:rsidR="00B47CE9">
        <w:rPr>
          <w:rFonts w:ascii="Times New Roman" w:hAnsi="Times New Roman"/>
          <w:sz w:val="28"/>
          <w:szCs w:val="28"/>
        </w:rPr>
        <w:t xml:space="preserve"> </w:t>
      </w:r>
      <w:r w:rsidRPr="009F1F4E">
        <w:rPr>
          <w:rFonts w:ascii="Times New Roman" w:hAnsi="Times New Roman"/>
          <w:sz w:val="28"/>
          <w:szCs w:val="28"/>
        </w:rPr>
        <w:t>переиздаются,</w:t>
      </w:r>
      <w:r w:rsidR="00B47CE9">
        <w:rPr>
          <w:rFonts w:ascii="Times New Roman" w:hAnsi="Times New Roman"/>
          <w:sz w:val="28"/>
          <w:szCs w:val="28"/>
        </w:rPr>
        <w:t xml:space="preserve"> </w:t>
      </w:r>
      <w:r w:rsidRPr="009F1F4E">
        <w:rPr>
          <w:rFonts w:ascii="Times New Roman" w:hAnsi="Times New Roman"/>
          <w:sz w:val="28"/>
          <w:szCs w:val="28"/>
        </w:rPr>
        <w:t>а</w:t>
      </w:r>
      <w:r w:rsidR="00B47CE9">
        <w:rPr>
          <w:rFonts w:ascii="Times New Roman" w:hAnsi="Times New Roman"/>
          <w:sz w:val="28"/>
          <w:szCs w:val="28"/>
        </w:rPr>
        <w:t xml:space="preserve"> </w:t>
      </w:r>
      <w:r w:rsidRPr="009F1F4E">
        <w:rPr>
          <w:rFonts w:ascii="Times New Roman" w:hAnsi="Times New Roman"/>
          <w:sz w:val="28"/>
          <w:szCs w:val="28"/>
        </w:rPr>
        <w:t>если</w:t>
      </w:r>
      <w:r w:rsidR="00B47CE9">
        <w:rPr>
          <w:rFonts w:ascii="Times New Roman" w:hAnsi="Times New Roman"/>
          <w:sz w:val="28"/>
          <w:szCs w:val="28"/>
        </w:rPr>
        <w:t xml:space="preserve"> </w:t>
      </w:r>
      <w:r w:rsidRPr="009F1F4E">
        <w:rPr>
          <w:rFonts w:ascii="Times New Roman" w:hAnsi="Times New Roman"/>
          <w:sz w:val="28"/>
          <w:szCs w:val="28"/>
        </w:rPr>
        <w:t>работа</w:t>
      </w:r>
      <w:r w:rsidR="00B47CE9">
        <w:rPr>
          <w:rFonts w:ascii="Times New Roman" w:hAnsi="Times New Roman"/>
          <w:sz w:val="28"/>
          <w:szCs w:val="28"/>
        </w:rPr>
        <w:t xml:space="preserve"> </w:t>
      </w:r>
      <w:r w:rsidRPr="009F1F4E">
        <w:rPr>
          <w:rFonts w:ascii="Times New Roman" w:hAnsi="Times New Roman"/>
          <w:sz w:val="28"/>
          <w:szCs w:val="28"/>
        </w:rPr>
        <w:t>отнесена</w:t>
      </w:r>
      <w:r w:rsidR="00B47CE9">
        <w:rPr>
          <w:rFonts w:ascii="Times New Roman" w:hAnsi="Times New Roman"/>
          <w:sz w:val="28"/>
          <w:szCs w:val="28"/>
        </w:rPr>
        <w:t xml:space="preserve"> </w:t>
      </w:r>
      <w:r w:rsidRPr="009F1F4E">
        <w:rPr>
          <w:rFonts w:ascii="Times New Roman" w:hAnsi="Times New Roman"/>
          <w:sz w:val="28"/>
          <w:szCs w:val="28"/>
        </w:rPr>
        <w:t>к</w:t>
      </w:r>
      <w:r w:rsidR="00B47CE9">
        <w:rPr>
          <w:rFonts w:ascii="Times New Roman" w:hAnsi="Times New Roman"/>
          <w:sz w:val="28"/>
          <w:szCs w:val="28"/>
        </w:rPr>
        <w:t xml:space="preserve"> </w:t>
      </w:r>
      <w:r w:rsidRPr="009F1F4E">
        <w:rPr>
          <w:rFonts w:ascii="Times New Roman" w:hAnsi="Times New Roman"/>
          <w:sz w:val="28"/>
          <w:szCs w:val="28"/>
        </w:rPr>
        <w:t>опасной,</w:t>
      </w:r>
      <w:r w:rsidR="00B47CE9">
        <w:rPr>
          <w:rFonts w:ascii="Times New Roman" w:hAnsi="Times New Roman"/>
          <w:sz w:val="28"/>
          <w:szCs w:val="28"/>
        </w:rPr>
        <w:t xml:space="preserve"> </w:t>
      </w:r>
      <w:r w:rsidRPr="009F1F4E">
        <w:rPr>
          <w:rFonts w:ascii="Times New Roman" w:hAnsi="Times New Roman"/>
          <w:sz w:val="28"/>
          <w:szCs w:val="28"/>
        </w:rPr>
        <w:t>то</w:t>
      </w:r>
      <w:r w:rsidR="00B47CE9">
        <w:rPr>
          <w:rFonts w:ascii="Times New Roman" w:hAnsi="Times New Roman"/>
          <w:sz w:val="28"/>
          <w:szCs w:val="28"/>
        </w:rPr>
        <w:t xml:space="preserve"> </w:t>
      </w:r>
      <w:r w:rsidRPr="009F1F4E">
        <w:rPr>
          <w:rFonts w:ascii="Times New Roman" w:hAnsi="Times New Roman"/>
          <w:sz w:val="28"/>
          <w:szCs w:val="28"/>
        </w:rPr>
        <w:t>это</w:t>
      </w:r>
      <w:r w:rsidR="00B47CE9">
        <w:rPr>
          <w:rFonts w:ascii="Times New Roman" w:hAnsi="Times New Roman"/>
          <w:sz w:val="28"/>
          <w:szCs w:val="28"/>
        </w:rPr>
        <w:t xml:space="preserve"> </w:t>
      </w:r>
      <w:r w:rsidRPr="009F1F4E">
        <w:rPr>
          <w:rFonts w:ascii="Times New Roman" w:hAnsi="Times New Roman"/>
          <w:sz w:val="28"/>
          <w:szCs w:val="28"/>
        </w:rPr>
        <w:t>время</w:t>
      </w:r>
      <w:r w:rsidR="00B47CE9">
        <w:rPr>
          <w:rFonts w:ascii="Times New Roman" w:hAnsi="Times New Roman"/>
          <w:sz w:val="28"/>
          <w:szCs w:val="28"/>
        </w:rPr>
        <w:t xml:space="preserve"> </w:t>
      </w:r>
      <w:r w:rsidRPr="009F1F4E">
        <w:rPr>
          <w:rFonts w:ascii="Times New Roman" w:hAnsi="Times New Roman"/>
          <w:sz w:val="28"/>
          <w:szCs w:val="28"/>
        </w:rPr>
        <w:t>сокращается</w:t>
      </w:r>
      <w:r w:rsidR="00B47CE9">
        <w:rPr>
          <w:rFonts w:ascii="Times New Roman" w:hAnsi="Times New Roman"/>
          <w:sz w:val="28"/>
          <w:szCs w:val="28"/>
        </w:rPr>
        <w:t xml:space="preserve"> </w:t>
      </w:r>
      <w:r w:rsidRPr="009F1F4E">
        <w:rPr>
          <w:rFonts w:ascii="Times New Roman" w:hAnsi="Times New Roman"/>
          <w:sz w:val="28"/>
          <w:szCs w:val="28"/>
        </w:rPr>
        <w:t>до</w:t>
      </w:r>
      <w:r w:rsidR="00B47CE9">
        <w:rPr>
          <w:rFonts w:ascii="Times New Roman" w:hAnsi="Times New Roman"/>
          <w:sz w:val="28"/>
          <w:szCs w:val="28"/>
        </w:rPr>
        <w:t xml:space="preserve"> </w:t>
      </w:r>
      <w:r w:rsidRPr="009F1F4E">
        <w:rPr>
          <w:rFonts w:ascii="Times New Roman" w:hAnsi="Times New Roman"/>
          <w:sz w:val="28"/>
          <w:szCs w:val="28"/>
        </w:rPr>
        <w:t>3</w:t>
      </w:r>
      <w:r w:rsidR="00B47CE9">
        <w:rPr>
          <w:rFonts w:ascii="Times New Roman" w:hAnsi="Times New Roman"/>
          <w:sz w:val="28"/>
          <w:szCs w:val="28"/>
        </w:rPr>
        <w:t xml:space="preserve"> </w:t>
      </w:r>
      <w:r w:rsidRPr="009F1F4E">
        <w:rPr>
          <w:rFonts w:ascii="Times New Roman" w:hAnsi="Times New Roman"/>
          <w:sz w:val="28"/>
          <w:szCs w:val="28"/>
        </w:rPr>
        <w:t>лет.</w:t>
      </w:r>
    </w:p>
    <w:p w:rsidR="00154117" w:rsidRPr="009F1F4E" w:rsidRDefault="00154117" w:rsidP="00362496">
      <w:pPr>
        <w:pStyle w:val="af8"/>
        <w:widowControl w:val="0"/>
        <w:numPr>
          <w:ilvl w:val="0"/>
          <w:numId w:val="14"/>
        </w:numPr>
        <w:tabs>
          <w:tab w:val="left" w:pos="993"/>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Положение</w:t>
      </w:r>
      <w:r w:rsidR="00B47CE9">
        <w:rPr>
          <w:rFonts w:ascii="Times New Roman" w:hAnsi="Times New Roman"/>
          <w:sz w:val="28"/>
          <w:szCs w:val="28"/>
        </w:rPr>
        <w:t xml:space="preserve"> </w:t>
      </w:r>
      <w:r w:rsidRPr="009F1F4E">
        <w:rPr>
          <w:rFonts w:ascii="Times New Roman" w:hAnsi="Times New Roman"/>
          <w:sz w:val="28"/>
          <w:szCs w:val="28"/>
        </w:rPr>
        <w:t>о</w:t>
      </w:r>
      <w:r w:rsidR="00B47CE9">
        <w:rPr>
          <w:rFonts w:ascii="Times New Roman" w:hAnsi="Times New Roman"/>
          <w:sz w:val="28"/>
          <w:szCs w:val="28"/>
        </w:rPr>
        <w:t xml:space="preserve"> </w:t>
      </w:r>
      <w:r w:rsidRPr="009F1F4E">
        <w:rPr>
          <w:rFonts w:ascii="Times New Roman" w:hAnsi="Times New Roman"/>
          <w:sz w:val="28"/>
          <w:szCs w:val="28"/>
        </w:rPr>
        <w:t>рекомендациях</w:t>
      </w:r>
      <w:r w:rsidR="00B47CE9">
        <w:rPr>
          <w:rFonts w:ascii="Times New Roman" w:hAnsi="Times New Roman"/>
          <w:sz w:val="28"/>
          <w:szCs w:val="28"/>
        </w:rPr>
        <w:t xml:space="preserve"> </w:t>
      </w:r>
      <w:r w:rsidRPr="009F1F4E">
        <w:rPr>
          <w:rFonts w:ascii="Times New Roman" w:hAnsi="Times New Roman"/>
          <w:sz w:val="28"/>
          <w:szCs w:val="28"/>
        </w:rPr>
        <w:t>проведения</w:t>
      </w:r>
      <w:r w:rsidR="00B47CE9">
        <w:rPr>
          <w:rFonts w:ascii="Times New Roman" w:hAnsi="Times New Roman"/>
          <w:sz w:val="28"/>
          <w:szCs w:val="28"/>
        </w:rPr>
        <w:t xml:space="preserve"> </w:t>
      </w:r>
      <w:r w:rsidRPr="009F1F4E">
        <w:rPr>
          <w:rFonts w:ascii="Times New Roman" w:hAnsi="Times New Roman"/>
          <w:sz w:val="28"/>
          <w:szCs w:val="28"/>
        </w:rPr>
        <w:t>первой,</w:t>
      </w:r>
      <w:r w:rsidR="00B47CE9">
        <w:rPr>
          <w:rFonts w:ascii="Times New Roman" w:hAnsi="Times New Roman"/>
          <w:sz w:val="28"/>
          <w:szCs w:val="28"/>
        </w:rPr>
        <w:t xml:space="preserve"> </w:t>
      </w:r>
      <w:r w:rsidRPr="009F1F4E">
        <w:rPr>
          <w:rFonts w:ascii="Times New Roman" w:hAnsi="Times New Roman"/>
          <w:sz w:val="28"/>
          <w:szCs w:val="28"/>
        </w:rPr>
        <w:t>второй</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третьей</w:t>
      </w:r>
      <w:r w:rsidR="00B47CE9">
        <w:rPr>
          <w:rFonts w:ascii="Times New Roman" w:hAnsi="Times New Roman"/>
          <w:sz w:val="28"/>
          <w:szCs w:val="28"/>
        </w:rPr>
        <w:t xml:space="preserve"> </w:t>
      </w:r>
      <w:r w:rsidRPr="009F1F4E">
        <w:rPr>
          <w:rFonts w:ascii="Times New Roman" w:hAnsi="Times New Roman"/>
          <w:sz w:val="28"/>
          <w:szCs w:val="28"/>
        </w:rPr>
        <w:t>ступени</w:t>
      </w:r>
      <w:r w:rsidR="00B47CE9">
        <w:rPr>
          <w:rFonts w:ascii="Times New Roman" w:hAnsi="Times New Roman"/>
          <w:sz w:val="28"/>
          <w:szCs w:val="28"/>
        </w:rPr>
        <w:t xml:space="preserve"> </w:t>
      </w:r>
      <w:r w:rsidRPr="009F1F4E">
        <w:rPr>
          <w:rFonts w:ascii="Times New Roman" w:hAnsi="Times New Roman"/>
          <w:sz w:val="28"/>
          <w:szCs w:val="28"/>
        </w:rPr>
        <w:t>административно</w:t>
      </w:r>
      <w:r w:rsidR="00B47CE9">
        <w:rPr>
          <w:rFonts w:ascii="Times New Roman" w:hAnsi="Times New Roman"/>
          <w:sz w:val="28"/>
          <w:szCs w:val="28"/>
        </w:rPr>
        <w:t xml:space="preserve"> </w:t>
      </w:r>
      <w:r w:rsidRPr="009F1F4E">
        <w:rPr>
          <w:rFonts w:ascii="Times New Roman" w:hAnsi="Times New Roman"/>
          <w:sz w:val="28"/>
          <w:szCs w:val="28"/>
        </w:rPr>
        <w:t>–</w:t>
      </w:r>
      <w:r w:rsidR="00B47CE9">
        <w:rPr>
          <w:rFonts w:ascii="Times New Roman" w:hAnsi="Times New Roman"/>
          <w:sz w:val="28"/>
          <w:szCs w:val="28"/>
        </w:rPr>
        <w:t xml:space="preserve"> </w:t>
      </w:r>
      <w:r w:rsidRPr="009F1F4E">
        <w:rPr>
          <w:rFonts w:ascii="Times New Roman" w:hAnsi="Times New Roman"/>
          <w:sz w:val="28"/>
          <w:szCs w:val="28"/>
        </w:rPr>
        <w:t>общественного</w:t>
      </w:r>
      <w:r w:rsidR="00B47CE9">
        <w:rPr>
          <w:rFonts w:ascii="Times New Roman" w:hAnsi="Times New Roman"/>
          <w:sz w:val="28"/>
          <w:szCs w:val="28"/>
        </w:rPr>
        <w:t xml:space="preserve"> </w:t>
      </w:r>
      <w:r w:rsidRPr="009F1F4E">
        <w:rPr>
          <w:rFonts w:ascii="Times New Roman" w:hAnsi="Times New Roman"/>
          <w:sz w:val="28"/>
          <w:szCs w:val="28"/>
        </w:rPr>
        <w:t>контроля.</w:t>
      </w:r>
      <w:r w:rsidR="00B47CE9">
        <w:rPr>
          <w:rFonts w:ascii="Times New Roman" w:hAnsi="Times New Roman"/>
          <w:sz w:val="28"/>
          <w:szCs w:val="28"/>
        </w:rPr>
        <w:t xml:space="preserve"> </w:t>
      </w:r>
      <w:r w:rsidRPr="009F1F4E">
        <w:rPr>
          <w:rFonts w:ascii="Times New Roman" w:hAnsi="Times New Roman"/>
          <w:sz w:val="28"/>
          <w:szCs w:val="28"/>
        </w:rPr>
        <w:t>В</w:t>
      </w:r>
      <w:r w:rsidR="00B47CE9">
        <w:rPr>
          <w:rFonts w:ascii="Times New Roman" w:hAnsi="Times New Roman"/>
          <w:sz w:val="28"/>
          <w:szCs w:val="28"/>
        </w:rPr>
        <w:t xml:space="preserve"> </w:t>
      </w:r>
      <w:r w:rsidRPr="009F1F4E">
        <w:rPr>
          <w:rFonts w:ascii="Times New Roman" w:hAnsi="Times New Roman"/>
          <w:sz w:val="28"/>
          <w:szCs w:val="28"/>
        </w:rPr>
        <w:t>данном</w:t>
      </w:r>
      <w:r w:rsidR="00B47CE9">
        <w:rPr>
          <w:rFonts w:ascii="Times New Roman" w:hAnsi="Times New Roman"/>
          <w:sz w:val="28"/>
          <w:szCs w:val="28"/>
        </w:rPr>
        <w:t xml:space="preserve"> </w:t>
      </w:r>
      <w:r w:rsidRPr="009F1F4E">
        <w:rPr>
          <w:rFonts w:ascii="Times New Roman" w:hAnsi="Times New Roman"/>
          <w:sz w:val="28"/>
          <w:szCs w:val="28"/>
        </w:rPr>
        <w:t>документе</w:t>
      </w:r>
      <w:r w:rsidR="00B47CE9">
        <w:rPr>
          <w:rFonts w:ascii="Times New Roman" w:hAnsi="Times New Roman"/>
          <w:sz w:val="28"/>
          <w:szCs w:val="28"/>
        </w:rPr>
        <w:t xml:space="preserve"> </w:t>
      </w:r>
      <w:r w:rsidRPr="009F1F4E">
        <w:rPr>
          <w:rFonts w:ascii="Times New Roman" w:hAnsi="Times New Roman"/>
          <w:sz w:val="28"/>
          <w:szCs w:val="28"/>
        </w:rPr>
        <w:t>должен</w:t>
      </w:r>
      <w:r w:rsidR="00B47CE9">
        <w:rPr>
          <w:rFonts w:ascii="Times New Roman" w:hAnsi="Times New Roman"/>
          <w:sz w:val="28"/>
          <w:szCs w:val="28"/>
        </w:rPr>
        <w:t xml:space="preserve"> </w:t>
      </w:r>
      <w:r w:rsidRPr="009F1F4E">
        <w:rPr>
          <w:rFonts w:ascii="Times New Roman" w:hAnsi="Times New Roman"/>
          <w:sz w:val="28"/>
          <w:szCs w:val="28"/>
        </w:rPr>
        <w:t>определен</w:t>
      </w:r>
      <w:r w:rsidR="00B47CE9">
        <w:rPr>
          <w:rFonts w:ascii="Times New Roman" w:hAnsi="Times New Roman"/>
          <w:sz w:val="28"/>
          <w:szCs w:val="28"/>
        </w:rPr>
        <w:t xml:space="preserve"> </w:t>
      </w:r>
      <w:r w:rsidRPr="009F1F4E">
        <w:rPr>
          <w:rFonts w:ascii="Times New Roman" w:hAnsi="Times New Roman"/>
          <w:sz w:val="28"/>
          <w:szCs w:val="28"/>
        </w:rPr>
        <w:t>порядок</w:t>
      </w:r>
      <w:r w:rsidR="00B47CE9">
        <w:rPr>
          <w:rFonts w:ascii="Times New Roman" w:hAnsi="Times New Roman"/>
          <w:sz w:val="28"/>
          <w:szCs w:val="28"/>
        </w:rPr>
        <w:t xml:space="preserve"> </w:t>
      </w:r>
      <w:r w:rsidRPr="009F1F4E">
        <w:rPr>
          <w:rFonts w:ascii="Times New Roman" w:hAnsi="Times New Roman"/>
          <w:sz w:val="28"/>
          <w:szCs w:val="28"/>
        </w:rPr>
        <w:t>проведения</w:t>
      </w:r>
      <w:r w:rsidR="00B47CE9">
        <w:rPr>
          <w:rFonts w:ascii="Times New Roman" w:hAnsi="Times New Roman"/>
          <w:sz w:val="28"/>
          <w:szCs w:val="28"/>
        </w:rPr>
        <w:t xml:space="preserve"> </w:t>
      </w:r>
      <w:r w:rsidRPr="009F1F4E">
        <w:rPr>
          <w:rFonts w:ascii="Times New Roman" w:hAnsi="Times New Roman"/>
          <w:sz w:val="28"/>
          <w:szCs w:val="28"/>
        </w:rPr>
        <w:t>всех</w:t>
      </w:r>
      <w:r w:rsidR="00B47CE9">
        <w:rPr>
          <w:rFonts w:ascii="Times New Roman" w:hAnsi="Times New Roman"/>
          <w:sz w:val="28"/>
          <w:szCs w:val="28"/>
        </w:rPr>
        <w:t xml:space="preserve"> </w:t>
      </w:r>
      <w:r w:rsidRPr="009F1F4E">
        <w:rPr>
          <w:rFonts w:ascii="Times New Roman" w:hAnsi="Times New Roman"/>
          <w:sz w:val="28"/>
          <w:szCs w:val="28"/>
        </w:rPr>
        <w:t>ступеней</w:t>
      </w:r>
      <w:r w:rsidR="00B47CE9">
        <w:rPr>
          <w:rFonts w:ascii="Times New Roman" w:hAnsi="Times New Roman"/>
          <w:sz w:val="28"/>
          <w:szCs w:val="28"/>
        </w:rPr>
        <w:t xml:space="preserve"> </w:t>
      </w:r>
      <w:r w:rsidRPr="009F1F4E">
        <w:rPr>
          <w:rFonts w:ascii="Times New Roman" w:hAnsi="Times New Roman"/>
          <w:sz w:val="28"/>
          <w:szCs w:val="28"/>
        </w:rPr>
        <w:t>контроля,</w:t>
      </w:r>
      <w:r w:rsidR="00B47CE9">
        <w:rPr>
          <w:rFonts w:ascii="Times New Roman" w:hAnsi="Times New Roman"/>
          <w:sz w:val="28"/>
          <w:szCs w:val="28"/>
        </w:rPr>
        <w:t xml:space="preserve"> </w:t>
      </w:r>
      <w:r w:rsidRPr="009F1F4E">
        <w:rPr>
          <w:rFonts w:ascii="Times New Roman" w:hAnsi="Times New Roman"/>
          <w:sz w:val="28"/>
          <w:szCs w:val="28"/>
        </w:rPr>
        <w:t>в</w:t>
      </w:r>
      <w:r w:rsidR="00B47CE9">
        <w:rPr>
          <w:rFonts w:ascii="Times New Roman" w:hAnsi="Times New Roman"/>
          <w:sz w:val="28"/>
          <w:szCs w:val="28"/>
        </w:rPr>
        <w:t xml:space="preserve"> </w:t>
      </w:r>
      <w:r w:rsidRPr="009F1F4E">
        <w:rPr>
          <w:rFonts w:ascii="Times New Roman" w:hAnsi="Times New Roman"/>
          <w:sz w:val="28"/>
          <w:szCs w:val="28"/>
        </w:rPr>
        <w:t>том</w:t>
      </w:r>
      <w:r w:rsidR="00B47CE9">
        <w:rPr>
          <w:rFonts w:ascii="Times New Roman" w:hAnsi="Times New Roman"/>
          <w:sz w:val="28"/>
          <w:szCs w:val="28"/>
        </w:rPr>
        <w:t xml:space="preserve"> </w:t>
      </w:r>
      <w:r w:rsidRPr="009F1F4E">
        <w:rPr>
          <w:rFonts w:ascii="Times New Roman" w:hAnsi="Times New Roman"/>
          <w:sz w:val="28"/>
          <w:szCs w:val="28"/>
        </w:rPr>
        <w:t>числе</w:t>
      </w:r>
      <w:r w:rsidR="00B47CE9">
        <w:rPr>
          <w:rFonts w:ascii="Times New Roman" w:hAnsi="Times New Roman"/>
          <w:sz w:val="28"/>
          <w:szCs w:val="28"/>
        </w:rPr>
        <w:t xml:space="preserve"> </w:t>
      </w:r>
      <w:r w:rsidRPr="009F1F4E">
        <w:rPr>
          <w:rFonts w:ascii="Times New Roman" w:hAnsi="Times New Roman"/>
          <w:sz w:val="28"/>
          <w:szCs w:val="28"/>
        </w:rPr>
        <w:t>указания</w:t>
      </w:r>
      <w:r w:rsidR="00B47CE9">
        <w:rPr>
          <w:rFonts w:ascii="Times New Roman" w:hAnsi="Times New Roman"/>
          <w:sz w:val="28"/>
          <w:szCs w:val="28"/>
        </w:rPr>
        <w:t xml:space="preserve"> </w:t>
      </w:r>
      <w:r w:rsidRPr="009F1F4E">
        <w:rPr>
          <w:rFonts w:ascii="Times New Roman" w:hAnsi="Times New Roman"/>
          <w:sz w:val="28"/>
          <w:szCs w:val="28"/>
        </w:rPr>
        <w:t>по</w:t>
      </w:r>
      <w:r w:rsidR="00B47CE9">
        <w:rPr>
          <w:rFonts w:ascii="Times New Roman" w:hAnsi="Times New Roman"/>
          <w:sz w:val="28"/>
          <w:szCs w:val="28"/>
        </w:rPr>
        <w:t xml:space="preserve"> </w:t>
      </w:r>
      <w:r w:rsidRPr="009F1F4E">
        <w:rPr>
          <w:rFonts w:ascii="Times New Roman" w:hAnsi="Times New Roman"/>
          <w:sz w:val="28"/>
          <w:szCs w:val="28"/>
        </w:rPr>
        <w:t>каким</w:t>
      </w:r>
      <w:r w:rsidR="00B47CE9">
        <w:rPr>
          <w:rFonts w:ascii="Times New Roman" w:hAnsi="Times New Roman"/>
          <w:sz w:val="28"/>
          <w:szCs w:val="28"/>
        </w:rPr>
        <w:t xml:space="preserve"> </w:t>
      </w:r>
      <w:r w:rsidRPr="009F1F4E">
        <w:rPr>
          <w:rFonts w:ascii="Times New Roman" w:hAnsi="Times New Roman"/>
          <w:sz w:val="28"/>
          <w:szCs w:val="28"/>
        </w:rPr>
        <w:t>конкретно</w:t>
      </w:r>
      <w:r w:rsidR="00B47CE9">
        <w:rPr>
          <w:rFonts w:ascii="Times New Roman" w:hAnsi="Times New Roman"/>
          <w:sz w:val="28"/>
          <w:szCs w:val="28"/>
        </w:rPr>
        <w:t xml:space="preserve"> </w:t>
      </w:r>
      <w:r w:rsidRPr="009F1F4E">
        <w:rPr>
          <w:rFonts w:ascii="Times New Roman" w:hAnsi="Times New Roman"/>
          <w:sz w:val="28"/>
          <w:szCs w:val="28"/>
        </w:rPr>
        <w:t>критериям,</w:t>
      </w:r>
      <w:r w:rsidR="00B47CE9">
        <w:rPr>
          <w:rFonts w:ascii="Times New Roman" w:hAnsi="Times New Roman"/>
          <w:sz w:val="28"/>
          <w:szCs w:val="28"/>
        </w:rPr>
        <w:t xml:space="preserve"> </w:t>
      </w:r>
      <w:r w:rsidRPr="009F1F4E">
        <w:rPr>
          <w:rFonts w:ascii="Times New Roman" w:hAnsi="Times New Roman"/>
          <w:sz w:val="28"/>
          <w:szCs w:val="28"/>
        </w:rPr>
        <w:t>с</w:t>
      </w:r>
      <w:r w:rsidR="00B47CE9">
        <w:rPr>
          <w:rFonts w:ascii="Times New Roman" w:hAnsi="Times New Roman"/>
          <w:sz w:val="28"/>
          <w:szCs w:val="28"/>
        </w:rPr>
        <w:t xml:space="preserve"> </w:t>
      </w:r>
      <w:r w:rsidRPr="009F1F4E">
        <w:rPr>
          <w:rFonts w:ascii="Times New Roman" w:hAnsi="Times New Roman"/>
          <w:sz w:val="28"/>
          <w:szCs w:val="28"/>
        </w:rPr>
        <w:t>какой</w:t>
      </w:r>
      <w:r w:rsidR="00B47CE9">
        <w:rPr>
          <w:rFonts w:ascii="Times New Roman" w:hAnsi="Times New Roman"/>
          <w:sz w:val="28"/>
          <w:szCs w:val="28"/>
        </w:rPr>
        <w:t xml:space="preserve"> </w:t>
      </w:r>
      <w:r w:rsidRPr="009F1F4E">
        <w:rPr>
          <w:rFonts w:ascii="Times New Roman" w:hAnsi="Times New Roman"/>
          <w:sz w:val="28"/>
          <w:szCs w:val="28"/>
        </w:rPr>
        <w:t>периодичностью</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кому</w:t>
      </w:r>
      <w:r w:rsidR="00B47CE9">
        <w:rPr>
          <w:rFonts w:ascii="Times New Roman" w:hAnsi="Times New Roman"/>
          <w:sz w:val="28"/>
          <w:szCs w:val="28"/>
        </w:rPr>
        <w:t xml:space="preserve"> </w:t>
      </w:r>
      <w:r w:rsidRPr="009F1F4E">
        <w:rPr>
          <w:rFonts w:ascii="Times New Roman" w:hAnsi="Times New Roman"/>
          <w:sz w:val="28"/>
          <w:szCs w:val="28"/>
        </w:rPr>
        <w:t>контролировать</w:t>
      </w:r>
      <w:r w:rsidR="00B47CE9">
        <w:rPr>
          <w:rFonts w:ascii="Times New Roman" w:hAnsi="Times New Roman"/>
          <w:sz w:val="28"/>
          <w:szCs w:val="28"/>
        </w:rPr>
        <w:t xml:space="preserve"> </w:t>
      </w:r>
      <w:r w:rsidRPr="009F1F4E">
        <w:rPr>
          <w:rFonts w:ascii="Times New Roman" w:hAnsi="Times New Roman"/>
          <w:sz w:val="28"/>
          <w:szCs w:val="28"/>
        </w:rPr>
        <w:t>реальную</w:t>
      </w:r>
      <w:r w:rsidR="00B47CE9">
        <w:rPr>
          <w:rFonts w:ascii="Times New Roman" w:hAnsi="Times New Roman"/>
          <w:sz w:val="28"/>
          <w:szCs w:val="28"/>
        </w:rPr>
        <w:t xml:space="preserve"> </w:t>
      </w:r>
      <w:r w:rsidRPr="009F1F4E">
        <w:rPr>
          <w:rFonts w:ascii="Times New Roman" w:hAnsi="Times New Roman"/>
          <w:sz w:val="28"/>
          <w:szCs w:val="28"/>
        </w:rPr>
        <w:t>обстановку</w:t>
      </w:r>
      <w:r w:rsidR="00B47CE9">
        <w:rPr>
          <w:rFonts w:ascii="Times New Roman" w:hAnsi="Times New Roman"/>
          <w:sz w:val="28"/>
          <w:szCs w:val="28"/>
        </w:rPr>
        <w:t xml:space="preserve"> </w:t>
      </w:r>
      <w:r w:rsidRPr="009F1F4E">
        <w:rPr>
          <w:rFonts w:ascii="Times New Roman" w:hAnsi="Times New Roman"/>
          <w:sz w:val="28"/>
          <w:szCs w:val="28"/>
        </w:rPr>
        <w:t>по</w:t>
      </w:r>
      <w:r w:rsidR="00B47CE9">
        <w:rPr>
          <w:rFonts w:ascii="Times New Roman" w:hAnsi="Times New Roman"/>
          <w:sz w:val="28"/>
          <w:szCs w:val="28"/>
        </w:rPr>
        <w:t xml:space="preserve"> </w:t>
      </w:r>
      <w:r w:rsidRPr="009F1F4E">
        <w:rPr>
          <w:rFonts w:ascii="Times New Roman" w:hAnsi="Times New Roman"/>
          <w:sz w:val="28"/>
          <w:szCs w:val="28"/>
        </w:rPr>
        <w:t>охране</w:t>
      </w:r>
      <w:r w:rsidR="00B47CE9">
        <w:rPr>
          <w:rFonts w:ascii="Times New Roman" w:hAnsi="Times New Roman"/>
          <w:sz w:val="28"/>
          <w:szCs w:val="28"/>
        </w:rPr>
        <w:t xml:space="preserve"> </w:t>
      </w:r>
      <w:r w:rsidRPr="009F1F4E">
        <w:rPr>
          <w:rFonts w:ascii="Times New Roman" w:hAnsi="Times New Roman"/>
          <w:sz w:val="28"/>
          <w:szCs w:val="28"/>
        </w:rPr>
        <w:t>труда</w:t>
      </w:r>
      <w:r w:rsidR="00B47CE9">
        <w:rPr>
          <w:rFonts w:ascii="Times New Roman" w:hAnsi="Times New Roman"/>
          <w:sz w:val="28"/>
          <w:szCs w:val="28"/>
        </w:rPr>
        <w:t xml:space="preserve"> </w:t>
      </w:r>
      <w:r w:rsidRPr="009F1F4E">
        <w:rPr>
          <w:rFonts w:ascii="Times New Roman" w:hAnsi="Times New Roman"/>
          <w:sz w:val="28"/>
          <w:szCs w:val="28"/>
        </w:rPr>
        <w:t>на</w:t>
      </w:r>
      <w:r w:rsidR="00B47CE9">
        <w:rPr>
          <w:rFonts w:ascii="Times New Roman" w:hAnsi="Times New Roman"/>
          <w:sz w:val="28"/>
          <w:szCs w:val="28"/>
        </w:rPr>
        <w:t xml:space="preserve"> </w:t>
      </w:r>
      <w:r w:rsidRPr="009F1F4E">
        <w:rPr>
          <w:rFonts w:ascii="Times New Roman" w:hAnsi="Times New Roman"/>
          <w:sz w:val="28"/>
          <w:szCs w:val="28"/>
        </w:rPr>
        <w:t>объекте.</w:t>
      </w:r>
    </w:p>
    <w:p w:rsidR="00154117" w:rsidRPr="009F1F4E" w:rsidRDefault="00154117" w:rsidP="00362496">
      <w:pPr>
        <w:pStyle w:val="af8"/>
        <w:widowControl w:val="0"/>
        <w:numPr>
          <w:ilvl w:val="0"/>
          <w:numId w:val="14"/>
        </w:numPr>
        <w:tabs>
          <w:tab w:val="left" w:pos="993"/>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Положение</w:t>
      </w:r>
      <w:r w:rsidR="00B47CE9">
        <w:rPr>
          <w:rFonts w:ascii="Times New Roman" w:hAnsi="Times New Roman"/>
          <w:sz w:val="28"/>
          <w:szCs w:val="28"/>
        </w:rPr>
        <w:t xml:space="preserve"> </w:t>
      </w:r>
      <w:r w:rsidRPr="009F1F4E">
        <w:rPr>
          <w:rFonts w:ascii="Times New Roman" w:hAnsi="Times New Roman"/>
          <w:sz w:val="28"/>
          <w:szCs w:val="28"/>
        </w:rPr>
        <w:t>о</w:t>
      </w:r>
      <w:r w:rsidR="00B47CE9">
        <w:rPr>
          <w:rFonts w:ascii="Times New Roman" w:hAnsi="Times New Roman"/>
          <w:sz w:val="28"/>
          <w:szCs w:val="28"/>
        </w:rPr>
        <w:t xml:space="preserve"> </w:t>
      </w:r>
      <w:r w:rsidRPr="009F1F4E">
        <w:rPr>
          <w:rFonts w:ascii="Times New Roman" w:hAnsi="Times New Roman"/>
          <w:sz w:val="28"/>
          <w:szCs w:val="28"/>
        </w:rPr>
        <w:t>проведении</w:t>
      </w:r>
      <w:r w:rsidR="00B47CE9">
        <w:rPr>
          <w:rFonts w:ascii="Times New Roman" w:hAnsi="Times New Roman"/>
          <w:sz w:val="28"/>
          <w:szCs w:val="28"/>
        </w:rPr>
        <w:t xml:space="preserve"> </w:t>
      </w:r>
      <w:r w:rsidRPr="009F1F4E">
        <w:rPr>
          <w:rFonts w:ascii="Times New Roman" w:hAnsi="Times New Roman"/>
          <w:sz w:val="28"/>
          <w:szCs w:val="28"/>
        </w:rPr>
        <w:t>медицинского</w:t>
      </w:r>
      <w:r w:rsidR="00B47CE9">
        <w:rPr>
          <w:rFonts w:ascii="Times New Roman" w:hAnsi="Times New Roman"/>
          <w:sz w:val="28"/>
          <w:szCs w:val="28"/>
        </w:rPr>
        <w:t xml:space="preserve"> </w:t>
      </w:r>
      <w:r w:rsidRPr="009F1F4E">
        <w:rPr>
          <w:rFonts w:ascii="Times New Roman" w:hAnsi="Times New Roman"/>
          <w:sz w:val="28"/>
          <w:szCs w:val="28"/>
        </w:rPr>
        <w:t>осмотра.</w:t>
      </w:r>
      <w:r w:rsidR="00B47CE9">
        <w:rPr>
          <w:rFonts w:ascii="Times New Roman" w:hAnsi="Times New Roman"/>
          <w:sz w:val="28"/>
          <w:szCs w:val="28"/>
        </w:rPr>
        <w:t xml:space="preserve"> </w:t>
      </w:r>
      <w:r w:rsidRPr="009F1F4E">
        <w:rPr>
          <w:rFonts w:ascii="Times New Roman" w:hAnsi="Times New Roman"/>
          <w:sz w:val="28"/>
          <w:szCs w:val="28"/>
        </w:rPr>
        <w:t>Оно</w:t>
      </w:r>
      <w:r w:rsidR="00B47CE9">
        <w:rPr>
          <w:rFonts w:ascii="Times New Roman" w:hAnsi="Times New Roman"/>
          <w:sz w:val="28"/>
          <w:szCs w:val="28"/>
        </w:rPr>
        <w:t xml:space="preserve"> </w:t>
      </w:r>
      <w:r w:rsidRPr="009F1F4E">
        <w:rPr>
          <w:rFonts w:ascii="Times New Roman" w:hAnsi="Times New Roman"/>
          <w:sz w:val="28"/>
          <w:szCs w:val="28"/>
        </w:rPr>
        <w:t>разрабатывается</w:t>
      </w:r>
      <w:r w:rsidR="00B47CE9">
        <w:rPr>
          <w:rFonts w:ascii="Times New Roman" w:hAnsi="Times New Roman"/>
          <w:sz w:val="28"/>
          <w:szCs w:val="28"/>
        </w:rPr>
        <w:t xml:space="preserve"> </w:t>
      </w:r>
      <w:r w:rsidRPr="009F1F4E">
        <w:rPr>
          <w:rFonts w:ascii="Times New Roman" w:hAnsi="Times New Roman"/>
          <w:sz w:val="28"/>
          <w:szCs w:val="28"/>
        </w:rPr>
        <w:t>в</w:t>
      </w:r>
      <w:r w:rsidR="00B47CE9">
        <w:rPr>
          <w:rFonts w:ascii="Times New Roman" w:hAnsi="Times New Roman"/>
          <w:sz w:val="28"/>
          <w:szCs w:val="28"/>
        </w:rPr>
        <w:t xml:space="preserve"> </w:t>
      </w:r>
      <w:r w:rsidRPr="009F1F4E">
        <w:rPr>
          <w:rFonts w:ascii="Times New Roman" w:hAnsi="Times New Roman"/>
          <w:sz w:val="28"/>
          <w:szCs w:val="28"/>
        </w:rPr>
        <w:t>качестве</w:t>
      </w:r>
      <w:r w:rsidR="00B47CE9">
        <w:rPr>
          <w:rFonts w:ascii="Times New Roman" w:hAnsi="Times New Roman"/>
          <w:sz w:val="28"/>
          <w:szCs w:val="28"/>
        </w:rPr>
        <w:t xml:space="preserve"> </w:t>
      </w:r>
      <w:r w:rsidRPr="009F1F4E">
        <w:rPr>
          <w:rFonts w:ascii="Times New Roman" w:hAnsi="Times New Roman"/>
          <w:sz w:val="28"/>
          <w:szCs w:val="28"/>
        </w:rPr>
        <w:t>разъяснительного</w:t>
      </w:r>
      <w:r w:rsidR="00B47CE9">
        <w:rPr>
          <w:rFonts w:ascii="Times New Roman" w:hAnsi="Times New Roman"/>
          <w:sz w:val="28"/>
          <w:szCs w:val="28"/>
        </w:rPr>
        <w:t xml:space="preserve"> </w:t>
      </w:r>
      <w:r w:rsidRPr="009F1F4E">
        <w:rPr>
          <w:rFonts w:ascii="Times New Roman" w:hAnsi="Times New Roman"/>
          <w:sz w:val="28"/>
          <w:szCs w:val="28"/>
        </w:rPr>
        <w:t>документа,</w:t>
      </w:r>
      <w:r w:rsidR="00B47CE9">
        <w:rPr>
          <w:rFonts w:ascii="Times New Roman" w:hAnsi="Times New Roman"/>
          <w:sz w:val="28"/>
          <w:szCs w:val="28"/>
        </w:rPr>
        <w:t xml:space="preserve"> </w:t>
      </w:r>
      <w:r w:rsidRPr="009F1F4E">
        <w:rPr>
          <w:rFonts w:ascii="Times New Roman" w:hAnsi="Times New Roman"/>
          <w:sz w:val="28"/>
          <w:szCs w:val="28"/>
        </w:rPr>
        <w:t>в</w:t>
      </w:r>
      <w:r w:rsidR="00B47CE9">
        <w:rPr>
          <w:rFonts w:ascii="Times New Roman" w:hAnsi="Times New Roman"/>
          <w:sz w:val="28"/>
          <w:szCs w:val="28"/>
        </w:rPr>
        <w:t xml:space="preserve"> </w:t>
      </w:r>
      <w:r w:rsidRPr="009F1F4E">
        <w:rPr>
          <w:rFonts w:ascii="Times New Roman" w:hAnsi="Times New Roman"/>
          <w:sz w:val="28"/>
          <w:szCs w:val="28"/>
        </w:rPr>
        <w:t>котором</w:t>
      </w:r>
      <w:r w:rsidR="00B47CE9">
        <w:rPr>
          <w:rFonts w:ascii="Times New Roman" w:hAnsi="Times New Roman"/>
          <w:sz w:val="28"/>
          <w:szCs w:val="28"/>
        </w:rPr>
        <w:t xml:space="preserve"> </w:t>
      </w:r>
      <w:r w:rsidRPr="009F1F4E">
        <w:rPr>
          <w:rFonts w:ascii="Times New Roman" w:hAnsi="Times New Roman"/>
          <w:sz w:val="28"/>
          <w:szCs w:val="28"/>
        </w:rPr>
        <w:t>прописана</w:t>
      </w:r>
      <w:r w:rsidR="00B47CE9">
        <w:rPr>
          <w:rFonts w:ascii="Times New Roman" w:hAnsi="Times New Roman"/>
          <w:sz w:val="28"/>
          <w:szCs w:val="28"/>
        </w:rPr>
        <w:t xml:space="preserve"> </w:t>
      </w:r>
      <w:r w:rsidRPr="009F1F4E">
        <w:rPr>
          <w:rFonts w:ascii="Times New Roman" w:hAnsi="Times New Roman"/>
          <w:sz w:val="28"/>
          <w:szCs w:val="28"/>
        </w:rPr>
        <w:t>необходимость</w:t>
      </w:r>
      <w:r w:rsidR="00B47CE9">
        <w:rPr>
          <w:rFonts w:ascii="Times New Roman" w:hAnsi="Times New Roman"/>
          <w:sz w:val="28"/>
          <w:szCs w:val="28"/>
        </w:rPr>
        <w:t xml:space="preserve"> </w:t>
      </w:r>
      <w:r w:rsidRPr="009F1F4E">
        <w:rPr>
          <w:rFonts w:ascii="Times New Roman" w:hAnsi="Times New Roman"/>
          <w:sz w:val="28"/>
          <w:szCs w:val="28"/>
        </w:rPr>
        <w:t>такого</w:t>
      </w:r>
      <w:r w:rsidR="00B47CE9">
        <w:rPr>
          <w:rFonts w:ascii="Times New Roman" w:hAnsi="Times New Roman"/>
          <w:sz w:val="28"/>
          <w:szCs w:val="28"/>
        </w:rPr>
        <w:t xml:space="preserve"> </w:t>
      </w:r>
      <w:r w:rsidRPr="009F1F4E">
        <w:rPr>
          <w:rFonts w:ascii="Times New Roman" w:hAnsi="Times New Roman"/>
          <w:sz w:val="28"/>
          <w:szCs w:val="28"/>
        </w:rPr>
        <w:t>мероприятия,</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что</w:t>
      </w:r>
      <w:r w:rsidR="00B47CE9">
        <w:rPr>
          <w:rFonts w:ascii="Times New Roman" w:hAnsi="Times New Roman"/>
          <w:sz w:val="28"/>
          <w:szCs w:val="28"/>
        </w:rPr>
        <w:t xml:space="preserve"> </w:t>
      </w:r>
      <w:r w:rsidRPr="009F1F4E">
        <w:rPr>
          <w:rFonts w:ascii="Times New Roman" w:hAnsi="Times New Roman"/>
          <w:sz w:val="28"/>
          <w:szCs w:val="28"/>
        </w:rPr>
        <w:t>влечет</w:t>
      </w:r>
      <w:r w:rsidR="00B47CE9">
        <w:rPr>
          <w:rFonts w:ascii="Times New Roman" w:hAnsi="Times New Roman"/>
          <w:sz w:val="28"/>
          <w:szCs w:val="28"/>
        </w:rPr>
        <w:t xml:space="preserve"> </w:t>
      </w:r>
      <w:r w:rsidRPr="009F1F4E">
        <w:rPr>
          <w:rFonts w:ascii="Times New Roman" w:hAnsi="Times New Roman"/>
          <w:sz w:val="28"/>
          <w:szCs w:val="28"/>
        </w:rPr>
        <w:t>непрохождение</w:t>
      </w:r>
      <w:r w:rsidR="00B47CE9">
        <w:rPr>
          <w:rFonts w:ascii="Times New Roman" w:hAnsi="Times New Roman"/>
          <w:sz w:val="28"/>
          <w:szCs w:val="28"/>
        </w:rPr>
        <w:t xml:space="preserve"> </w:t>
      </w:r>
      <w:r w:rsidRPr="009F1F4E">
        <w:rPr>
          <w:rFonts w:ascii="Times New Roman" w:hAnsi="Times New Roman"/>
          <w:sz w:val="28"/>
          <w:szCs w:val="28"/>
        </w:rPr>
        <w:t>профосмотра.</w:t>
      </w:r>
    </w:p>
    <w:p w:rsidR="00154117" w:rsidRPr="009F1F4E" w:rsidRDefault="00154117" w:rsidP="00362496">
      <w:pPr>
        <w:pStyle w:val="af8"/>
        <w:widowControl w:val="0"/>
        <w:numPr>
          <w:ilvl w:val="0"/>
          <w:numId w:val="14"/>
        </w:numPr>
        <w:tabs>
          <w:tab w:val="left" w:pos="993"/>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Положение</w:t>
      </w:r>
      <w:r w:rsidR="00B47CE9">
        <w:rPr>
          <w:rFonts w:ascii="Times New Roman" w:hAnsi="Times New Roman"/>
          <w:sz w:val="28"/>
          <w:szCs w:val="28"/>
        </w:rPr>
        <w:t xml:space="preserve"> </w:t>
      </w:r>
      <w:r w:rsidRPr="009F1F4E">
        <w:rPr>
          <w:rFonts w:ascii="Times New Roman" w:hAnsi="Times New Roman"/>
          <w:sz w:val="28"/>
          <w:szCs w:val="28"/>
        </w:rPr>
        <w:t>об</w:t>
      </w:r>
      <w:r w:rsidR="00B47CE9">
        <w:rPr>
          <w:rFonts w:ascii="Times New Roman" w:hAnsi="Times New Roman"/>
          <w:sz w:val="28"/>
          <w:szCs w:val="28"/>
        </w:rPr>
        <w:t xml:space="preserve"> </w:t>
      </w:r>
      <w:r w:rsidRPr="009F1F4E">
        <w:rPr>
          <w:rFonts w:ascii="Times New Roman" w:hAnsi="Times New Roman"/>
          <w:sz w:val="28"/>
          <w:szCs w:val="28"/>
        </w:rPr>
        <w:t>организации</w:t>
      </w:r>
      <w:r w:rsidR="00B47CE9">
        <w:rPr>
          <w:rFonts w:ascii="Times New Roman" w:hAnsi="Times New Roman"/>
          <w:sz w:val="28"/>
          <w:szCs w:val="28"/>
        </w:rPr>
        <w:t xml:space="preserve"> </w:t>
      </w:r>
      <w:r w:rsidRPr="009F1F4E">
        <w:rPr>
          <w:rFonts w:ascii="Times New Roman" w:hAnsi="Times New Roman"/>
          <w:sz w:val="28"/>
          <w:szCs w:val="28"/>
        </w:rPr>
        <w:t>проведения</w:t>
      </w:r>
      <w:r w:rsidR="00B47CE9">
        <w:rPr>
          <w:rFonts w:ascii="Times New Roman" w:hAnsi="Times New Roman"/>
          <w:sz w:val="28"/>
          <w:szCs w:val="28"/>
        </w:rPr>
        <w:t xml:space="preserve"> </w:t>
      </w:r>
      <w:r w:rsidRPr="009F1F4E">
        <w:rPr>
          <w:rFonts w:ascii="Times New Roman" w:hAnsi="Times New Roman"/>
          <w:sz w:val="28"/>
          <w:szCs w:val="28"/>
        </w:rPr>
        <w:t>СУОТ.</w:t>
      </w:r>
      <w:r w:rsidR="00B47CE9">
        <w:rPr>
          <w:rFonts w:ascii="Times New Roman" w:hAnsi="Times New Roman"/>
          <w:sz w:val="28"/>
          <w:szCs w:val="28"/>
        </w:rPr>
        <w:t xml:space="preserve"> </w:t>
      </w:r>
      <w:r w:rsidRPr="009F1F4E">
        <w:rPr>
          <w:rFonts w:ascii="Times New Roman" w:hAnsi="Times New Roman"/>
          <w:sz w:val="28"/>
          <w:szCs w:val="28"/>
        </w:rPr>
        <w:t>Для</w:t>
      </w:r>
      <w:r w:rsidR="00B47CE9">
        <w:rPr>
          <w:rFonts w:ascii="Times New Roman" w:hAnsi="Times New Roman"/>
          <w:sz w:val="28"/>
          <w:szCs w:val="28"/>
        </w:rPr>
        <w:t xml:space="preserve"> </w:t>
      </w:r>
      <w:r w:rsidRPr="009F1F4E">
        <w:rPr>
          <w:rFonts w:ascii="Times New Roman" w:hAnsi="Times New Roman"/>
          <w:sz w:val="28"/>
          <w:szCs w:val="28"/>
        </w:rPr>
        <w:t>любого</w:t>
      </w:r>
      <w:r w:rsidR="00B47CE9">
        <w:rPr>
          <w:rFonts w:ascii="Times New Roman" w:hAnsi="Times New Roman"/>
          <w:sz w:val="28"/>
          <w:szCs w:val="28"/>
        </w:rPr>
        <w:t xml:space="preserve"> </w:t>
      </w:r>
      <w:r w:rsidRPr="009F1F4E">
        <w:rPr>
          <w:rFonts w:ascii="Times New Roman" w:hAnsi="Times New Roman"/>
          <w:sz w:val="28"/>
          <w:szCs w:val="28"/>
        </w:rPr>
        <w:t>рабочего</w:t>
      </w:r>
      <w:r w:rsidR="00B47CE9">
        <w:rPr>
          <w:rFonts w:ascii="Times New Roman" w:hAnsi="Times New Roman"/>
          <w:sz w:val="28"/>
          <w:szCs w:val="28"/>
        </w:rPr>
        <w:t xml:space="preserve"> </w:t>
      </w:r>
      <w:r w:rsidRPr="009F1F4E">
        <w:rPr>
          <w:rFonts w:ascii="Times New Roman" w:hAnsi="Times New Roman"/>
          <w:sz w:val="28"/>
          <w:szCs w:val="28"/>
        </w:rPr>
        <w:t>места</w:t>
      </w:r>
      <w:r w:rsidR="00B47CE9">
        <w:rPr>
          <w:rFonts w:ascii="Times New Roman" w:hAnsi="Times New Roman"/>
          <w:sz w:val="28"/>
          <w:szCs w:val="28"/>
        </w:rPr>
        <w:t xml:space="preserve"> </w:t>
      </w:r>
      <w:r w:rsidRPr="009F1F4E">
        <w:rPr>
          <w:rFonts w:ascii="Times New Roman" w:hAnsi="Times New Roman"/>
          <w:sz w:val="28"/>
          <w:szCs w:val="28"/>
        </w:rPr>
        <w:t>должна</w:t>
      </w:r>
      <w:r w:rsidR="00B47CE9">
        <w:rPr>
          <w:rFonts w:ascii="Times New Roman" w:hAnsi="Times New Roman"/>
          <w:sz w:val="28"/>
          <w:szCs w:val="28"/>
        </w:rPr>
        <w:t xml:space="preserve"> </w:t>
      </w:r>
      <w:r w:rsidRPr="009F1F4E">
        <w:rPr>
          <w:rFonts w:ascii="Times New Roman" w:hAnsi="Times New Roman"/>
          <w:sz w:val="28"/>
          <w:szCs w:val="28"/>
        </w:rPr>
        <w:t>быть</w:t>
      </w:r>
      <w:r w:rsidR="00B47CE9">
        <w:rPr>
          <w:rFonts w:ascii="Times New Roman" w:hAnsi="Times New Roman"/>
          <w:sz w:val="28"/>
          <w:szCs w:val="28"/>
        </w:rPr>
        <w:t xml:space="preserve"> </w:t>
      </w:r>
      <w:r w:rsidRPr="009F1F4E">
        <w:rPr>
          <w:rFonts w:ascii="Times New Roman" w:hAnsi="Times New Roman"/>
          <w:sz w:val="28"/>
          <w:szCs w:val="28"/>
        </w:rPr>
        <w:t>проведена</w:t>
      </w:r>
      <w:r w:rsidR="00B47CE9">
        <w:rPr>
          <w:rFonts w:ascii="Times New Roman" w:hAnsi="Times New Roman"/>
          <w:sz w:val="28"/>
          <w:szCs w:val="28"/>
        </w:rPr>
        <w:t xml:space="preserve"> </w:t>
      </w:r>
      <w:r w:rsidRPr="009F1F4E">
        <w:rPr>
          <w:rFonts w:ascii="Times New Roman" w:hAnsi="Times New Roman"/>
          <w:sz w:val="28"/>
          <w:szCs w:val="28"/>
        </w:rPr>
        <w:t>экспертная</w:t>
      </w:r>
      <w:r w:rsidR="00B47CE9">
        <w:rPr>
          <w:rFonts w:ascii="Times New Roman" w:hAnsi="Times New Roman"/>
          <w:sz w:val="28"/>
          <w:szCs w:val="28"/>
        </w:rPr>
        <w:t xml:space="preserve"> </w:t>
      </w:r>
      <w:r w:rsidRPr="009F1F4E">
        <w:rPr>
          <w:rFonts w:ascii="Times New Roman" w:hAnsi="Times New Roman"/>
          <w:sz w:val="28"/>
          <w:szCs w:val="28"/>
        </w:rPr>
        <w:t>оценка</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участие</w:t>
      </w:r>
      <w:r w:rsidR="00B47CE9">
        <w:rPr>
          <w:rFonts w:ascii="Times New Roman" w:hAnsi="Times New Roman"/>
          <w:sz w:val="28"/>
          <w:szCs w:val="28"/>
        </w:rPr>
        <w:t xml:space="preserve"> </w:t>
      </w:r>
      <w:r w:rsidRPr="009F1F4E">
        <w:rPr>
          <w:rFonts w:ascii="Times New Roman" w:hAnsi="Times New Roman"/>
          <w:sz w:val="28"/>
          <w:szCs w:val="28"/>
        </w:rPr>
        <w:t>в</w:t>
      </w:r>
      <w:r w:rsidR="00B47CE9">
        <w:rPr>
          <w:rFonts w:ascii="Times New Roman" w:hAnsi="Times New Roman"/>
          <w:sz w:val="28"/>
          <w:szCs w:val="28"/>
        </w:rPr>
        <w:t xml:space="preserve"> </w:t>
      </w:r>
      <w:r w:rsidRPr="009F1F4E">
        <w:rPr>
          <w:rFonts w:ascii="Times New Roman" w:hAnsi="Times New Roman"/>
          <w:sz w:val="28"/>
          <w:szCs w:val="28"/>
        </w:rPr>
        <w:t>этом</w:t>
      </w:r>
      <w:r w:rsidR="00B47CE9">
        <w:rPr>
          <w:rFonts w:ascii="Times New Roman" w:hAnsi="Times New Roman"/>
          <w:sz w:val="28"/>
          <w:szCs w:val="28"/>
        </w:rPr>
        <w:t xml:space="preserve"> </w:t>
      </w:r>
      <w:r w:rsidRPr="009F1F4E">
        <w:rPr>
          <w:rFonts w:ascii="Times New Roman" w:hAnsi="Times New Roman"/>
          <w:sz w:val="28"/>
          <w:szCs w:val="28"/>
        </w:rPr>
        <w:t>принимают</w:t>
      </w:r>
      <w:r w:rsidR="00B47CE9">
        <w:rPr>
          <w:rFonts w:ascii="Times New Roman" w:hAnsi="Times New Roman"/>
          <w:sz w:val="28"/>
          <w:szCs w:val="28"/>
        </w:rPr>
        <w:t xml:space="preserve"> </w:t>
      </w:r>
      <w:r w:rsidRPr="009F1F4E">
        <w:rPr>
          <w:rFonts w:ascii="Times New Roman" w:hAnsi="Times New Roman"/>
          <w:sz w:val="28"/>
          <w:szCs w:val="28"/>
        </w:rPr>
        <w:t>не</w:t>
      </w:r>
      <w:r w:rsidR="00B47CE9">
        <w:rPr>
          <w:rFonts w:ascii="Times New Roman" w:hAnsi="Times New Roman"/>
          <w:sz w:val="28"/>
          <w:szCs w:val="28"/>
        </w:rPr>
        <w:t xml:space="preserve"> </w:t>
      </w:r>
      <w:r w:rsidRPr="009F1F4E">
        <w:rPr>
          <w:rFonts w:ascii="Times New Roman" w:hAnsi="Times New Roman"/>
          <w:sz w:val="28"/>
          <w:szCs w:val="28"/>
        </w:rPr>
        <w:t>только</w:t>
      </w:r>
      <w:r w:rsidR="00B47CE9">
        <w:rPr>
          <w:rFonts w:ascii="Times New Roman" w:hAnsi="Times New Roman"/>
          <w:sz w:val="28"/>
          <w:szCs w:val="28"/>
        </w:rPr>
        <w:t xml:space="preserve"> </w:t>
      </w:r>
      <w:r w:rsidRPr="009F1F4E">
        <w:rPr>
          <w:rFonts w:ascii="Times New Roman" w:hAnsi="Times New Roman"/>
          <w:sz w:val="28"/>
          <w:szCs w:val="28"/>
        </w:rPr>
        <w:t>эксперты</w:t>
      </w:r>
      <w:r w:rsidR="00B47CE9">
        <w:rPr>
          <w:rFonts w:ascii="Times New Roman" w:hAnsi="Times New Roman"/>
          <w:sz w:val="28"/>
          <w:szCs w:val="28"/>
        </w:rPr>
        <w:t xml:space="preserve"> </w:t>
      </w:r>
      <w:r w:rsidRPr="009F1F4E">
        <w:rPr>
          <w:rFonts w:ascii="Times New Roman" w:hAnsi="Times New Roman"/>
          <w:sz w:val="28"/>
          <w:szCs w:val="28"/>
        </w:rPr>
        <w:t>сторонней</w:t>
      </w:r>
      <w:r w:rsidR="00B47CE9">
        <w:rPr>
          <w:rFonts w:ascii="Times New Roman" w:hAnsi="Times New Roman"/>
          <w:sz w:val="28"/>
          <w:szCs w:val="28"/>
        </w:rPr>
        <w:t xml:space="preserve"> </w:t>
      </w:r>
      <w:r w:rsidRPr="009F1F4E">
        <w:rPr>
          <w:rFonts w:ascii="Times New Roman" w:hAnsi="Times New Roman"/>
          <w:sz w:val="28"/>
          <w:szCs w:val="28"/>
        </w:rPr>
        <w:t>организации,</w:t>
      </w:r>
      <w:r w:rsidR="00B47CE9">
        <w:rPr>
          <w:rFonts w:ascii="Times New Roman" w:hAnsi="Times New Roman"/>
          <w:sz w:val="28"/>
          <w:szCs w:val="28"/>
        </w:rPr>
        <w:t xml:space="preserve"> </w:t>
      </w:r>
      <w:r w:rsidRPr="009F1F4E">
        <w:rPr>
          <w:rFonts w:ascii="Times New Roman" w:hAnsi="Times New Roman"/>
          <w:sz w:val="28"/>
          <w:szCs w:val="28"/>
        </w:rPr>
        <w:t>но</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непосредственные</w:t>
      </w:r>
      <w:r w:rsidR="00B47CE9">
        <w:rPr>
          <w:rFonts w:ascii="Times New Roman" w:hAnsi="Times New Roman"/>
          <w:sz w:val="28"/>
          <w:szCs w:val="28"/>
        </w:rPr>
        <w:t xml:space="preserve"> </w:t>
      </w:r>
      <w:r w:rsidRPr="009F1F4E">
        <w:rPr>
          <w:rFonts w:ascii="Times New Roman" w:hAnsi="Times New Roman"/>
          <w:sz w:val="28"/>
          <w:szCs w:val="28"/>
        </w:rPr>
        <w:t>работодатели,</w:t>
      </w:r>
      <w:r w:rsidR="00B47CE9">
        <w:rPr>
          <w:rFonts w:ascii="Times New Roman" w:hAnsi="Times New Roman"/>
          <w:sz w:val="28"/>
          <w:szCs w:val="28"/>
        </w:rPr>
        <w:t xml:space="preserve"> </w:t>
      </w:r>
      <w:r w:rsidRPr="009F1F4E">
        <w:rPr>
          <w:rFonts w:ascii="Times New Roman" w:hAnsi="Times New Roman"/>
          <w:sz w:val="28"/>
          <w:szCs w:val="28"/>
        </w:rPr>
        <w:t>руководители</w:t>
      </w:r>
      <w:r w:rsidR="00B47CE9">
        <w:rPr>
          <w:rFonts w:ascii="Times New Roman" w:hAnsi="Times New Roman"/>
          <w:sz w:val="28"/>
          <w:szCs w:val="28"/>
        </w:rPr>
        <w:t xml:space="preserve"> </w:t>
      </w:r>
      <w:r w:rsidRPr="009F1F4E">
        <w:rPr>
          <w:rFonts w:ascii="Times New Roman" w:hAnsi="Times New Roman"/>
          <w:sz w:val="28"/>
          <w:szCs w:val="28"/>
        </w:rPr>
        <w:t>отдельных</w:t>
      </w:r>
      <w:r w:rsidR="00B47CE9">
        <w:rPr>
          <w:rFonts w:ascii="Times New Roman" w:hAnsi="Times New Roman"/>
          <w:sz w:val="28"/>
          <w:szCs w:val="28"/>
        </w:rPr>
        <w:t xml:space="preserve"> </w:t>
      </w:r>
      <w:r w:rsidRPr="009F1F4E">
        <w:rPr>
          <w:rFonts w:ascii="Times New Roman" w:hAnsi="Times New Roman"/>
          <w:sz w:val="28"/>
          <w:szCs w:val="28"/>
        </w:rPr>
        <w:t>участков,</w:t>
      </w:r>
      <w:r w:rsidR="00B47CE9">
        <w:rPr>
          <w:rFonts w:ascii="Times New Roman" w:hAnsi="Times New Roman"/>
          <w:sz w:val="28"/>
          <w:szCs w:val="28"/>
        </w:rPr>
        <w:t xml:space="preserve"> </w:t>
      </w:r>
      <w:r w:rsidRPr="009F1F4E">
        <w:rPr>
          <w:rFonts w:ascii="Times New Roman" w:hAnsi="Times New Roman"/>
          <w:sz w:val="28"/>
          <w:szCs w:val="28"/>
        </w:rPr>
        <w:t>а</w:t>
      </w:r>
      <w:r w:rsidR="00B47CE9">
        <w:rPr>
          <w:rFonts w:ascii="Times New Roman" w:hAnsi="Times New Roman"/>
          <w:sz w:val="28"/>
          <w:szCs w:val="28"/>
        </w:rPr>
        <w:t xml:space="preserve"> </w:t>
      </w:r>
      <w:r w:rsidRPr="009F1F4E">
        <w:rPr>
          <w:rFonts w:ascii="Times New Roman" w:hAnsi="Times New Roman"/>
          <w:sz w:val="28"/>
          <w:szCs w:val="28"/>
        </w:rPr>
        <w:t>также</w:t>
      </w:r>
      <w:r w:rsidR="00B47CE9">
        <w:rPr>
          <w:rFonts w:ascii="Times New Roman" w:hAnsi="Times New Roman"/>
          <w:sz w:val="28"/>
          <w:szCs w:val="28"/>
        </w:rPr>
        <w:t xml:space="preserve"> </w:t>
      </w:r>
      <w:r w:rsidRPr="009F1F4E">
        <w:rPr>
          <w:rFonts w:ascii="Times New Roman" w:hAnsi="Times New Roman"/>
          <w:sz w:val="28"/>
          <w:szCs w:val="28"/>
        </w:rPr>
        <w:t>специалисты</w:t>
      </w:r>
      <w:r w:rsidR="00B47CE9">
        <w:rPr>
          <w:rFonts w:ascii="Times New Roman" w:hAnsi="Times New Roman"/>
          <w:sz w:val="28"/>
          <w:szCs w:val="28"/>
        </w:rPr>
        <w:t xml:space="preserve"> </w:t>
      </w:r>
      <w:r w:rsidRPr="009F1F4E">
        <w:rPr>
          <w:rFonts w:ascii="Times New Roman" w:hAnsi="Times New Roman"/>
          <w:sz w:val="28"/>
          <w:szCs w:val="28"/>
        </w:rPr>
        <w:t>по</w:t>
      </w:r>
      <w:r w:rsidR="00B47CE9">
        <w:rPr>
          <w:rFonts w:ascii="Times New Roman" w:hAnsi="Times New Roman"/>
          <w:sz w:val="28"/>
          <w:szCs w:val="28"/>
        </w:rPr>
        <w:t xml:space="preserve"> </w:t>
      </w:r>
      <w:r w:rsidRPr="009F1F4E">
        <w:rPr>
          <w:rFonts w:ascii="Times New Roman" w:hAnsi="Times New Roman"/>
          <w:sz w:val="28"/>
          <w:szCs w:val="28"/>
        </w:rPr>
        <w:t>охране</w:t>
      </w:r>
      <w:r w:rsidR="00B47CE9">
        <w:rPr>
          <w:rFonts w:ascii="Times New Roman" w:hAnsi="Times New Roman"/>
          <w:sz w:val="28"/>
          <w:szCs w:val="28"/>
        </w:rPr>
        <w:t xml:space="preserve"> </w:t>
      </w:r>
      <w:r w:rsidRPr="009F1F4E">
        <w:rPr>
          <w:rFonts w:ascii="Times New Roman" w:hAnsi="Times New Roman"/>
          <w:sz w:val="28"/>
          <w:szCs w:val="28"/>
        </w:rPr>
        <w:t>труда</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представители</w:t>
      </w:r>
      <w:r w:rsidR="00B47CE9">
        <w:rPr>
          <w:rFonts w:ascii="Times New Roman" w:hAnsi="Times New Roman"/>
          <w:sz w:val="28"/>
          <w:szCs w:val="28"/>
        </w:rPr>
        <w:t xml:space="preserve"> </w:t>
      </w:r>
      <w:r w:rsidRPr="009F1F4E">
        <w:rPr>
          <w:rFonts w:ascii="Times New Roman" w:hAnsi="Times New Roman"/>
          <w:sz w:val="28"/>
          <w:szCs w:val="28"/>
        </w:rPr>
        <w:t>бюро</w:t>
      </w:r>
      <w:r w:rsidR="00B47CE9">
        <w:rPr>
          <w:rFonts w:ascii="Times New Roman" w:hAnsi="Times New Roman"/>
          <w:sz w:val="28"/>
          <w:szCs w:val="28"/>
        </w:rPr>
        <w:t xml:space="preserve"> </w:t>
      </w:r>
      <w:r w:rsidRPr="009F1F4E">
        <w:rPr>
          <w:rFonts w:ascii="Times New Roman" w:hAnsi="Times New Roman"/>
          <w:sz w:val="28"/>
          <w:szCs w:val="28"/>
        </w:rPr>
        <w:t>отделов</w:t>
      </w:r>
      <w:r w:rsidR="00B47CE9">
        <w:rPr>
          <w:rFonts w:ascii="Times New Roman" w:hAnsi="Times New Roman"/>
          <w:sz w:val="28"/>
          <w:szCs w:val="28"/>
        </w:rPr>
        <w:t xml:space="preserve"> </w:t>
      </w:r>
      <w:r w:rsidRPr="009F1F4E">
        <w:rPr>
          <w:rFonts w:ascii="Times New Roman" w:hAnsi="Times New Roman"/>
          <w:sz w:val="28"/>
          <w:szCs w:val="28"/>
        </w:rPr>
        <w:t>начисления</w:t>
      </w:r>
      <w:r w:rsidR="00B47CE9">
        <w:rPr>
          <w:rFonts w:ascii="Times New Roman" w:hAnsi="Times New Roman"/>
          <w:sz w:val="28"/>
          <w:szCs w:val="28"/>
        </w:rPr>
        <w:t xml:space="preserve"> </w:t>
      </w:r>
      <w:r w:rsidRPr="009F1F4E">
        <w:rPr>
          <w:rFonts w:ascii="Times New Roman" w:hAnsi="Times New Roman"/>
          <w:sz w:val="28"/>
          <w:szCs w:val="28"/>
        </w:rPr>
        <w:t>заработной</w:t>
      </w:r>
      <w:r w:rsidR="00B47CE9">
        <w:rPr>
          <w:rFonts w:ascii="Times New Roman" w:hAnsi="Times New Roman"/>
          <w:sz w:val="28"/>
          <w:szCs w:val="28"/>
        </w:rPr>
        <w:t xml:space="preserve"> </w:t>
      </w:r>
      <w:r w:rsidRPr="009F1F4E">
        <w:rPr>
          <w:rFonts w:ascii="Times New Roman" w:hAnsi="Times New Roman"/>
          <w:sz w:val="28"/>
          <w:szCs w:val="28"/>
        </w:rPr>
        <w:t>платы.</w:t>
      </w:r>
      <w:r w:rsidR="00B47CE9">
        <w:rPr>
          <w:rFonts w:ascii="Times New Roman" w:hAnsi="Times New Roman"/>
          <w:sz w:val="28"/>
          <w:szCs w:val="28"/>
        </w:rPr>
        <w:t xml:space="preserve"> </w:t>
      </w:r>
      <w:r w:rsidRPr="009F1F4E">
        <w:rPr>
          <w:rFonts w:ascii="Times New Roman" w:hAnsi="Times New Roman"/>
          <w:sz w:val="28"/>
          <w:szCs w:val="28"/>
        </w:rPr>
        <w:t>Перечисленным</w:t>
      </w:r>
      <w:r w:rsidR="00B47CE9">
        <w:rPr>
          <w:rFonts w:ascii="Times New Roman" w:hAnsi="Times New Roman"/>
          <w:sz w:val="28"/>
          <w:szCs w:val="28"/>
        </w:rPr>
        <w:t xml:space="preserve"> </w:t>
      </w:r>
      <w:r w:rsidRPr="009F1F4E">
        <w:rPr>
          <w:rFonts w:ascii="Times New Roman" w:hAnsi="Times New Roman"/>
          <w:sz w:val="28"/>
          <w:szCs w:val="28"/>
        </w:rPr>
        <w:t>сотрудникам</w:t>
      </w:r>
      <w:r w:rsidR="00B47CE9">
        <w:rPr>
          <w:rFonts w:ascii="Times New Roman" w:hAnsi="Times New Roman"/>
          <w:sz w:val="28"/>
          <w:szCs w:val="28"/>
        </w:rPr>
        <w:t xml:space="preserve"> </w:t>
      </w:r>
      <w:r w:rsidRPr="009F1F4E">
        <w:rPr>
          <w:rFonts w:ascii="Times New Roman" w:hAnsi="Times New Roman"/>
          <w:sz w:val="28"/>
          <w:szCs w:val="28"/>
        </w:rPr>
        <w:t>отводится</w:t>
      </w:r>
      <w:r w:rsidR="00B47CE9">
        <w:rPr>
          <w:rFonts w:ascii="Times New Roman" w:hAnsi="Times New Roman"/>
          <w:sz w:val="28"/>
          <w:szCs w:val="28"/>
        </w:rPr>
        <w:t xml:space="preserve"> </w:t>
      </w:r>
      <w:r w:rsidRPr="009F1F4E">
        <w:rPr>
          <w:rFonts w:ascii="Times New Roman" w:hAnsi="Times New Roman"/>
          <w:sz w:val="28"/>
          <w:szCs w:val="28"/>
        </w:rPr>
        <w:t>роль</w:t>
      </w:r>
      <w:r w:rsidR="00B47CE9">
        <w:rPr>
          <w:rFonts w:ascii="Times New Roman" w:hAnsi="Times New Roman"/>
          <w:sz w:val="28"/>
          <w:szCs w:val="28"/>
        </w:rPr>
        <w:t xml:space="preserve"> </w:t>
      </w:r>
      <w:r w:rsidRPr="009F1F4E">
        <w:rPr>
          <w:rFonts w:ascii="Times New Roman" w:hAnsi="Times New Roman"/>
          <w:sz w:val="28"/>
          <w:szCs w:val="28"/>
        </w:rPr>
        <w:t>в</w:t>
      </w:r>
      <w:r w:rsidR="00B47CE9">
        <w:rPr>
          <w:rFonts w:ascii="Times New Roman" w:hAnsi="Times New Roman"/>
          <w:sz w:val="28"/>
          <w:szCs w:val="28"/>
        </w:rPr>
        <w:t xml:space="preserve"> </w:t>
      </w:r>
      <w:r w:rsidRPr="009F1F4E">
        <w:rPr>
          <w:rFonts w:ascii="Times New Roman" w:hAnsi="Times New Roman"/>
          <w:sz w:val="28"/>
          <w:szCs w:val="28"/>
        </w:rPr>
        <w:t>проведении</w:t>
      </w:r>
      <w:r w:rsidR="00B47CE9">
        <w:rPr>
          <w:rFonts w:ascii="Times New Roman" w:hAnsi="Times New Roman"/>
          <w:sz w:val="28"/>
          <w:szCs w:val="28"/>
        </w:rPr>
        <w:t xml:space="preserve"> </w:t>
      </w:r>
      <w:r w:rsidRPr="009F1F4E">
        <w:rPr>
          <w:rFonts w:ascii="Times New Roman" w:hAnsi="Times New Roman"/>
          <w:sz w:val="28"/>
          <w:szCs w:val="28"/>
        </w:rPr>
        <w:t>этого</w:t>
      </w:r>
      <w:r w:rsidR="00B47CE9">
        <w:rPr>
          <w:rFonts w:ascii="Times New Roman" w:hAnsi="Times New Roman"/>
          <w:sz w:val="28"/>
          <w:szCs w:val="28"/>
        </w:rPr>
        <w:t xml:space="preserve"> </w:t>
      </w:r>
      <w:r w:rsidRPr="009F1F4E">
        <w:rPr>
          <w:rFonts w:ascii="Times New Roman" w:hAnsi="Times New Roman"/>
          <w:sz w:val="28"/>
          <w:szCs w:val="28"/>
        </w:rPr>
        <w:t>мероприятия.</w:t>
      </w:r>
    </w:p>
    <w:p w:rsidR="00154117" w:rsidRPr="009F1F4E" w:rsidRDefault="00154117" w:rsidP="00362496">
      <w:pPr>
        <w:pStyle w:val="af8"/>
        <w:widowControl w:val="0"/>
        <w:numPr>
          <w:ilvl w:val="0"/>
          <w:numId w:val="14"/>
        </w:numPr>
        <w:tabs>
          <w:tab w:val="left" w:pos="993"/>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Положение</w:t>
      </w:r>
      <w:r w:rsidR="00B47CE9">
        <w:rPr>
          <w:rFonts w:ascii="Times New Roman" w:hAnsi="Times New Roman"/>
          <w:sz w:val="28"/>
          <w:szCs w:val="28"/>
        </w:rPr>
        <w:t xml:space="preserve"> </w:t>
      </w:r>
      <w:r w:rsidRPr="009F1F4E">
        <w:rPr>
          <w:rFonts w:ascii="Times New Roman" w:hAnsi="Times New Roman"/>
          <w:sz w:val="28"/>
          <w:szCs w:val="28"/>
        </w:rPr>
        <w:t>о</w:t>
      </w:r>
      <w:r w:rsidR="00B47CE9">
        <w:rPr>
          <w:rFonts w:ascii="Times New Roman" w:hAnsi="Times New Roman"/>
          <w:sz w:val="28"/>
          <w:szCs w:val="28"/>
        </w:rPr>
        <w:t xml:space="preserve"> </w:t>
      </w:r>
      <w:r w:rsidRPr="009F1F4E">
        <w:rPr>
          <w:rFonts w:ascii="Times New Roman" w:hAnsi="Times New Roman"/>
          <w:sz w:val="28"/>
          <w:szCs w:val="28"/>
        </w:rPr>
        <w:t>порядке</w:t>
      </w:r>
      <w:r w:rsidR="00B47CE9">
        <w:rPr>
          <w:rFonts w:ascii="Times New Roman" w:hAnsi="Times New Roman"/>
          <w:sz w:val="28"/>
          <w:szCs w:val="28"/>
        </w:rPr>
        <w:t xml:space="preserve"> </w:t>
      </w:r>
      <w:r w:rsidRPr="009F1F4E">
        <w:rPr>
          <w:rFonts w:ascii="Times New Roman" w:hAnsi="Times New Roman"/>
          <w:sz w:val="28"/>
          <w:szCs w:val="28"/>
        </w:rPr>
        <w:t>расследования</w:t>
      </w:r>
      <w:r w:rsidR="00B47CE9">
        <w:rPr>
          <w:rFonts w:ascii="Times New Roman" w:hAnsi="Times New Roman"/>
          <w:sz w:val="28"/>
          <w:szCs w:val="28"/>
        </w:rPr>
        <w:t xml:space="preserve"> </w:t>
      </w:r>
      <w:r w:rsidRPr="009F1F4E">
        <w:rPr>
          <w:rFonts w:ascii="Times New Roman" w:hAnsi="Times New Roman"/>
          <w:sz w:val="28"/>
          <w:szCs w:val="28"/>
        </w:rPr>
        <w:t>несчастных</w:t>
      </w:r>
      <w:r w:rsidR="00B47CE9">
        <w:rPr>
          <w:rFonts w:ascii="Times New Roman" w:hAnsi="Times New Roman"/>
          <w:sz w:val="28"/>
          <w:szCs w:val="28"/>
        </w:rPr>
        <w:t xml:space="preserve"> </w:t>
      </w:r>
      <w:r w:rsidRPr="009F1F4E">
        <w:rPr>
          <w:rFonts w:ascii="Times New Roman" w:hAnsi="Times New Roman"/>
          <w:sz w:val="28"/>
          <w:szCs w:val="28"/>
        </w:rPr>
        <w:t>случаев.</w:t>
      </w:r>
      <w:r w:rsidR="00B47CE9">
        <w:rPr>
          <w:rFonts w:ascii="Times New Roman" w:hAnsi="Times New Roman"/>
          <w:sz w:val="28"/>
          <w:szCs w:val="28"/>
        </w:rPr>
        <w:t xml:space="preserve"> </w:t>
      </w:r>
      <w:r w:rsidRPr="009F1F4E">
        <w:rPr>
          <w:rFonts w:ascii="Times New Roman" w:hAnsi="Times New Roman"/>
          <w:sz w:val="28"/>
          <w:szCs w:val="28"/>
        </w:rPr>
        <w:t>Оно</w:t>
      </w:r>
      <w:r w:rsidR="00B47CE9">
        <w:rPr>
          <w:rFonts w:ascii="Times New Roman" w:hAnsi="Times New Roman"/>
          <w:sz w:val="28"/>
          <w:szCs w:val="28"/>
        </w:rPr>
        <w:t xml:space="preserve"> </w:t>
      </w:r>
      <w:r w:rsidRPr="009F1F4E">
        <w:rPr>
          <w:rFonts w:ascii="Times New Roman" w:hAnsi="Times New Roman"/>
          <w:sz w:val="28"/>
          <w:szCs w:val="28"/>
        </w:rPr>
        <w:t>должно</w:t>
      </w:r>
      <w:r w:rsidR="00B47CE9">
        <w:rPr>
          <w:rFonts w:ascii="Times New Roman" w:hAnsi="Times New Roman"/>
          <w:sz w:val="28"/>
          <w:szCs w:val="28"/>
        </w:rPr>
        <w:t xml:space="preserve"> </w:t>
      </w:r>
      <w:r w:rsidRPr="009F1F4E">
        <w:rPr>
          <w:rFonts w:ascii="Times New Roman" w:hAnsi="Times New Roman"/>
          <w:sz w:val="28"/>
          <w:szCs w:val="28"/>
        </w:rPr>
        <w:t>быть</w:t>
      </w:r>
      <w:r w:rsidR="00B47CE9">
        <w:rPr>
          <w:rFonts w:ascii="Times New Roman" w:hAnsi="Times New Roman"/>
          <w:sz w:val="28"/>
          <w:szCs w:val="28"/>
        </w:rPr>
        <w:t xml:space="preserve"> </w:t>
      </w:r>
      <w:r w:rsidRPr="009F1F4E">
        <w:rPr>
          <w:rFonts w:ascii="Times New Roman" w:hAnsi="Times New Roman"/>
          <w:sz w:val="28"/>
          <w:szCs w:val="28"/>
        </w:rPr>
        <w:t>в</w:t>
      </w:r>
      <w:r w:rsidR="00B47CE9">
        <w:rPr>
          <w:rFonts w:ascii="Times New Roman" w:hAnsi="Times New Roman"/>
          <w:sz w:val="28"/>
          <w:szCs w:val="28"/>
        </w:rPr>
        <w:t xml:space="preserve"> </w:t>
      </w:r>
      <w:r w:rsidRPr="009F1F4E">
        <w:rPr>
          <w:rFonts w:ascii="Times New Roman" w:hAnsi="Times New Roman"/>
          <w:sz w:val="28"/>
          <w:szCs w:val="28"/>
        </w:rPr>
        <w:t>любой</w:t>
      </w:r>
      <w:r w:rsidR="00B47CE9">
        <w:rPr>
          <w:rFonts w:ascii="Times New Roman" w:hAnsi="Times New Roman"/>
          <w:sz w:val="28"/>
          <w:szCs w:val="28"/>
        </w:rPr>
        <w:t xml:space="preserve"> </w:t>
      </w:r>
      <w:r w:rsidRPr="009F1F4E">
        <w:rPr>
          <w:rFonts w:ascii="Times New Roman" w:hAnsi="Times New Roman"/>
          <w:sz w:val="28"/>
          <w:szCs w:val="28"/>
        </w:rPr>
        <w:t>организации,</w:t>
      </w:r>
      <w:r w:rsidR="00B47CE9">
        <w:rPr>
          <w:rFonts w:ascii="Times New Roman" w:hAnsi="Times New Roman"/>
          <w:sz w:val="28"/>
          <w:szCs w:val="28"/>
        </w:rPr>
        <w:t xml:space="preserve"> </w:t>
      </w:r>
      <w:r w:rsidRPr="009F1F4E">
        <w:rPr>
          <w:rFonts w:ascii="Times New Roman" w:hAnsi="Times New Roman"/>
          <w:sz w:val="28"/>
          <w:szCs w:val="28"/>
        </w:rPr>
        <w:t>а</w:t>
      </w:r>
      <w:r w:rsidR="00B47CE9">
        <w:rPr>
          <w:rFonts w:ascii="Times New Roman" w:hAnsi="Times New Roman"/>
          <w:sz w:val="28"/>
          <w:szCs w:val="28"/>
        </w:rPr>
        <w:t xml:space="preserve"> </w:t>
      </w:r>
      <w:r w:rsidRPr="009F1F4E">
        <w:rPr>
          <w:rFonts w:ascii="Times New Roman" w:hAnsi="Times New Roman"/>
          <w:sz w:val="28"/>
          <w:szCs w:val="28"/>
        </w:rPr>
        <w:t>в</w:t>
      </w:r>
      <w:r w:rsidR="00B47CE9">
        <w:rPr>
          <w:rFonts w:ascii="Times New Roman" w:hAnsi="Times New Roman"/>
          <w:sz w:val="28"/>
          <w:szCs w:val="28"/>
        </w:rPr>
        <w:t xml:space="preserve"> </w:t>
      </w:r>
      <w:r w:rsidRPr="009F1F4E">
        <w:rPr>
          <w:rFonts w:ascii="Times New Roman" w:hAnsi="Times New Roman"/>
          <w:sz w:val="28"/>
          <w:szCs w:val="28"/>
        </w:rPr>
        <w:t>его</w:t>
      </w:r>
      <w:r w:rsidR="00B47CE9">
        <w:rPr>
          <w:rFonts w:ascii="Times New Roman" w:hAnsi="Times New Roman"/>
          <w:sz w:val="28"/>
          <w:szCs w:val="28"/>
        </w:rPr>
        <w:t xml:space="preserve"> </w:t>
      </w:r>
      <w:r w:rsidRPr="009F1F4E">
        <w:rPr>
          <w:rFonts w:ascii="Times New Roman" w:hAnsi="Times New Roman"/>
          <w:sz w:val="28"/>
          <w:szCs w:val="28"/>
        </w:rPr>
        <w:t>содержании</w:t>
      </w:r>
      <w:r w:rsidR="00B47CE9">
        <w:rPr>
          <w:rFonts w:ascii="Times New Roman" w:hAnsi="Times New Roman"/>
          <w:sz w:val="28"/>
          <w:szCs w:val="28"/>
        </w:rPr>
        <w:t xml:space="preserve"> </w:t>
      </w:r>
      <w:r w:rsidRPr="009F1F4E">
        <w:rPr>
          <w:rFonts w:ascii="Times New Roman" w:hAnsi="Times New Roman"/>
          <w:sz w:val="28"/>
          <w:szCs w:val="28"/>
        </w:rPr>
        <w:t>должен</w:t>
      </w:r>
      <w:r w:rsidR="00B47CE9">
        <w:rPr>
          <w:rFonts w:ascii="Times New Roman" w:hAnsi="Times New Roman"/>
          <w:sz w:val="28"/>
          <w:szCs w:val="28"/>
        </w:rPr>
        <w:t xml:space="preserve"> </w:t>
      </w:r>
      <w:r w:rsidRPr="009F1F4E">
        <w:rPr>
          <w:rFonts w:ascii="Times New Roman" w:hAnsi="Times New Roman"/>
          <w:sz w:val="28"/>
          <w:szCs w:val="28"/>
        </w:rPr>
        <w:t>быть</w:t>
      </w:r>
      <w:r w:rsidR="00B47CE9">
        <w:rPr>
          <w:rFonts w:ascii="Times New Roman" w:hAnsi="Times New Roman"/>
          <w:sz w:val="28"/>
          <w:szCs w:val="28"/>
        </w:rPr>
        <w:t xml:space="preserve"> </w:t>
      </w:r>
      <w:r w:rsidRPr="009F1F4E">
        <w:rPr>
          <w:rFonts w:ascii="Times New Roman" w:hAnsi="Times New Roman"/>
          <w:sz w:val="28"/>
          <w:szCs w:val="28"/>
        </w:rPr>
        <w:t>утвержден</w:t>
      </w:r>
      <w:r w:rsidR="00B47CE9">
        <w:rPr>
          <w:rFonts w:ascii="Times New Roman" w:hAnsi="Times New Roman"/>
          <w:sz w:val="28"/>
          <w:szCs w:val="28"/>
        </w:rPr>
        <w:t xml:space="preserve"> </w:t>
      </w:r>
      <w:r w:rsidRPr="009F1F4E">
        <w:rPr>
          <w:rFonts w:ascii="Times New Roman" w:hAnsi="Times New Roman"/>
          <w:sz w:val="28"/>
          <w:szCs w:val="28"/>
        </w:rPr>
        <w:t>порядок</w:t>
      </w:r>
      <w:r w:rsidR="00B47CE9">
        <w:rPr>
          <w:rFonts w:ascii="Times New Roman" w:hAnsi="Times New Roman"/>
          <w:sz w:val="28"/>
          <w:szCs w:val="28"/>
        </w:rPr>
        <w:t xml:space="preserve"> </w:t>
      </w:r>
      <w:r w:rsidRPr="009F1F4E">
        <w:rPr>
          <w:rFonts w:ascii="Times New Roman" w:hAnsi="Times New Roman"/>
          <w:sz w:val="28"/>
          <w:szCs w:val="28"/>
        </w:rPr>
        <w:t>действий</w:t>
      </w:r>
      <w:r w:rsidR="00B47CE9">
        <w:rPr>
          <w:rFonts w:ascii="Times New Roman" w:hAnsi="Times New Roman"/>
          <w:sz w:val="28"/>
          <w:szCs w:val="28"/>
        </w:rPr>
        <w:t xml:space="preserve"> </w:t>
      </w:r>
      <w:r w:rsidRPr="009F1F4E">
        <w:rPr>
          <w:rFonts w:ascii="Times New Roman" w:hAnsi="Times New Roman"/>
          <w:sz w:val="28"/>
          <w:szCs w:val="28"/>
        </w:rPr>
        <w:t>работника</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работодателя</w:t>
      </w:r>
      <w:r w:rsidR="00B47CE9">
        <w:rPr>
          <w:rFonts w:ascii="Times New Roman" w:hAnsi="Times New Roman"/>
          <w:sz w:val="28"/>
          <w:szCs w:val="28"/>
        </w:rPr>
        <w:t xml:space="preserve"> </w:t>
      </w:r>
      <w:r w:rsidRPr="009F1F4E">
        <w:rPr>
          <w:rFonts w:ascii="Times New Roman" w:hAnsi="Times New Roman"/>
          <w:sz w:val="28"/>
          <w:szCs w:val="28"/>
        </w:rPr>
        <w:t>при</w:t>
      </w:r>
      <w:r w:rsidR="00B47CE9">
        <w:rPr>
          <w:rFonts w:ascii="Times New Roman" w:hAnsi="Times New Roman"/>
          <w:sz w:val="28"/>
          <w:szCs w:val="28"/>
        </w:rPr>
        <w:t xml:space="preserve"> </w:t>
      </w:r>
      <w:r w:rsidRPr="009F1F4E">
        <w:rPr>
          <w:rFonts w:ascii="Times New Roman" w:hAnsi="Times New Roman"/>
          <w:sz w:val="28"/>
          <w:szCs w:val="28"/>
        </w:rPr>
        <w:t>возникновении</w:t>
      </w:r>
      <w:r w:rsidR="00B47CE9">
        <w:rPr>
          <w:rFonts w:ascii="Times New Roman" w:hAnsi="Times New Roman"/>
          <w:sz w:val="28"/>
          <w:szCs w:val="28"/>
        </w:rPr>
        <w:t xml:space="preserve"> </w:t>
      </w:r>
      <w:r w:rsidRPr="009F1F4E">
        <w:rPr>
          <w:rFonts w:ascii="Times New Roman" w:hAnsi="Times New Roman"/>
          <w:sz w:val="28"/>
          <w:szCs w:val="28"/>
        </w:rPr>
        <w:t>ЧП</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др.</w:t>
      </w:r>
      <w:r w:rsidR="00B47CE9">
        <w:rPr>
          <w:rFonts w:ascii="Times New Roman" w:hAnsi="Times New Roman"/>
          <w:sz w:val="28"/>
          <w:szCs w:val="28"/>
        </w:rPr>
        <w:t xml:space="preserve"> </w:t>
      </w:r>
      <w:r w:rsidRPr="009F1F4E">
        <w:rPr>
          <w:rFonts w:ascii="Times New Roman" w:hAnsi="Times New Roman"/>
          <w:sz w:val="28"/>
          <w:szCs w:val="28"/>
        </w:rPr>
        <w:t>[</w:t>
      </w:r>
      <w:r w:rsidR="00295ED4">
        <w:rPr>
          <w:rFonts w:ascii="Times New Roman" w:hAnsi="Times New Roman"/>
          <w:sz w:val="28"/>
          <w:szCs w:val="28"/>
        </w:rPr>
        <w:t>6</w:t>
      </w:r>
      <w:r w:rsidRPr="009F1F4E">
        <w:rPr>
          <w:rFonts w:ascii="Times New Roman" w:hAnsi="Times New Roman"/>
          <w:sz w:val="28"/>
          <w:szCs w:val="28"/>
        </w:rPr>
        <w:t>].</w:t>
      </w:r>
    </w:p>
    <w:p w:rsidR="00154117" w:rsidRPr="009F1F4E" w:rsidRDefault="00154117" w:rsidP="00154117">
      <w:pPr>
        <w:widowControl w:val="0"/>
        <w:tabs>
          <w:tab w:val="left" w:pos="1134"/>
        </w:tabs>
        <w:spacing w:line="360" w:lineRule="auto"/>
        <w:ind w:firstLine="709"/>
        <w:jc w:val="both"/>
        <w:rPr>
          <w:sz w:val="28"/>
          <w:szCs w:val="28"/>
        </w:rPr>
      </w:pPr>
      <w:r w:rsidRPr="009F1F4E">
        <w:rPr>
          <w:sz w:val="28"/>
          <w:szCs w:val="28"/>
        </w:rPr>
        <w:t>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9F1F4E">
        <w:rPr>
          <w:sz w:val="28"/>
          <w:szCs w:val="28"/>
        </w:rPr>
        <w:t>ежегодно</w:t>
      </w:r>
      <w:r w:rsidR="00B47CE9">
        <w:rPr>
          <w:sz w:val="28"/>
          <w:szCs w:val="28"/>
        </w:rPr>
        <w:t xml:space="preserve"> </w:t>
      </w:r>
      <w:r w:rsidRPr="009F1F4E">
        <w:rPr>
          <w:sz w:val="28"/>
          <w:szCs w:val="28"/>
        </w:rPr>
        <w:t>направля</w:t>
      </w:r>
      <w:r>
        <w:rPr>
          <w:sz w:val="28"/>
          <w:szCs w:val="28"/>
        </w:rPr>
        <w:t>ются</w:t>
      </w:r>
      <w:r w:rsidR="00B47CE9">
        <w:rPr>
          <w:sz w:val="28"/>
          <w:szCs w:val="28"/>
        </w:rPr>
        <w:t xml:space="preserve">  </w:t>
      </w:r>
      <w:r w:rsidRPr="009F1F4E">
        <w:rPr>
          <w:sz w:val="28"/>
          <w:szCs w:val="28"/>
        </w:rPr>
        <w:t>финансовые</w:t>
      </w:r>
      <w:r w:rsidR="00B47CE9">
        <w:rPr>
          <w:sz w:val="28"/>
          <w:szCs w:val="28"/>
        </w:rPr>
        <w:t xml:space="preserve"> </w:t>
      </w:r>
      <w:r w:rsidRPr="009F1F4E">
        <w:rPr>
          <w:sz w:val="28"/>
          <w:szCs w:val="28"/>
        </w:rPr>
        <w:t>средства</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охрану</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которые</w:t>
      </w:r>
      <w:r w:rsidR="00B47CE9">
        <w:rPr>
          <w:sz w:val="28"/>
          <w:szCs w:val="28"/>
        </w:rPr>
        <w:t xml:space="preserve"> </w:t>
      </w:r>
      <w:r w:rsidRPr="009F1F4E">
        <w:rPr>
          <w:sz w:val="28"/>
          <w:szCs w:val="28"/>
        </w:rPr>
        <w:t>расходуются</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мероприятия</w:t>
      </w:r>
      <w:r w:rsidR="00B47CE9">
        <w:rPr>
          <w:sz w:val="28"/>
          <w:szCs w:val="28"/>
        </w:rPr>
        <w:t xml:space="preserve"> </w:t>
      </w:r>
      <w:r w:rsidRPr="009F1F4E">
        <w:rPr>
          <w:sz w:val="28"/>
          <w:szCs w:val="28"/>
        </w:rPr>
        <w:t>по</w:t>
      </w:r>
      <w:r w:rsidR="00B47CE9">
        <w:rPr>
          <w:sz w:val="28"/>
          <w:szCs w:val="28"/>
        </w:rPr>
        <w:t xml:space="preserve"> </w:t>
      </w:r>
      <w:r w:rsidRPr="009F1F4E">
        <w:rPr>
          <w:sz w:val="28"/>
          <w:szCs w:val="28"/>
        </w:rPr>
        <w:t>улучшению</w:t>
      </w:r>
      <w:r w:rsidR="00B47CE9">
        <w:rPr>
          <w:sz w:val="28"/>
          <w:szCs w:val="28"/>
        </w:rPr>
        <w:t xml:space="preserve"> </w:t>
      </w:r>
      <w:r w:rsidRPr="009F1F4E">
        <w:rPr>
          <w:sz w:val="28"/>
          <w:szCs w:val="28"/>
        </w:rPr>
        <w:t>условий</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итогом</w:t>
      </w:r>
      <w:r w:rsidR="00B47CE9">
        <w:rPr>
          <w:sz w:val="28"/>
          <w:szCs w:val="28"/>
        </w:rPr>
        <w:t xml:space="preserve"> </w:t>
      </w:r>
      <w:r w:rsidRPr="009F1F4E">
        <w:rPr>
          <w:sz w:val="28"/>
          <w:szCs w:val="28"/>
        </w:rPr>
        <w:t>которых</w:t>
      </w:r>
      <w:r w:rsidR="00B47CE9">
        <w:rPr>
          <w:sz w:val="28"/>
          <w:szCs w:val="28"/>
        </w:rPr>
        <w:t xml:space="preserve"> </w:t>
      </w:r>
      <w:r w:rsidRPr="009F1F4E">
        <w:rPr>
          <w:sz w:val="28"/>
          <w:szCs w:val="28"/>
        </w:rPr>
        <w:t>выступает</w:t>
      </w:r>
      <w:r w:rsidR="00B47CE9">
        <w:rPr>
          <w:sz w:val="28"/>
          <w:szCs w:val="28"/>
        </w:rPr>
        <w:t xml:space="preserve"> </w:t>
      </w:r>
      <w:r w:rsidRPr="009F1F4E">
        <w:rPr>
          <w:sz w:val="28"/>
          <w:szCs w:val="28"/>
        </w:rPr>
        <w:t>понижение</w:t>
      </w:r>
      <w:r w:rsidR="00B47CE9">
        <w:rPr>
          <w:sz w:val="28"/>
          <w:szCs w:val="28"/>
        </w:rPr>
        <w:t xml:space="preserve"> </w:t>
      </w:r>
      <w:r w:rsidRPr="009F1F4E">
        <w:rPr>
          <w:sz w:val="28"/>
          <w:szCs w:val="28"/>
        </w:rPr>
        <w:t>производственного</w:t>
      </w:r>
      <w:r w:rsidR="00B47CE9">
        <w:rPr>
          <w:sz w:val="28"/>
          <w:szCs w:val="28"/>
        </w:rPr>
        <w:t xml:space="preserve"> </w:t>
      </w:r>
      <w:r w:rsidRPr="009F1F4E">
        <w:rPr>
          <w:sz w:val="28"/>
          <w:szCs w:val="28"/>
        </w:rPr>
        <w:t>травматизма</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профессиональных</w:t>
      </w:r>
      <w:r w:rsidR="00B47CE9">
        <w:rPr>
          <w:sz w:val="28"/>
          <w:szCs w:val="28"/>
        </w:rPr>
        <w:t xml:space="preserve"> </w:t>
      </w:r>
      <w:r w:rsidRPr="009F1F4E">
        <w:rPr>
          <w:sz w:val="28"/>
          <w:szCs w:val="28"/>
        </w:rPr>
        <w:t>заболеваний,</w:t>
      </w:r>
      <w:r w:rsidR="00B47CE9">
        <w:rPr>
          <w:sz w:val="28"/>
          <w:szCs w:val="28"/>
        </w:rPr>
        <w:t xml:space="preserve"> </w:t>
      </w:r>
      <w:r w:rsidRPr="009F1F4E">
        <w:rPr>
          <w:sz w:val="28"/>
          <w:szCs w:val="28"/>
        </w:rPr>
        <w:t>а</w:t>
      </w:r>
      <w:r w:rsidR="00B47CE9">
        <w:rPr>
          <w:sz w:val="28"/>
          <w:szCs w:val="28"/>
        </w:rPr>
        <w:t xml:space="preserve"> </w:t>
      </w:r>
      <w:r w:rsidRPr="009F1F4E">
        <w:rPr>
          <w:sz w:val="28"/>
          <w:szCs w:val="28"/>
        </w:rPr>
        <w:t>также</w:t>
      </w:r>
      <w:r w:rsidR="00B47CE9">
        <w:rPr>
          <w:sz w:val="28"/>
          <w:szCs w:val="28"/>
        </w:rPr>
        <w:t xml:space="preserve"> </w:t>
      </w:r>
      <w:r w:rsidRPr="009F1F4E">
        <w:rPr>
          <w:sz w:val="28"/>
          <w:szCs w:val="28"/>
        </w:rPr>
        <w:t>случаев</w:t>
      </w:r>
      <w:r w:rsidR="00B47CE9">
        <w:rPr>
          <w:sz w:val="28"/>
          <w:szCs w:val="28"/>
        </w:rPr>
        <w:t xml:space="preserve"> </w:t>
      </w:r>
      <w:r w:rsidRPr="009F1F4E">
        <w:rPr>
          <w:sz w:val="28"/>
          <w:szCs w:val="28"/>
        </w:rPr>
        <w:t>общей</w:t>
      </w:r>
      <w:r w:rsidR="00B47CE9">
        <w:rPr>
          <w:sz w:val="28"/>
          <w:szCs w:val="28"/>
        </w:rPr>
        <w:t xml:space="preserve"> </w:t>
      </w:r>
      <w:r w:rsidRPr="009F1F4E">
        <w:rPr>
          <w:sz w:val="28"/>
          <w:szCs w:val="28"/>
        </w:rPr>
        <w:t>заболеваемости.</w:t>
      </w:r>
    </w:p>
    <w:p w:rsidR="00154117" w:rsidRPr="009F1F4E" w:rsidRDefault="00154117" w:rsidP="00154117">
      <w:pPr>
        <w:widowControl w:val="0"/>
        <w:tabs>
          <w:tab w:val="left" w:pos="1134"/>
        </w:tabs>
        <w:spacing w:line="360" w:lineRule="auto"/>
        <w:ind w:firstLine="709"/>
        <w:jc w:val="both"/>
        <w:rPr>
          <w:sz w:val="28"/>
          <w:szCs w:val="28"/>
        </w:rPr>
      </w:pPr>
      <w:r w:rsidRPr="009F1F4E">
        <w:rPr>
          <w:sz w:val="28"/>
          <w:szCs w:val="28"/>
        </w:rPr>
        <w:t>Каждый</w:t>
      </w:r>
      <w:r w:rsidR="00B47CE9">
        <w:rPr>
          <w:sz w:val="28"/>
          <w:szCs w:val="28"/>
        </w:rPr>
        <w:t xml:space="preserve"> </w:t>
      </w:r>
      <w:r w:rsidRPr="009F1F4E">
        <w:rPr>
          <w:sz w:val="28"/>
          <w:szCs w:val="28"/>
        </w:rPr>
        <w:t>работник</w:t>
      </w:r>
      <w:r w:rsidR="00B47CE9">
        <w:rPr>
          <w:sz w:val="28"/>
          <w:szCs w:val="28"/>
        </w:rPr>
        <w:t xml:space="preserve"> </w:t>
      </w:r>
      <w:r w:rsidRPr="009F1F4E">
        <w:rPr>
          <w:sz w:val="28"/>
          <w:szCs w:val="28"/>
        </w:rPr>
        <w:t>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9F1F4E">
        <w:rPr>
          <w:sz w:val="28"/>
          <w:szCs w:val="28"/>
        </w:rPr>
        <w:t>обязан</w:t>
      </w:r>
      <w:r w:rsidR="00B47CE9">
        <w:rPr>
          <w:sz w:val="28"/>
          <w:szCs w:val="28"/>
        </w:rPr>
        <w:t xml:space="preserve"> </w:t>
      </w:r>
      <w:r w:rsidRPr="009F1F4E">
        <w:rPr>
          <w:sz w:val="28"/>
          <w:szCs w:val="28"/>
        </w:rPr>
        <w:t>в</w:t>
      </w:r>
      <w:r w:rsidR="00B47CE9">
        <w:rPr>
          <w:sz w:val="28"/>
          <w:szCs w:val="28"/>
        </w:rPr>
        <w:t xml:space="preserve"> </w:t>
      </w:r>
      <w:r w:rsidRPr="009F1F4E">
        <w:rPr>
          <w:sz w:val="28"/>
          <w:szCs w:val="28"/>
        </w:rPr>
        <w:t>соответствии</w:t>
      </w:r>
      <w:r w:rsidR="00B47CE9">
        <w:rPr>
          <w:sz w:val="28"/>
          <w:szCs w:val="28"/>
        </w:rPr>
        <w:t xml:space="preserve"> </w:t>
      </w:r>
      <w:r w:rsidRPr="009F1F4E">
        <w:rPr>
          <w:sz w:val="28"/>
          <w:szCs w:val="28"/>
        </w:rPr>
        <w:t>со</w:t>
      </w:r>
      <w:r w:rsidR="00B47CE9">
        <w:rPr>
          <w:sz w:val="28"/>
          <w:szCs w:val="28"/>
        </w:rPr>
        <w:t xml:space="preserve"> </w:t>
      </w:r>
      <w:r w:rsidRPr="009F1F4E">
        <w:rPr>
          <w:sz w:val="28"/>
          <w:szCs w:val="28"/>
        </w:rPr>
        <w:t>ст.</w:t>
      </w:r>
      <w:r w:rsidR="00B47CE9">
        <w:rPr>
          <w:sz w:val="28"/>
          <w:szCs w:val="28"/>
        </w:rPr>
        <w:t xml:space="preserve"> </w:t>
      </w:r>
      <w:r w:rsidRPr="009F1F4E">
        <w:rPr>
          <w:sz w:val="28"/>
          <w:szCs w:val="28"/>
        </w:rPr>
        <w:t>214</w:t>
      </w:r>
      <w:r w:rsidR="00B47CE9">
        <w:rPr>
          <w:sz w:val="28"/>
          <w:szCs w:val="28"/>
        </w:rPr>
        <w:t xml:space="preserve"> </w:t>
      </w:r>
      <w:r w:rsidRPr="009F1F4E">
        <w:rPr>
          <w:sz w:val="28"/>
          <w:szCs w:val="28"/>
        </w:rPr>
        <w:t>Трудового</w:t>
      </w:r>
      <w:r w:rsidR="00B47CE9">
        <w:rPr>
          <w:sz w:val="28"/>
          <w:szCs w:val="28"/>
        </w:rPr>
        <w:t xml:space="preserve"> </w:t>
      </w:r>
      <w:r w:rsidRPr="009F1F4E">
        <w:rPr>
          <w:sz w:val="28"/>
          <w:szCs w:val="28"/>
        </w:rPr>
        <w:t>кодекса</w:t>
      </w:r>
      <w:r w:rsidR="00B47CE9">
        <w:rPr>
          <w:sz w:val="28"/>
          <w:szCs w:val="28"/>
        </w:rPr>
        <w:t xml:space="preserve"> </w:t>
      </w:r>
      <w:r w:rsidRPr="009F1F4E">
        <w:rPr>
          <w:sz w:val="28"/>
          <w:szCs w:val="28"/>
        </w:rPr>
        <w:t>РФ:</w:t>
      </w:r>
    </w:p>
    <w:p w:rsidR="00154117" w:rsidRPr="009F1F4E" w:rsidRDefault="00154117" w:rsidP="00362496">
      <w:pPr>
        <w:pStyle w:val="af8"/>
        <w:widowControl w:val="0"/>
        <w:numPr>
          <w:ilvl w:val="0"/>
          <w:numId w:val="10"/>
        </w:numPr>
        <w:tabs>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следовать</w:t>
      </w:r>
      <w:r w:rsidR="00B47CE9">
        <w:rPr>
          <w:rFonts w:ascii="Times New Roman" w:hAnsi="Times New Roman"/>
          <w:sz w:val="28"/>
          <w:szCs w:val="28"/>
        </w:rPr>
        <w:t xml:space="preserve"> </w:t>
      </w:r>
      <w:r w:rsidRPr="009F1F4E">
        <w:rPr>
          <w:rFonts w:ascii="Times New Roman" w:hAnsi="Times New Roman"/>
          <w:sz w:val="28"/>
          <w:szCs w:val="28"/>
        </w:rPr>
        <w:t>правилам</w:t>
      </w:r>
      <w:r w:rsidR="00B47CE9">
        <w:rPr>
          <w:rFonts w:ascii="Times New Roman" w:hAnsi="Times New Roman"/>
          <w:sz w:val="28"/>
          <w:szCs w:val="28"/>
        </w:rPr>
        <w:t xml:space="preserve"> </w:t>
      </w:r>
      <w:r w:rsidRPr="009F1F4E">
        <w:rPr>
          <w:rFonts w:ascii="Times New Roman" w:hAnsi="Times New Roman"/>
          <w:sz w:val="28"/>
          <w:szCs w:val="28"/>
        </w:rPr>
        <w:t>охраны</w:t>
      </w:r>
      <w:r w:rsidR="00B47CE9">
        <w:rPr>
          <w:rFonts w:ascii="Times New Roman" w:hAnsi="Times New Roman"/>
          <w:sz w:val="28"/>
          <w:szCs w:val="28"/>
        </w:rPr>
        <w:t xml:space="preserve"> </w:t>
      </w:r>
      <w:r w:rsidRPr="009F1F4E">
        <w:rPr>
          <w:rFonts w:ascii="Times New Roman" w:hAnsi="Times New Roman"/>
          <w:sz w:val="28"/>
          <w:szCs w:val="28"/>
        </w:rPr>
        <w:t>труда;</w:t>
      </w:r>
    </w:p>
    <w:p w:rsidR="00154117" w:rsidRPr="009F1F4E" w:rsidRDefault="00154117" w:rsidP="00362496">
      <w:pPr>
        <w:pStyle w:val="af8"/>
        <w:widowControl w:val="0"/>
        <w:numPr>
          <w:ilvl w:val="0"/>
          <w:numId w:val="10"/>
        </w:numPr>
        <w:tabs>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правильно</w:t>
      </w:r>
      <w:r w:rsidR="00B47CE9">
        <w:rPr>
          <w:rFonts w:ascii="Times New Roman" w:hAnsi="Times New Roman"/>
          <w:sz w:val="28"/>
          <w:szCs w:val="28"/>
        </w:rPr>
        <w:t xml:space="preserve"> </w:t>
      </w:r>
      <w:r w:rsidRPr="009F1F4E">
        <w:rPr>
          <w:rFonts w:ascii="Times New Roman" w:hAnsi="Times New Roman"/>
          <w:sz w:val="28"/>
          <w:szCs w:val="28"/>
        </w:rPr>
        <w:t>использовать</w:t>
      </w:r>
      <w:r w:rsidR="00B47CE9">
        <w:rPr>
          <w:rFonts w:ascii="Times New Roman" w:hAnsi="Times New Roman"/>
          <w:sz w:val="28"/>
          <w:szCs w:val="28"/>
        </w:rPr>
        <w:t xml:space="preserve"> </w:t>
      </w:r>
      <w:r w:rsidRPr="009F1F4E">
        <w:rPr>
          <w:rFonts w:ascii="Times New Roman" w:hAnsi="Times New Roman"/>
          <w:sz w:val="28"/>
          <w:szCs w:val="28"/>
        </w:rPr>
        <w:t>средства</w:t>
      </w:r>
      <w:r w:rsidR="00B47CE9">
        <w:rPr>
          <w:rFonts w:ascii="Times New Roman" w:hAnsi="Times New Roman"/>
          <w:sz w:val="28"/>
          <w:szCs w:val="28"/>
        </w:rPr>
        <w:t xml:space="preserve"> </w:t>
      </w:r>
      <w:r w:rsidRPr="009F1F4E">
        <w:rPr>
          <w:rFonts w:ascii="Times New Roman" w:hAnsi="Times New Roman"/>
          <w:sz w:val="28"/>
          <w:szCs w:val="28"/>
        </w:rPr>
        <w:t>индивидуальной</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коллективной</w:t>
      </w:r>
      <w:r w:rsidR="00B47CE9">
        <w:rPr>
          <w:rFonts w:ascii="Times New Roman" w:hAnsi="Times New Roman"/>
          <w:sz w:val="28"/>
          <w:szCs w:val="28"/>
        </w:rPr>
        <w:t xml:space="preserve"> </w:t>
      </w:r>
      <w:r w:rsidRPr="009F1F4E">
        <w:rPr>
          <w:rFonts w:ascii="Times New Roman" w:hAnsi="Times New Roman"/>
          <w:sz w:val="28"/>
          <w:szCs w:val="28"/>
        </w:rPr>
        <w:t>защиты;</w:t>
      </w:r>
    </w:p>
    <w:p w:rsidR="00154117" w:rsidRPr="009F1F4E" w:rsidRDefault="00154117" w:rsidP="00362496">
      <w:pPr>
        <w:pStyle w:val="af8"/>
        <w:widowControl w:val="0"/>
        <w:numPr>
          <w:ilvl w:val="0"/>
          <w:numId w:val="10"/>
        </w:numPr>
        <w:tabs>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осваивать</w:t>
      </w:r>
      <w:r w:rsidR="00B47CE9">
        <w:rPr>
          <w:rFonts w:ascii="Times New Roman" w:hAnsi="Times New Roman"/>
          <w:sz w:val="28"/>
          <w:szCs w:val="28"/>
        </w:rPr>
        <w:t xml:space="preserve"> </w:t>
      </w:r>
      <w:r w:rsidRPr="009F1F4E">
        <w:rPr>
          <w:rFonts w:ascii="Times New Roman" w:hAnsi="Times New Roman"/>
          <w:sz w:val="28"/>
          <w:szCs w:val="28"/>
        </w:rPr>
        <w:t>в</w:t>
      </w:r>
      <w:r w:rsidR="00B47CE9">
        <w:rPr>
          <w:rFonts w:ascii="Times New Roman" w:hAnsi="Times New Roman"/>
          <w:sz w:val="28"/>
          <w:szCs w:val="28"/>
        </w:rPr>
        <w:t xml:space="preserve"> </w:t>
      </w:r>
      <w:r w:rsidRPr="009F1F4E">
        <w:rPr>
          <w:rFonts w:ascii="Times New Roman" w:hAnsi="Times New Roman"/>
          <w:sz w:val="28"/>
          <w:szCs w:val="28"/>
        </w:rPr>
        <w:t>процессе</w:t>
      </w:r>
      <w:r w:rsidR="00B47CE9">
        <w:rPr>
          <w:rFonts w:ascii="Times New Roman" w:hAnsi="Times New Roman"/>
          <w:sz w:val="28"/>
          <w:szCs w:val="28"/>
        </w:rPr>
        <w:t xml:space="preserve"> </w:t>
      </w:r>
      <w:r w:rsidRPr="009F1F4E">
        <w:rPr>
          <w:rFonts w:ascii="Times New Roman" w:hAnsi="Times New Roman"/>
          <w:sz w:val="28"/>
          <w:szCs w:val="28"/>
        </w:rPr>
        <w:t>обучения</w:t>
      </w:r>
      <w:r w:rsidR="00B47CE9">
        <w:rPr>
          <w:rFonts w:ascii="Times New Roman" w:hAnsi="Times New Roman"/>
          <w:sz w:val="28"/>
          <w:szCs w:val="28"/>
        </w:rPr>
        <w:t xml:space="preserve"> </w:t>
      </w:r>
      <w:r w:rsidRPr="009F1F4E">
        <w:rPr>
          <w:rFonts w:ascii="Times New Roman" w:hAnsi="Times New Roman"/>
          <w:sz w:val="28"/>
          <w:szCs w:val="28"/>
        </w:rPr>
        <w:t>безопасные</w:t>
      </w:r>
      <w:r w:rsidR="00B47CE9">
        <w:rPr>
          <w:rFonts w:ascii="Times New Roman" w:hAnsi="Times New Roman"/>
          <w:sz w:val="28"/>
          <w:szCs w:val="28"/>
        </w:rPr>
        <w:t xml:space="preserve"> </w:t>
      </w:r>
      <w:r w:rsidRPr="009F1F4E">
        <w:rPr>
          <w:rFonts w:ascii="Times New Roman" w:hAnsi="Times New Roman"/>
          <w:sz w:val="28"/>
          <w:szCs w:val="28"/>
        </w:rPr>
        <w:t>спос</w:t>
      </w:r>
      <w:r>
        <w:rPr>
          <w:rFonts w:ascii="Times New Roman" w:hAnsi="Times New Roman"/>
          <w:sz w:val="28"/>
          <w:szCs w:val="28"/>
        </w:rPr>
        <w:t>обы</w:t>
      </w:r>
      <w:r w:rsidR="00B47CE9">
        <w:rPr>
          <w:rFonts w:ascii="Times New Roman" w:hAnsi="Times New Roman"/>
          <w:sz w:val="28"/>
          <w:szCs w:val="28"/>
        </w:rPr>
        <w:t xml:space="preserve"> </w:t>
      </w:r>
      <w:r>
        <w:rPr>
          <w:rFonts w:ascii="Times New Roman" w:hAnsi="Times New Roman"/>
          <w:sz w:val="28"/>
          <w:szCs w:val="28"/>
        </w:rPr>
        <w:t>и</w:t>
      </w:r>
      <w:r w:rsidR="00B47CE9">
        <w:rPr>
          <w:rFonts w:ascii="Times New Roman" w:hAnsi="Times New Roman"/>
          <w:sz w:val="28"/>
          <w:szCs w:val="28"/>
        </w:rPr>
        <w:t xml:space="preserve"> </w:t>
      </w:r>
      <w:r>
        <w:rPr>
          <w:rFonts w:ascii="Times New Roman" w:hAnsi="Times New Roman"/>
          <w:sz w:val="28"/>
          <w:szCs w:val="28"/>
        </w:rPr>
        <w:t>технологии</w:t>
      </w:r>
      <w:r w:rsidR="00B47CE9">
        <w:rPr>
          <w:rFonts w:ascii="Times New Roman" w:hAnsi="Times New Roman"/>
          <w:sz w:val="28"/>
          <w:szCs w:val="28"/>
        </w:rPr>
        <w:t xml:space="preserve"> </w:t>
      </w:r>
      <w:r>
        <w:rPr>
          <w:rFonts w:ascii="Times New Roman" w:hAnsi="Times New Roman"/>
          <w:sz w:val="28"/>
          <w:szCs w:val="28"/>
        </w:rPr>
        <w:t>осуществления</w:t>
      </w:r>
      <w:r w:rsidR="00B47CE9">
        <w:rPr>
          <w:rFonts w:ascii="Times New Roman" w:hAnsi="Times New Roman"/>
          <w:sz w:val="28"/>
          <w:szCs w:val="28"/>
        </w:rPr>
        <w:t xml:space="preserve"> </w:t>
      </w:r>
      <w:r w:rsidRPr="009F1F4E">
        <w:rPr>
          <w:rFonts w:ascii="Times New Roman" w:hAnsi="Times New Roman"/>
          <w:sz w:val="28"/>
          <w:szCs w:val="28"/>
        </w:rPr>
        <w:t>работ,</w:t>
      </w:r>
      <w:r w:rsidR="00B47CE9">
        <w:rPr>
          <w:rFonts w:ascii="Times New Roman" w:hAnsi="Times New Roman"/>
          <w:sz w:val="28"/>
          <w:szCs w:val="28"/>
        </w:rPr>
        <w:t xml:space="preserve"> </w:t>
      </w:r>
      <w:r w:rsidRPr="009F1F4E">
        <w:rPr>
          <w:rFonts w:ascii="Times New Roman" w:hAnsi="Times New Roman"/>
          <w:sz w:val="28"/>
          <w:szCs w:val="28"/>
        </w:rPr>
        <w:t>инструктаж</w:t>
      </w:r>
      <w:r w:rsidR="00B47CE9">
        <w:rPr>
          <w:rFonts w:ascii="Times New Roman" w:hAnsi="Times New Roman"/>
          <w:sz w:val="28"/>
          <w:szCs w:val="28"/>
        </w:rPr>
        <w:t xml:space="preserve"> </w:t>
      </w:r>
      <w:r w:rsidRPr="009F1F4E">
        <w:rPr>
          <w:rFonts w:ascii="Times New Roman" w:hAnsi="Times New Roman"/>
          <w:sz w:val="28"/>
          <w:szCs w:val="28"/>
        </w:rPr>
        <w:t>по</w:t>
      </w:r>
      <w:r w:rsidR="00B47CE9">
        <w:rPr>
          <w:rFonts w:ascii="Times New Roman" w:hAnsi="Times New Roman"/>
          <w:sz w:val="28"/>
          <w:szCs w:val="28"/>
        </w:rPr>
        <w:t xml:space="preserve"> </w:t>
      </w:r>
      <w:r w:rsidRPr="009F1F4E">
        <w:rPr>
          <w:rFonts w:ascii="Times New Roman" w:hAnsi="Times New Roman"/>
          <w:sz w:val="28"/>
          <w:szCs w:val="28"/>
        </w:rPr>
        <w:t>охране</w:t>
      </w:r>
      <w:r w:rsidR="00B47CE9">
        <w:rPr>
          <w:rFonts w:ascii="Times New Roman" w:hAnsi="Times New Roman"/>
          <w:sz w:val="28"/>
          <w:szCs w:val="28"/>
        </w:rPr>
        <w:t xml:space="preserve"> </w:t>
      </w:r>
      <w:r w:rsidRPr="009F1F4E">
        <w:rPr>
          <w:rFonts w:ascii="Times New Roman" w:hAnsi="Times New Roman"/>
          <w:sz w:val="28"/>
          <w:szCs w:val="28"/>
        </w:rPr>
        <w:t>труда,</w:t>
      </w:r>
      <w:r w:rsidR="00B47CE9">
        <w:rPr>
          <w:rFonts w:ascii="Times New Roman" w:hAnsi="Times New Roman"/>
          <w:sz w:val="28"/>
          <w:szCs w:val="28"/>
        </w:rPr>
        <w:t xml:space="preserve"> </w:t>
      </w:r>
      <w:r w:rsidRPr="009F1F4E">
        <w:rPr>
          <w:rFonts w:ascii="Times New Roman" w:hAnsi="Times New Roman"/>
          <w:sz w:val="28"/>
          <w:szCs w:val="28"/>
        </w:rPr>
        <w:t>стажировку</w:t>
      </w:r>
      <w:r w:rsidR="00B47CE9">
        <w:rPr>
          <w:rFonts w:ascii="Times New Roman" w:hAnsi="Times New Roman"/>
          <w:sz w:val="28"/>
          <w:szCs w:val="28"/>
        </w:rPr>
        <w:t xml:space="preserve"> </w:t>
      </w:r>
      <w:r w:rsidRPr="009F1F4E">
        <w:rPr>
          <w:rFonts w:ascii="Times New Roman" w:hAnsi="Times New Roman"/>
          <w:sz w:val="28"/>
          <w:szCs w:val="28"/>
        </w:rPr>
        <w:t>на</w:t>
      </w:r>
      <w:r w:rsidR="00B47CE9">
        <w:rPr>
          <w:rFonts w:ascii="Times New Roman" w:hAnsi="Times New Roman"/>
          <w:sz w:val="28"/>
          <w:szCs w:val="28"/>
        </w:rPr>
        <w:t xml:space="preserve"> </w:t>
      </w:r>
      <w:r w:rsidRPr="009F1F4E">
        <w:rPr>
          <w:rFonts w:ascii="Times New Roman" w:hAnsi="Times New Roman"/>
          <w:sz w:val="28"/>
          <w:szCs w:val="28"/>
        </w:rPr>
        <w:t>рабочем</w:t>
      </w:r>
      <w:r w:rsidR="00B47CE9">
        <w:rPr>
          <w:rFonts w:ascii="Times New Roman" w:hAnsi="Times New Roman"/>
          <w:sz w:val="28"/>
          <w:szCs w:val="28"/>
        </w:rPr>
        <w:t xml:space="preserve"> </w:t>
      </w:r>
      <w:r w:rsidRPr="009F1F4E">
        <w:rPr>
          <w:rFonts w:ascii="Times New Roman" w:hAnsi="Times New Roman"/>
          <w:sz w:val="28"/>
          <w:szCs w:val="28"/>
        </w:rPr>
        <w:t>ме</w:t>
      </w:r>
      <w:r w:rsidRPr="009F1F4E">
        <w:rPr>
          <w:rFonts w:ascii="Times New Roman" w:hAnsi="Times New Roman"/>
          <w:sz w:val="28"/>
          <w:szCs w:val="28"/>
        </w:rPr>
        <w:lastRenderedPageBreak/>
        <w:t>сте</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апробацию</w:t>
      </w:r>
      <w:r w:rsidR="00B47CE9">
        <w:rPr>
          <w:rFonts w:ascii="Times New Roman" w:hAnsi="Times New Roman"/>
          <w:sz w:val="28"/>
          <w:szCs w:val="28"/>
        </w:rPr>
        <w:t xml:space="preserve"> </w:t>
      </w:r>
      <w:r w:rsidRPr="009F1F4E">
        <w:rPr>
          <w:rFonts w:ascii="Times New Roman" w:hAnsi="Times New Roman"/>
          <w:sz w:val="28"/>
          <w:szCs w:val="28"/>
        </w:rPr>
        <w:t>знаний</w:t>
      </w:r>
      <w:r w:rsidR="00B47CE9">
        <w:rPr>
          <w:rFonts w:ascii="Times New Roman" w:hAnsi="Times New Roman"/>
          <w:sz w:val="28"/>
          <w:szCs w:val="28"/>
        </w:rPr>
        <w:t xml:space="preserve"> </w:t>
      </w:r>
      <w:r w:rsidRPr="009F1F4E">
        <w:rPr>
          <w:rFonts w:ascii="Times New Roman" w:hAnsi="Times New Roman"/>
          <w:sz w:val="28"/>
          <w:szCs w:val="28"/>
        </w:rPr>
        <w:t>правил</w:t>
      </w:r>
      <w:r w:rsidR="00B47CE9">
        <w:rPr>
          <w:rFonts w:ascii="Times New Roman" w:hAnsi="Times New Roman"/>
          <w:sz w:val="28"/>
          <w:szCs w:val="28"/>
        </w:rPr>
        <w:t xml:space="preserve"> </w:t>
      </w:r>
      <w:r w:rsidRPr="009F1F4E">
        <w:rPr>
          <w:rFonts w:ascii="Times New Roman" w:hAnsi="Times New Roman"/>
          <w:sz w:val="28"/>
          <w:szCs w:val="28"/>
        </w:rPr>
        <w:t>охраны</w:t>
      </w:r>
      <w:r w:rsidR="00B47CE9">
        <w:rPr>
          <w:rFonts w:ascii="Times New Roman" w:hAnsi="Times New Roman"/>
          <w:sz w:val="28"/>
          <w:szCs w:val="28"/>
        </w:rPr>
        <w:t xml:space="preserve"> </w:t>
      </w:r>
      <w:r w:rsidRPr="009F1F4E">
        <w:rPr>
          <w:rFonts w:ascii="Times New Roman" w:hAnsi="Times New Roman"/>
          <w:sz w:val="28"/>
          <w:szCs w:val="28"/>
        </w:rPr>
        <w:t>труда;</w:t>
      </w:r>
    </w:p>
    <w:p w:rsidR="00154117" w:rsidRPr="009F1F4E" w:rsidRDefault="00154117" w:rsidP="00362496">
      <w:pPr>
        <w:pStyle w:val="af8"/>
        <w:widowControl w:val="0"/>
        <w:numPr>
          <w:ilvl w:val="0"/>
          <w:numId w:val="10"/>
        </w:numPr>
        <w:tabs>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безотлагательно</w:t>
      </w:r>
      <w:r w:rsidR="00B47CE9">
        <w:rPr>
          <w:rFonts w:ascii="Times New Roman" w:hAnsi="Times New Roman"/>
          <w:sz w:val="28"/>
          <w:szCs w:val="28"/>
        </w:rPr>
        <w:t xml:space="preserve"> </w:t>
      </w:r>
      <w:r w:rsidRPr="009F1F4E">
        <w:rPr>
          <w:rFonts w:ascii="Times New Roman" w:hAnsi="Times New Roman"/>
          <w:sz w:val="28"/>
          <w:szCs w:val="28"/>
        </w:rPr>
        <w:t>информировать</w:t>
      </w:r>
      <w:r w:rsidR="00B47CE9">
        <w:rPr>
          <w:rFonts w:ascii="Times New Roman" w:hAnsi="Times New Roman"/>
          <w:sz w:val="28"/>
          <w:szCs w:val="28"/>
        </w:rPr>
        <w:t xml:space="preserve"> </w:t>
      </w:r>
      <w:r w:rsidRPr="009F1F4E">
        <w:rPr>
          <w:rFonts w:ascii="Times New Roman" w:hAnsi="Times New Roman"/>
          <w:sz w:val="28"/>
          <w:szCs w:val="28"/>
        </w:rPr>
        <w:t>руководителя</w:t>
      </w:r>
      <w:r w:rsidR="00B47CE9">
        <w:rPr>
          <w:rFonts w:ascii="Times New Roman" w:hAnsi="Times New Roman"/>
          <w:sz w:val="28"/>
          <w:szCs w:val="28"/>
        </w:rPr>
        <w:t xml:space="preserve"> </w:t>
      </w:r>
      <w:r w:rsidRPr="009F1F4E">
        <w:rPr>
          <w:rFonts w:ascii="Times New Roman" w:hAnsi="Times New Roman"/>
          <w:sz w:val="28"/>
          <w:szCs w:val="28"/>
        </w:rPr>
        <w:t>о</w:t>
      </w:r>
      <w:r w:rsidR="00B47CE9">
        <w:rPr>
          <w:rFonts w:ascii="Times New Roman" w:hAnsi="Times New Roman"/>
          <w:sz w:val="28"/>
          <w:szCs w:val="28"/>
        </w:rPr>
        <w:t xml:space="preserve"> </w:t>
      </w:r>
      <w:r w:rsidRPr="009F1F4E">
        <w:rPr>
          <w:rFonts w:ascii="Times New Roman" w:hAnsi="Times New Roman"/>
          <w:sz w:val="28"/>
          <w:szCs w:val="28"/>
        </w:rPr>
        <w:t>каждом</w:t>
      </w:r>
      <w:r w:rsidR="00B47CE9">
        <w:rPr>
          <w:rFonts w:ascii="Times New Roman" w:hAnsi="Times New Roman"/>
          <w:sz w:val="28"/>
          <w:szCs w:val="28"/>
        </w:rPr>
        <w:t xml:space="preserve"> </w:t>
      </w:r>
      <w:r w:rsidRPr="009F1F4E">
        <w:rPr>
          <w:rFonts w:ascii="Times New Roman" w:hAnsi="Times New Roman"/>
          <w:sz w:val="28"/>
          <w:szCs w:val="28"/>
        </w:rPr>
        <w:t>обстоятельстве,</w:t>
      </w:r>
      <w:r w:rsidR="00B47CE9">
        <w:rPr>
          <w:rFonts w:ascii="Times New Roman" w:hAnsi="Times New Roman"/>
          <w:sz w:val="28"/>
          <w:szCs w:val="28"/>
        </w:rPr>
        <w:t xml:space="preserve"> </w:t>
      </w:r>
      <w:r w:rsidRPr="009F1F4E">
        <w:rPr>
          <w:rFonts w:ascii="Times New Roman" w:hAnsi="Times New Roman"/>
          <w:sz w:val="28"/>
          <w:szCs w:val="28"/>
        </w:rPr>
        <w:t>угрожающему</w:t>
      </w:r>
      <w:r w:rsidR="00B47CE9">
        <w:rPr>
          <w:rFonts w:ascii="Times New Roman" w:hAnsi="Times New Roman"/>
          <w:sz w:val="28"/>
          <w:szCs w:val="28"/>
        </w:rPr>
        <w:t xml:space="preserve"> </w:t>
      </w:r>
      <w:r w:rsidRPr="009F1F4E">
        <w:rPr>
          <w:rFonts w:ascii="Times New Roman" w:hAnsi="Times New Roman"/>
          <w:sz w:val="28"/>
          <w:szCs w:val="28"/>
        </w:rPr>
        <w:t>жизни</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здоровью</w:t>
      </w:r>
      <w:r w:rsidR="00B47CE9">
        <w:rPr>
          <w:rFonts w:ascii="Times New Roman" w:hAnsi="Times New Roman"/>
          <w:sz w:val="28"/>
          <w:szCs w:val="28"/>
        </w:rPr>
        <w:t xml:space="preserve"> </w:t>
      </w:r>
      <w:r w:rsidRPr="009F1F4E">
        <w:rPr>
          <w:rFonts w:ascii="Times New Roman" w:hAnsi="Times New Roman"/>
          <w:sz w:val="28"/>
          <w:szCs w:val="28"/>
        </w:rPr>
        <w:t>людей,</w:t>
      </w:r>
      <w:r w:rsidR="00B47CE9">
        <w:rPr>
          <w:rFonts w:ascii="Times New Roman" w:hAnsi="Times New Roman"/>
          <w:sz w:val="28"/>
          <w:szCs w:val="28"/>
        </w:rPr>
        <w:t xml:space="preserve"> </w:t>
      </w:r>
      <w:r w:rsidRPr="009F1F4E">
        <w:rPr>
          <w:rFonts w:ascii="Times New Roman" w:hAnsi="Times New Roman"/>
          <w:sz w:val="28"/>
          <w:szCs w:val="28"/>
        </w:rPr>
        <w:t>о</w:t>
      </w:r>
      <w:r w:rsidR="00B47CE9">
        <w:rPr>
          <w:rFonts w:ascii="Times New Roman" w:hAnsi="Times New Roman"/>
          <w:sz w:val="28"/>
          <w:szCs w:val="28"/>
        </w:rPr>
        <w:t xml:space="preserve"> </w:t>
      </w:r>
      <w:r w:rsidRPr="009F1F4E">
        <w:rPr>
          <w:rFonts w:ascii="Times New Roman" w:hAnsi="Times New Roman"/>
          <w:sz w:val="28"/>
          <w:szCs w:val="28"/>
        </w:rPr>
        <w:t>любом</w:t>
      </w:r>
      <w:r w:rsidR="00B47CE9">
        <w:rPr>
          <w:rFonts w:ascii="Times New Roman" w:hAnsi="Times New Roman"/>
          <w:sz w:val="28"/>
          <w:szCs w:val="28"/>
        </w:rPr>
        <w:t xml:space="preserve"> </w:t>
      </w:r>
      <w:r w:rsidRPr="009F1F4E">
        <w:rPr>
          <w:rFonts w:ascii="Times New Roman" w:hAnsi="Times New Roman"/>
          <w:sz w:val="28"/>
          <w:szCs w:val="28"/>
        </w:rPr>
        <w:t>несчаст</w:t>
      </w:r>
      <w:r>
        <w:rPr>
          <w:rFonts w:ascii="Times New Roman" w:hAnsi="Times New Roman"/>
          <w:sz w:val="28"/>
          <w:szCs w:val="28"/>
        </w:rPr>
        <w:t>ном</w:t>
      </w:r>
      <w:r w:rsidR="00B47CE9">
        <w:rPr>
          <w:rFonts w:ascii="Times New Roman" w:hAnsi="Times New Roman"/>
          <w:sz w:val="28"/>
          <w:szCs w:val="28"/>
        </w:rPr>
        <w:t xml:space="preserve"> </w:t>
      </w:r>
      <w:r>
        <w:rPr>
          <w:rFonts w:ascii="Times New Roman" w:hAnsi="Times New Roman"/>
          <w:sz w:val="28"/>
          <w:szCs w:val="28"/>
        </w:rPr>
        <w:t>случае</w:t>
      </w:r>
      <w:r w:rsidRPr="009F1F4E">
        <w:rPr>
          <w:rFonts w:ascii="Times New Roman" w:hAnsi="Times New Roman"/>
          <w:sz w:val="28"/>
          <w:szCs w:val="28"/>
        </w:rPr>
        <w:t>,</w:t>
      </w:r>
      <w:r w:rsidR="00B47CE9">
        <w:rPr>
          <w:rFonts w:ascii="Times New Roman" w:hAnsi="Times New Roman"/>
          <w:sz w:val="28"/>
          <w:szCs w:val="28"/>
        </w:rPr>
        <w:t xml:space="preserve">  </w:t>
      </w:r>
      <w:r w:rsidRPr="009F1F4E">
        <w:rPr>
          <w:rFonts w:ascii="Times New Roman" w:hAnsi="Times New Roman"/>
          <w:sz w:val="28"/>
          <w:szCs w:val="28"/>
        </w:rPr>
        <w:t>или</w:t>
      </w:r>
      <w:r w:rsidR="00B47CE9">
        <w:rPr>
          <w:rFonts w:ascii="Times New Roman" w:hAnsi="Times New Roman"/>
          <w:sz w:val="28"/>
          <w:szCs w:val="28"/>
        </w:rPr>
        <w:t xml:space="preserve"> </w:t>
      </w:r>
      <w:r w:rsidRPr="009F1F4E">
        <w:rPr>
          <w:rFonts w:ascii="Times New Roman" w:hAnsi="Times New Roman"/>
          <w:sz w:val="28"/>
          <w:szCs w:val="28"/>
        </w:rPr>
        <w:t>об</w:t>
      </w:r>
      <w:r w:rsidR="00B47CE9">
        <w:rPr>
          <w:rFonts w:ascii="Times New Roman" w:hAnsi="Times New Roman"/>
          <w:sz w:val="28"/>
          <w:szCs w:val="28"/>
        </w:rPr>
        <w:t xml:space="preserve"> </w:t>
      </w:r>
      <w:r w:rsidRPr="009F1F4E">
        <w:rPr>
          <w:rFonts w:ascii="Times New Roman" w:hAnsi="Times New Roman"/>
          <w:sz w:val="28"/>
          <w:szCs w:val="28"/>
        </w:rPr>
        <w:t>ухудшении</w:t>
      </w:r>
      <w:r w:rsidR="00B47CE9">
        <w:rPr>
          <w:rFonts w:ascii="Times New Roman" w:hAnsi="Times New Roman"/>
          <w:sz w:val="28"/>
          <w:szCs w:val="28"/>
        </w:rPr>
        <w:t xml:space="preserve"> </w:t>
      </w:r>
      <w:r w:rsidRPr="009F1F4E">
        <w:rPr>
          <w:rFonts w:ascii="Times New Roman" w:hAnsi="Times New Roman"/>
          <w:sz w:val="28"/>
          <w:szCs w:val="28"/>
        </w:rPr>
        <w:t>состояния</w:t>
      </w:r>
      <w:r w:rsidR="00B47CE9">
        <w:rPr>
          <w:rFonts w:ascii="Times New Roman" w:hAnsi="Times New Roman"/>
          <w:sz w:val="28"/>
          <w:szCs w:val="28"/>
        </w:rPr>
        <w:t xml:space="preserve"> </w:t>
      </w:r>
      <w:r w:rsidRPr="009F1F4E">
        <w:rPr>
          <w:rFonts w:ascii="Times New Roman" w:hAnsi="Times New Roman"/>
          <w:sz w:val="28"/>
          <w:szCs w:val="28"/>
        </w:rPr>
        <w:t>своего</w:t>
      </w:r>
      <w:r w:rsidR="00B47CE9">
        <w:rPr>
          <w:rFonts w:ascii="Times New Roman" w:hAnsi="Times New Roman"/>
          <w:sz w:val="28"/>
          <w:szCs w:val="28"/>
        </w:rPr>
        <w:t xml:space="preserve"> </w:t>
      </w:r>
      <w:r w:rsidRPr="009F1F4E">
        <w:rPr>
          <w:rFonts w:ascii="Times New Roman" w:hAnsi="Times New Roman"/>
          <w:sz w:val="28"/>
          <w:szCs w:val="28"/>
        </w:rPr>
        <w:t>здоровья,</w:t>
      </w:r>
      <w:r w:rsidR="00B47CE9">
        <w:rPr>
          <w:rFonts w:ascii="Times New Roman" w:hAnsi="Times New Roman"/>
          <w:sz w:val="28"/>
          <w:szCs w:val="28"/>
        </w:rPr>
        <w:t xml:space="preserve"> </w:t>
      </w:r>
      <w:r w:rsidRPr="009F1F4E">
        <w:rPr>
          <w:rFonts w:ascii="Times New Roman" w:hAnsi="Times New Roman"/>
          <w:sz w:val="28"/>
          <w:szCs w:val="28"/>
        </w:rPr>
        <w:t>в</w:t>
      </w:r>
      <w:r w:rsidR="00B47CE9">
        <w:rPr>
          <w:rFonts w:ascii="Times New Roman" w:hAnsi="Times New Roman"/>
          <w:sz w:val="28"/>
          <w:szCs w:val="28"/>
        </w:rPr>
        <w:t xml:space="preserve"> </w:t>
      </w:r>
      <w:r w:rsidRPr="009F1F4E">
        <w:rPr>
          <w:rFonts w:ascii="Times New Roman" w:hAnsi="Times New Roman"/>
          <w:sz w:val="28"/>
          <w:szCs w:val="28"/>
        </w:rPr>
        <w:t>том</w:t>
      </w:r>
      <w:r w:rsidR="00B47CE9">
        <w:rPr>
          <w:rFonts w:ascii="Times New Roman" w:hAnsi="Times New Roman"/>
          <w:sz w:val="28"/>
          <w:szCs w:val="28"/>
        </w:rPr>
        <w:t xml:space="preserve"> </w:t>
      </w:r>
      <w:r w:rsidRPr="009F1F4E">
        <w:rPr>
          <w:rFonts w:ascii="Times New Roman" w:hAnsi="Times New Roman"/>
          <w:sz w:val="28"/>
          <w:szCs w:val="28"/>
        </w:rPr>
        <w:t>числе</w:t>
      </w:r>
      <w:r w:rsidR="00B47CE9">
        <w:rPr>
          <w:rFonts w:ascii="Times New Roman" w:hAnsi="Times New Roman"/>
          <w:sz w:val="28"/>
          <w:szCs w:val="28"/>
        </w:rPr>
        <w:t xml:space="preserve"> </w:t>
      </w:r>
      <w:r w:rsidRPr="009F1F4E">
        <w:rPr>
          <w:rFonts w:ascii="Times New Roman" w:hAnsi="Times New Roman"/>
          <w:sz w:val="28"/>
          <w:szCs w:val="28"/>
        </w:rPr>
        <w:t>о</w:t>
      </w:r>
      <w:r w:rsidR="00B47CE9">
        <w:rPr>
          <w:rFonts w:ascii="Times New Roman" w:hAnsi="Times New Roman"/>
          <w:sz w:val="28"/>
          <w:szCs w:val="28"/>
        </w:rPr>
        <w:t xml:space="preserve"> </w:t>
      </w:r>
      <w:r w:rsidRPr="009F1F4E">
        <w:rPr>
          <w:rFonts w:ascii="Times New Roman" w:hAnsi="Times New Roman"/>
          <w:sz w:val="28"/>
          <w:szCs w:val="28"/>
        </w:rPr>
        <w:t>проявлении</w:t>
      </w:r>
      <w:r w:rsidR="00B47CE9">
        <w:rPr>
          <w:rFonts w:ascii="Times New Roman" w:hAnsi="Times New Roman"/>
          <w:sz w:val="28"/>
          <w:szCs w:val="28"/>
        </w:rPr>
        <w:t xml:space="preserve"> </w:t>
      </w:r>
      <w:r w:rsidRPr="009F1F4E">
        <w:rPr>
          <w:rFonts w:ascii="Times New Roman" w:hAnsi="Times New Roman"/>
          <w:sz w:val="28"/>
          <w:szCs w:val="28"/>
        </w:rPr>
        <w:t>признаков</w:t>
      </w:r>
      <w:r w:rsidR="00B47CE9">
        <w:rPr>
          <w:rFonts w:ascii="Times New Roman" w:hAnsi="Times New Roman"/>
          <w:sz w:val="28"/>
          <w:szCs w:val="28"/>
        </w:rPr>
        <w:t xml:space="preserve"> </w:t>
      </w:r>
      <w:r w:rsidRPr="009F1F4E">
        <w:rPr>
          <w:rFonts w:ascii="Times New Roman" w:hAnsi="Times New Roman"/>
          <w:sz w:val="28"/>
          <w:szCs w:val="28"/>
        </w:rPr>
        <w:t>острого</w:t>
      </w:r>
      <w:r w:rsidR="00B47CE9">
        <w:rPr>
          <w:rFonts w:ascii="Times New Roman" w:hAnsi="Times New Roman"/>
          <w:sz w:val="28"/>
          <w:szCs w:val="28"/>
        </w:rPr>
        <w:t xml:space="preserve"> </w:t>
      </w:r>
      <w:r w:rsidRPr="009F1F4E">
        <w:rPr>
          <w:rFonts w:ascii="Times New Roman" w:hAnsi="Times New Roman"/>
          <w:sz w:val="28"/>
          <w:szCs w:val="28"/>
        </w:rPr>
        <w:t>профессионального</w:t>
      </w:r>
      <w:r w:rsidR="00B47CE9">
        <w:rPr>
          <w:rFonts w:ascii="Times New Roman" w:hAnsi="Times New Roman"/>
          <w:sz w:val="28"/>
          <w:szCs w:val="28"/>
        </w:rPr>
        <w:t xml:space="preserve"> </w:t>
      </w:r>
      <w:r w:rsidRPr="009F1F4E">
        <w:rPr>
          <w:rFonts w:ascii="Times New Roman" w:hAnsi="Times New Roman"/>
          <w:sz w:val="28"/>
          <w:szCs w:val="28"/>
        </w:rPr>
        <w:t>заболевания</w:t>
      </w:r>
      <w:r w:rsidR="00B47CE9">
        <w:rPr>
          <w:rFonts w:ascii="Times New Roman" w:hAnsi="Times New Roman"/>
          <w:sz w:val="28"/>
          <w:szCs w:val="28"/>
        </w:rPr>
        <w:t xml:space="preserve"> </w:t>
      </w:r>
      <w:r w:rsidRPr="009F1F4E">
        <w:rPr>
          <w:rFonts w:ascii="Times New Roman" w:hAnsi="Times New Roman"/>
          <w:sz w:val="28"/>
          <w:szCs w:val="28"/>
        </w:rPr>
        <w:t>или</w:t>
      </w:r>
      <w:r w:rsidR="00B47CE9">
        <w:rPr>
          <w:rFonts w:ascii="Times New Roman" w:hAnsi="Times New Roman"/>
          <w:sz w:val="28"/>
          <w:szCs w:val="28"/>
        </w:rPr>
        <w:t xml:space="preserve"> </w:t>
      </w:r>
      <w:r w:rsidRPr="009F1F4E">
        <w:rPr>
          <w:rFonts w:ascii="Times New Roman" w:hAnsi="Times New Roman"/>
          <w:sz w:val="28"/>
          <w:szCs w:val="28"/>
        </w:rPr>
        <w:t>интоксикации;</w:t>
      </w:r>
    </w:p>
    <w:p w:rsidR="00154117" w:rsidRPr="009F1F4E" w:rsidRDefault="00154117" w:rsidP="00362496">
      <w:pPr>
        <w:pStyle w:val="af8"/>
        <w:widowControl w:val="0"/>
        <w:numPr>
          <w:ilvl w:val="0"/>
          <w:numId w:val="10"/>
        </w:numPr>
        <w:tabs>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проходить</w:t>
      </w:r>
      <w:r w:rsidR="00B47CE9">
        <w:rPr>
          <w:rFonts w:ascii="Times New Roman" w:hAnsi="Times New Roman"/>
          <w:sz w:val="28"/>
          <w:szCs w:val="28"/>
        </w:rPr>
        <w:t xml:space="preserve"> </w:t>
      </w:r>
      <w:r w:rsidRPr="009F1F4E">
        <w:rPr>
          <w:rFonts w:ascii="Times New Roman" w:hAnsi="Times New Roman"/>
          <w:sz w:val="28"/>
          <w:szCs w:val="28"/>
        </w:rPr>
        <w:t>обязательные</w:t>
      </w:r>
      <w:r w:rsidR="00B47CE9">
        <w:rPr>
          <w:rFonts w:ascii="Times New Roman" w:hAnsi="Times New Roman"/>
          <w:sz w:val="28"/>
          <w:szCs w:val="28"/>
        </w:rPr>
        <w:t xml:space="preserve"> </w:t>
      </w:r>
      <w:r w:rsidRPr="009F1F4E">
        <w:rPr>
          <w:rFonts w:ascii="Times New Roman" w:hAnsi="Times New Roman"/>
          <w:sz w:val="28"/>
          <w:szCs w:val="28"/>
        </w:rPr>
        <w:t>предварительные</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периодические</w:t>
      </w:r>
      <w:r w:rsidR="00B47CE9">
        <w:rPr>
          <w:rFonts w:ascii="Times New Roman" w:hAnsi="Times New Roman"/>
          <w:sz w:val="28"/>
          <w:szCs w:val="28"/>
        </w:rPr>
        <w:t xml:space="preserve"> </w:t>
      </w:r>
      <w:r w:rsidRPr="009F1F4E">
        <w:rPr>
          <w:rFonts w:ascii="Times New Roman" w:hAnsi="Times New Roman"/>
          <w:sz w:val="28"/>
          <w:szCs w:val="28"/>
        </w:rPr>
        <w:t>медицинские</w:t>
      </w:r>
      <w:r w:rsidR="00B47CE9">
        <w:rPr>
          <w:rFonts w:ascii="Times New Roman" w:hAnsi="Times New Roman"/>
          <w:sz w:val="28"/>
          <w:szCs w:val="28"/>
        </w:rPr>
        <w:t xml:space="preserve"> </w:t>
      </w:r>
      <w:r w:rsidRPr="009F1F4E">
        <w:rPr>
          <w:rFonts w:ascii="Times New Roman" w:hAnsi="Times New Roman"/>
          <w:sz w:val="28"/>
          <w:szCs w:val="28"/>
        </w:rPr>
        <w:t>осмотры.</w:t>
      </w:r>
    </w:p>
    <w:p w:rsidR="00154117" w:rsidRPr="009F1F4E" w:rsidRDefault="00154117" w:rsidP="00154117">
      <w:pPr>
        <w:widowControl w:val="0"/>
        <w:tabs>
          <w:tab w:val="left" w:pos="1134"/>
        </w:tabs>
        <w:spacing w:line="360" w:lineRule="auto"/>
        <w:ind w:firstLine="709"/>
        <w:jc w:val="both"/>
        <w:rPr>
          <w:sz w:val="28"/>
          <w:szCs w:val="28"/>
        </w:rPr>
      </w:pPr>
      <w:r w:rsidRPr="009F1F4E">
        <w:rPr>
          <w:sz w:val="28"/>
          <w:szCs w:val="28"/>
        </w:rPr>
        <w:t>Кроме</w:t>
      </w:r>
      <w:r w:rsidR="00B47CE9">
        <w:rPr>
          <w:sz w:val="28"/>
          <w:szCs w:val="28"/>
        </w:rPr>
        <w:t xml:space="preserve"> </w:t>
      </w:r>
      <w:r w:rsidRPr="009F1F4E">
        <w:rPr>
          <w:sz w:val="28"/>
          <w:szCs w:val="28"/>
        </w:rPr>
        <w:t>обязанностей,</w:t>
      </w:r>
      <w:r w:rsidR="00B47CE9">
        <w:rPr>
          <w:sz w:val="28"/>
          <w:szCs w:val="28"/>
        </w:rPr>
        <w:t xml:space="preserve"> </w:t>
      </w:r>
      <w:r w:rsidRPr="009F1F4E">
        <w:rPr>
          <w:sz w:val="28"/>
          <w:szCs w:val="28"/>
        </w:rPr>
        <w:t>каждый</w:t>
      </w:r>
      <w:r w:rsidR="00B47CE9">
        <w:rPr>
          <w:sz w:val="28"/>
          <w:szCs w:val="28"/>
        </w:rPr>
        <w:t xml:space="preserve"> </w:t>
      </w:r>
      <w:r w:rsidRPr="009F1F4E">
        <w:rPr>
          <w:sz w:val="28"/>
          <w:szCs w:val="28"/>
        </w:rPr>
        <w:t>работающий</w:t>
      </w:r>
      <w:r w:rsidR="00B47CE9">
        <w:rPr>
          <w:sz w:val="28"/>
          <w:szCs w:val="28"/>
        </w:rPr>
        <w:t xml:space="preserve"> </w:t>
      </w:r>
      <w:r w:rsidRPr="009F1F4E">
        <w:rPr>
          <w:sz w:val="28"/>
          <w:szCs w:val="28"/>
        </w:rPr>
        <w:t>наделен</w:t>
      </w:r>
      <w:r w:rsidR="00B47CE9">
        <w:rPr>
          <w:sz w:val="28"/>
          <w:szCs w:val="28"/>
        </w:rPr>
        <w:t xml:space="preserve"> </w:t>
      </w:r>
      <w:r w:rsidRPr="009F1F4E">
        <w:rPr>
          <w:sz w:val="28"/>
          <w:szCs w:val="28"/>
        </w:rPr>
        <w:t>правами</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обеспечениями</w:t>
      </w:r>
      <w:r w:rsidR="00B47CE9">
        <w:rPr>
          <w:sz w:val="28"/>
          <w:szCs w:val="28"/>
        </w:rPr>
        <w:t xml:space="preserve"> </w:t>
      </w:r>
      <w:r w:rsidRPr="009F1F4E">
        <w:rPr>
          <w:sz w:val="28"/>
          <w:szCs w:val="28"/>
        </w:rPr>
        <w:t>права</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безопасные</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здоровые</w:t>
      </w:r>
      <w:r w:rsidR="00B47CE9">
        <w:rPr>
          <w:sz w:val="28"/>
          <w:szCs w:val="28"/>
        </w:rPr>
        <w:t xml:space="preserve"> </w:t>
      </w:r>
      <w:r w:rsidRPr="009F1F4E">
        <w:rPr>
          <w:sz w:val="28"/>
          <w:szCs w:val="28"/>
        </w:rPr>
        <w:t>условия</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которые</w:t>
      </w:r>
      <w:r w:rsidR="00B47CE9">
        <w:rPr>
          <w:sz w:val="28"/>
          <w:szCs w:val="28"/>
        </w:rPr>
        <w:t xml:space="preserve"> </w:t>
      </w:r>
      <w:r w:rsidRPr="009F1F4E">
        <w:rPr>
          <w:sz w:val="28"/>
          <w:szCs w:val="28"/>
        </w:rPr>
        <w:t>предусмотрены</w:t>
      </w:r>
      <w:r w:rsidR="00B47CE9">
        <w:rPr>
          <w:sz w:val="28"/>
          <w:szCs w:val="28"/>
        </w:rPr>
        <w:t xml:space="preserve"> </w:t>
      </w:r>
      <w:r w:rsidRPr="009F1F4E">
        <w:rPr>
          <w:sz w:val="28"/>
          <w:szCs w:val="28"/>
        </w:rPr>
        <w:t>в</w:t>
      </w:r>
      <w:r w:rsidR="00B47CE9">
        <w:rPr>
          <w:sz w:val="28"/>
          <w:szCs w:val="28"/>
        </w:rPr>
        <w:t xml:space="preserve"> </w:t>
      </w:r>
      <w:r w:rsidRPr="009F1F4E">
        <w:rPr>
          <w:sz w:val="28"/>
          <w:szCs w:val="28"/>
        </w:rPr>
        <w:t>законодательных</w:t>
      </w:r>
      <w:r w:rsidR="00B47CE9">
        <w:rPr>
          <w:sz w:val="28"/>
          <w:szCs w:val="28"/>
        </w:rPr>
        <w:t xml:space="preserve"> </w:t>
      </w:r>
      <w:r w:rsidRPr="009F1F4E">
        <w:rPr>
          <w:sz w:val="28"/>
          <w:szCs w:val="28"/>
        </w:rPr>
        <w:t>актах.</w:t>
      </w:r>
      <w:r w:rsidR="00B47CE9">
        <w:rPr>
          <w:sz w:val="28"/>
          <w:szCs w:val="28"/>
        </w:rPr>
        <w:t xml:space="preserve"> </w:t>
      </w:r>
      <w:r w:rsidRPr="009F1F4E">
        <w:rPr>
          <w:sz w:val="28"/>
          <w:szCs w:val="28"/>
        </w:rPr>
        <w:t>В</w:t>
      </w:r>
      <w:r w:rsidR="00B47CE9">
        <w:rPr>
          <w:sz w:val="28"/>
          <w:szCs w:val="28"/>
        </w:rPr>
        <w:t xml:space="preserve"> </w:t>
      </w:r>
      <w:r w:rsidRPr="009F1F4E">
        <w:rPr>
          <w:sz w:val="28"/>
          <w:szCs w:val="28"/>
        </w:rPr>
        <w:t>частности,</w:t>
      </w:r>
      <w:r w:rsidR="00B47CE9">
        <w:rPr>
          <w:sz w:val="28"/>
          <w:szCs w:val="28"/>
        </w:rPr>
        <w:t xml:space="preserve"> </w:t>
      </w:r>
      <w:r w:rsidRPr="009F1F4E">
        <w:rPr>
          <w:sz w:val="28"/>
          <w:szCs w:val="28"/>
        </w:rPr>
        <w:t>можно</w:t>
      </w:r>
      <w:r w:rsidR="00B47CE9">
        <w:rPr>
          <w:sz w:val="28"/>
          <w:szCs w:val="28"/>
        </w:rPr>
        <w:t xml:space="preserve"> </w:t>
      </w:r>
      <w:r w:rsidRPr="009F1F4E">
        <w:rPr>
          <w:sz w:val="28"/>
          <w:szCs w:val="28"/>
        </w:rPr>
        <w:t>назвать</w:t>
      </w:r>
      <w:r w:rsidR="00B47CE9">
        <w:rPr>
          <w:sz w:val="28"/>
          <w:szCs w:val="28"/>
        </w:rPr>
        <w:t xml:space="preserve"> </w:t>
      </w:r>
      <w:r w:rsidRPr="009F1F4E">
        <w:rPr>
          <w:sz w:val="28"/>
          <w:szCs w:val="28"/>
        </w:rPr>
        <w:t>следующие</w:t>
      </w:r>
      <w:r w:rsidR="00B47CE9">
        <w:rPr>
          <w:sz w:val="28"/>
          <w:szCs w:val="28"/>
        </w:rPr>
        <w:t xml:space="preserve"> </w:t>
      </w:r>
      <w:r w:rsidRPr="009F1F4E">
        <w:rPr>
          <w:sz w:val="28"/>
          <w:szCs w:val="28"/>
        </w:rPr>
        <w:t>обеспечения</w:t>
      </w:r>
      <w:r w:rsidR="00B47CE9">
        <w:rPr>
          <w:sz w:val="28"/>
          <w:szCs w:val="28"/>
        </w:rPr>
        <w:t xml:space="preserve"> </w:t>
      </w:r>
      <w:r w:rsidRPr="009F1F4E">
        <w:rPr>
          <w:sz w:val="28"/>
          <w:szCs w:val="28"/>
        </w:rPr>
        <w:t>права</w:t>
      </w:r>
      <w:r w:rsidR="00B47CE9">
        <w:rPr>
          <w:sz w:val="28"/>
          <w:szCs w:val="28"/>
        </w:rPr>
        <w:t xml:space="preserve"> </w:t>
      </w:r>
      <w:r w:rsidRPr="009F1F4E">
        <w:rPr>
          <w:sz w:val="28"/>
          <w:szCs w:val="28"/>
        </w:rPr>
        <w:t>работающего</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труд</w:t>
      </w:r>
      <w:r w:rsidR="00B47CE9">
        <w:rPr>
          <w:sz w:val="28"/>
          <w:szCs w:val="28"/>
        </w:rPr>
        <w:t xml:space="preserve"> </w:t>
      </w:r>
      <w:r w:rsidRPr="009F1F4E">
        <w:rPr>
          <w:sz w:val="28"/>
          <w:szCs w:val="28"/>
        </w:rPr>
        <w:t>при</w:t>
      </w:r>
      <w:r w:rsidR="00B47CE9">
        <w:rPr>
          <w:sz w:val="28"/>
          <w:szCs w:val="28"/>
        </w:rPr>
        <w:t xml:space="preserve"> </w:t>
      </w:r>
      <w:r w:rsidRPr="009F1F4E">
        <w:rPr>
          <w:sz w:val="28"/>
          <w:szCs w:val="28"/>
        </w:rPr>
        <w:t>соблюдении</w:t>
      </w:r>
      <w:r w:rsidR="00B47CE9">
        <w:rPr>
          <w:sz w:val="28"/>
          <w:szCs w:val="28"/>
        </w:rPr>
        <w:t xml:space="preserve"> </w:t>
      </w:r>
      <w:r w:rsidRPr="009F1F4E">
        <w:rPr>
          <w:sz w:val="28"/>
          <w:szCs w:val="28"/>
        </w:rPr>
        <w:t>условий</w:t>
      </w:r>
      <w:r w:rsidR="00B47CE9">
        <w:rPr>
          <w:sz w:val="28"/>
          <w:szCs w:val="28"/>
        </w:rPr>
        <w:t xml:space="preserve"> </w:t>
      </w:r>
      <w:r w:rsidRPr="009F1F4E">
        <w:rPr>
          <w:sz w:val="28"/>
          <w:szCs w:val="28"/>
        </w:rPr>
        <w:t>охраны</w:t>
      </w:r>
      <w:r w:rsidR="00B47CE9">
        <w:rPr>
          <w:sz w:val="28"/>
          <w:szCs w:val="28"/>
        </w:rPr>
        <w:t xml:space="preserve"> </w:t>
      </w:r>
      <w:r w:rsidRPr="009F1F4E">
        <w:rPr>
          <w:sz w:val="28"/>
          <w:szCs w:val="28"/>
        </w:rPr>
        <w:t>труда:</w:t>
      </w:r>
      <w:r w:rsidR="00B47CE9">
        <w:rPr>
          <w:sz w:val="28"/>
          <w:szCs w:val="28"/>
        </w:rPr>
        <w:t xml:space="preserve"> </w:t>
      </w:r>
    </w:p>
    <w:p w:rsidR="00154117" w:rsidRPr="009F1F4E" w:rsidRDefault="00154117" w:rsidP="00362496">
      <w:pPr>
        <w:pStyle w:val="af8"/>
        <w:widowControl w:val="0"/>
        <w:numPr>
          <w:ilvl w:val="0"/>
          <w:numId w:val="11"/>
        </w:numPr>
        <w:tabs>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государство</w:t>
      </w:r>
      <w:r w:rsidR="00B47CE9">
        <w:rPr>
          <w:rFonts w:ascii="Times New Roman" w:hAnsi="Times New Roman"/>
          <w:sz w:val="28"/>
          <w:szCs w:val="28"/>
        </w:rPr>
        <w:t xml:space="preserve"> </w:t>
      </w:r>
      <w:r w:rsidRPr="009F1F4E">
        <w:rPr>
          <w:rFonts w:ascii="Times New Roman" w:hAnsi="Times New Roman"/>
          <w:sz w:val="28"/>
          <w:szCs w:val="28"/>
        </w:rPr>
        <w:t>обеспечивает</w:t>
      </w:r>
      <w:r w:rsidR="00B47CE9">
        <w:rPr>
          <w:rFonts w:ascii="Times New Roman" w:hAnsi="Times New Roman"/>
          <w:sz w:val="28"/>
          <w:szCs w:val="28"/>
        </w:rPr>
        <w:t xml:space="preserve"> </w:t>
      </w:r>
      <w:r w:rsidRPr="009F1F4E">
        <w:rPr>
          <w:rFonts w:ascii="Times New Roman" w:hAnsi="Times New Roman"/>
          <w:sz w:val="28"/>
          <w:szCs w:val="28"/>
        </w:rPr>
        <w:t>работающим</w:t>
      </w:r>
      <w:r w:rsidR="00B47CE9">
        <w:rPr>
          <w:rFonts w:ascii="Times New Roman" w:hAnsi="Times New Roman"/>
          <w:sz w:val="28"/>
          <w:szCs w:val="28"/>
        </w:rPr>
        <w:t xml:space="preserve"> </w:t>
      </w:r>
      <w:r w:rsidRPr="009F1F4E">
        <w:rPr>
          <w:rFonts w:ascii="Times New Roman" w:hAnsi="Times New Roman"/>
          <w:sz w:val="28"/>
          <w:szCs w:val="28"/>
        </w:rPr>
        <w:t>защиту</w:t>
      </w:r>
      <w:r w:rsidR="00B47CE9">
        <w:rPr>
          <w:rFonts w:ascii="Times New Roman" w:hAnsi="Times New Roman"/>
          <w:sz w:val="28"/>
          <w:szCs w:val="28"/>
        </w:rPr>
        <w:t xml:space="preserve"> </w:t>
      </w:r>
      <w:r w:rsidRPr="009F1F4E">
        <w:rPr>
          <w:rFonts w:ascii="Times New Roman" w:hAnsi="Times New Roman"/>
          <w:sz w:val="28"/>
          <w:szCs w:val="28"/>
        </w:rPr>
        <w:t>их</w:t>
      </w:r>
      <w:r w:rsidR="00B47CE9">
        <w:rPr>
          <w:rFonts w:ascii="Times New Roman" w:hAnsi="Times New Roman"/>
          <w:sz w:val="28"/>
          <w:szCs w:val="28"/>
        </w:rPr>
        <w:t xml:space="preserve"> </w:t>
      </w:r>
      <w:r w:rsidRPr="009F1F4E">
        <w:rPr>
          <w:rFonts w:ascii="Times New Roman" w:hAnsi="Times New Roman"/>
          <w:sz w:val="28"/>
          <w:szCs w:val="28"/>
        </w:rPr>
        <w:t>права</w:t>
      </w:r>
      <w:r w:rsidR="00B47CE9">
        <w:rPr>
          <w:rFonts w:ascii="Times New Roman" w:hAnsi="Times New Roman"/>
          <w:sz w:val="28"/>
          <w:szCs w:val="28"/>
        </w:rPr>
        <w:t xml:space="preserve"> </w:t>
      </w:r>
      <w:r w:rsidRPr="009F1F4E">
        <w:rPr>
          <w:rFonts w:ascii="Times New Roman" w:hAnsi="Times New Roman"/>
          <w:sz w:val="28"/>
          <w:szCs w:val="28"/>
        </w:rPr>
        <w:t>на</w:t>
      </w:r>
      <w:r w:rsidR="00B47CE9">
        <w:rPr>
          <w:rFonts w:ascii="Times New Roman" w:hAnsi="Times New Roman"/>
          <w:sz w:val="28"/>
          <w:szCs w:val="28"/>
        </w:rPr>
        <w:t xml:space="preserve"> </w:t>
      </w:r>
      <w:r w:rsidRPr="009F1F4E">
        <w:rPr>
          <w:rFonts w:ascii="Times New Roman" w:hAnsi="Times New Roman"/>
          <w:sz w:val="28"/>
          <w:szCs w:val="28"/>
        </w:rPr>
        <w:t>труд</w:t>
      </w:r>
      <w:r w:rsidR="00B47CE9">
        <w:rPr>
          <w:rFonts w:ascii="Times New Roman" w:hAnsi="Times New Roman"/>
          <w:sz w:val="28"/>
          <w:szCs w:val="28"/>
        </w:rPr>
        <w:t xml:space="preserve"> </w:t>
      </w:r>
      <w:r w:rsidRPr="009F1F4E">
        <w:rPr>
          <w:rFonts w:ascii="Times New Roman" w:hAnsi="Times New Roman"/>
          <w:sz w:val="28"/>
          <w:szCs w:val="28"/>
        </w:rPr>
        <w:t>при</w:t>
      </w:r>
      <w:r w:rsidR="00B47CE9">
        <w:rPr>
          <w:rFonts w:ascii="Times New Roman" w:hAnsi="Times New Roman"/>
          <w:sz w:val="28"/>
          <w:szCs w:val="28"/>
        </w:rPr>
        <w:t xml:space="preserve"> </w:t>
      </w:r>
      <w:r w:rsidRPr="009F1F4E">
        <w:rPr>
          <w:rFonts w:ascii="Times New Roman" w:hAnsi="Times New Roman"/>
          <w:sz w:val="28"/>
          <w:szCs w:val="28"/>
        </w:rPr>
        <w:t>соблюдении</w:t>
      </w:r>
      <w:r w:rsidR="00B47CE9">
        <w:rPr>
          <w:rFonts w:ascii="Times New Roman" w:hAnsi="Times New Roman"/>
          <w:sz w:val="28"/>
          <w:szCs w:val="28"/>
        </w:rPr>
        <w:t xml:space="preserve"> </w:t>
      </w:r>
      <w:r w:rsidRPr="009F1F4E">
        <w:rPr>
          <w:rFonts w:ascii="Times New Roman" w:hAnsi="Times New Roman"/>
          <w:sz w:val="28"/>
          <w:szCs w:val="28"/>
        </w:rPr>
        <w:t>условий</w:t>
      </w:r>
      <w:r w:rsidR="00B47CE9">
        <w:rPr>
          <w:rFonts w:ascii="Times New Roman" w:hAnsi="Times New Roman"/>
          <w:sz w:val="28"/>
          <w:szCs w:val="28"/>
        </w:rPr>
        <w:t xml:space="preserve"> </w:t>
      </w:r>
      <w:r w:rsidRPr="009F1F4E">
        <w:rPr>
          <w:rFonts w:ascii="Times New Roman" w:hAnsi="Times New Roman"/>
          <w:sz w:val="28"/>
          <w:szCs w:val="28"/>
        </w:rPr>
        <w:t>охраны</w:t>
      </w:r>
      <w:r w:rsidR="00B47CE9">
        <w:rPr>
          <w:rFonts w:ascii="Times New Roman" w:hAnsi="Times New Roman"/>
          <w:sz w:val="28"/>
          <w:szCs w:val="28"/>
        </w:rPr>
        <w:t xml:space="preserve"> </w:t>
      </w:r>
      <w:r w:rsidRPr="009F1F4E">
        <w:rPr>
          <w:rFonts w:ascii="Times New Roman" w:hAnsi="Times New Roman"/>
          <w:sz w:val="28"/>
          <w:szCs w:val="28"/>
        </w:rPr>
        <w:t>труда;</w:t>
      </w:r>
    </w:p>
    <w:p w:rsidR="00154117" w:rsidRPr="009F1F4E" w:rsidRDefault="00154117" w:rsidP="00362496">
      <w:pPr>
        <w:pStyle w:val="af8"/>
        <w:widowControl w:val="0"/>
        <w:numPr>
          <w:ilvl w:val="0"/>
          <w:numId w:val="11"/>
        </w:numPr>
        <w:tabs>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предусмотренные</w:t>
      </w:r>
      <w:r w:rsidR="00B47CE9">
        <w:rPr>
          <w:rFonts w:ascii="Times New Roman" w:hAnsi="Times New Roman"/>
          <w:sz w:val="28"/>
          <w:szCs w:val="28"/>
        </w:rPr>
        <w:t xml:space="preserve"> </w:t>
      </w:r>
      <w:r w:rsidRPr="009F1F4E">
        <w:rPr>
          <w:rFonts w:ascii="Times New Roman" w:hAnsi="Times New Roman"/>
          <w:sz w:val="28"/>
          <w:szCs w:val="28"/>
        </w:rPr>
        <w:t>трудовым</w:t>
      </w:r>
      <w:r w:rsidR="00B47CE9">
        <w:rPr>
          <w:rFonts w:ascii="Times New Roman" w:hAnsi="Times New Roman"/>
          <w:sz w:val="28"/>
          <w:szCs w:val="28"/>
        </w:rPr>
        <w:t xml:space="preserve"> </w:t>
      </w:r>
      <w:r w:rsidRPr="009F1F4E">
        <w:rPr>
          <w:rFonts w:ascii="Times New Roman" w:hAnsi="Times New Roman"/>
          <w:sz w:val="28"/>
          <w:szCs w:val="28"/>
        </w:rPr>
        <w:t>договором</w:t>
      </w:r>
      <w:r w:rsidR="00B47CE9">
        <w:rPr>
          <w:rFonts w:ascii="Times New Roman" w:hAnsi="Times New Roman"/>
          <w:sz w:val="28"/>
          <w:szCs w:val="28"/>
        </w:rPr>
        <w:t xml:space="preserve"> </w:t>
      </w:r>
      <w:r w:rsidRPr="009F1F4E">
        <w:rPr>
          <w:rFonts w:ascii="Times New Roman" w:hAnsi="Times New Roman"/>
          <w:sz w:val="28"/>
          <w:szCs w:val="28"/>
        </w:rPr>
        <w:t>условия</w:t>
      </w:r>
      <w:r w:rsidR="00B47CE9">
        <w:rPr>
          <w:rFonts w:ascii="Times New Roman" w:hAnsi="Times New Roman"/>
          <w:sz w:val="28"/>
          <w:szCs w:val="28"/>
        </w:rPr>
        <w:t xml:space="preserve"> </w:t>
      </w:r>
      <w:r w:rsidRPr="009F1F4E">
        <w:rPr>
          <w:rFonts w:ascii="Times New Roman" w:hAnsi="Times New Roman"/>
          <w:sz w:val="28"/>
          <w:szCs w:val="28"/>
        </w:rPr>
        <w:t>труда</w:t>
      </w:r>
      <w:r w:rsidR="00B47CE9">
        <w:rPr>
          <w:rFonts w:ascii="Times New Roman" w:hAnsi="Times New Roman"/>
          <w:sz w:val="28"/>
          <w:szCs w:val="28"/>
        </w:rPr>
        <w:t xml:space="preserve"> </w:t>
      </w:r>
      <w:r w:rsidRPr="009F1F4E">
        <w:rPr>
          <w:rFonts w:ascii="Times New Roman" w:hAnsi="Times New Roman"/>
          <w:sz w:val="28"/>
          <w:szCs w:val="28"/>
        </w:rPr>
        <w:t>должны</w:t>
      </w:r>
      <w:r w:rsidR="00B47CE9">
        <w:rPr>
          <w:rFonts w:ascii="Times New Roman" w:hAnsi="Times New Roman"/>
          <w:sz w:val="28"/>
          <w:szCs w:val="28"/>
        </w:rPr>
        <w:t xml:space="preserve"> </w:t>
      </w:r>
      <w:r w:rsidRPr="009F1F4E">
        <w:rPr>
          <w:rFonts w:ascii="Times New Roman" w:hAnsi="Times New Roman"/>
          <w:sz w:val="28"/>
          <w:szCs w:val="28"/>
        </w:rPr>
        <w:t>соответствовать</w:t>
      </w:r>
      <w:r w:rsidR="00B47CE9">
        <w:rPr>
          <w:rFonts w:ascii="Times New Roman" w:hAnsi="Times New Roman"/>
          <w:sz w:val="28"/>
          <w:szCs w:val="28"/>
        </w:rPr>
        <w:t xml:space="preserve"> </w:t>
      </w:r>
      <w:r w:rsidRPr="009F1F4E">
        <w:rPr>
          <w:rFonts w:ascii="Times New Roman" w:hAnsi="Times New Roman"/>
          <w:sz w:val="28"/>
          <w:szCs w:val="28"/>
        </w:rPr>
        <w:t>правилам</w:t>
      </w:r>
      <w:r w:rsidR="00B47CE9">
        <w:rPr>
          <w:rFonts w:ascii="Times New Roman" w:hAnsi="Times New Roman"/>
          <w:sz w:val="28"/>
          <w:szCs w:val="28"/>
        </w:rPr>
        <w:t xml:space="preserve"> </w:t>
      </w:r>
      <w:r w:rsidRPr="009F1F4E">
        <w:rPr>
          <w:rFonts w:ascii="Times New Roman" w:hAnsi="Times New Roman"/>
          <w:sz w:val="28"/>
          <w:szCs w:val="28"/>
        </w:rPr>
        <w:t>охраны</w:t>
      </w:r>
      <w:r w:rsidR="00B47CE9">
        <w:rPr>
          <w:rFonts w:ascii="Times New Roman" w:hAnsi="Times New Roman"/>
          <w:sz w:val="28"/>
          <w:szCs w:val="28"/>
        </w:rPr>
        <w:t xml:space="preserve"> </w:t>
      </w:r>
      <w:r w:rsidRPr="009F1F4E">
        <w:rPr>
          <w:rFonts w:ascii="Times New Roman" w:hAnsi="Times New Roman"/>
          <w:sz w:val="28"/>
          <w:szCs w:val="28"/>
        </w:rPr>
        <w:t>труда;</w:t>
      </w:r>
    </w:p>
    <w:p w:rsidR="00154117" w:rsidRPr="009F1F4E" w:rsidRDefault="00154117" w:rsidP="00362496">
      <w:pPr>
        <w:pStyle w:val="af8"/>
        <w:widowControl w:val="0"/>
        <w:numPr>
          <w:ilvl w:val="0"/>
          <w:numId w:val="11"/>
        </w:numPr>
        <w:tabs>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если</w:t>
      </w:r>
      <w:r w:rsidR="00B47CE9">
        <w:rPr>
          <w:rFonts w:ascii="Times New Roman" w:hAnsi="Times New Roman"/>
          <w:sz w:val="28"/>
          <w:szCs w:val="28"/>
        </w:rPr>
        <w:t xml:space="preserve"> </w:t>
      </w:r>
      <w:r w:rsidRPr="009F1F4E">
        <w:rPr>
          <w:rFonts w:ascii="Times New Roman" w:hAnsi="Times New Roman"/>
          <w:sz w:val="28"/>
          <w:szCs w:val="28"/>
        </w:rPr>
        <w:t>работающий</w:t>
      </w:r>
      <w:r w:rsidR="00B47CE9">
        <w:rPr>
          <w:rFonts w:ascii="Times New Roman" w:hAnsi="Times New Roman"/>
          <w:sz w:val="28"/>
          <w:szCs w:val="28"/>
        </w:rPr>
        <w:t xml:space="preserve"> </w:t>
      </w:r>
      <w:r w:rsidRPr="009F1F4E">
        <w:rPr>
          <w:rFonts w:ascii="Times New Roman" w:hAnsi="Times New Roman"/>
          <w:sz w:val="28"/>
          <w:szCs w:val="28"/>
        </w:rPr>
        <w:t>не</w:t>
      </w:r>
      <w:r w:rsidR="00B47CE9">
        <w:rPr>
          <w:rFonts w:ascii="Times New Roman" w:hAnsi="Times New Roman"/>
          <w:sz w:val="28"/>
          <w:szCs w:val="28"/>
        </w:rPr>
        <w:t xml:space="preserve"> </w:t>
      </w:r>
      <w:r w:rsidRPr="009F1F4E">
        <w:rPr>
          <w:rFonts w:ascii="Times New Roman" w:hAnsi="Times New Roman"/>
          <w:sz w:val="28"/>
          <w:szCs w:val="28"/>
        </w:rPr>
        <w:t>получил</w:t>
      </w:r>
      <w:r w:rsidR="00B47CE9">
        <w:rPr>
          <w:rFonts w:ascii="Times New Roman" w:hAnsi="Times New Roman"/>
          <w:sz w:val="28"/>
          <w:szCs w:val="28"/>
        </w:rPr>
        <w:t xml:space="preserve"> </w:t>
      </w:r>
      <w:r w:rsidRPr="009F1F4E">
        <w:rPr>
          <w:rFonts w:ascii="Times New Roman" w:hAnsi="Times New Roman"/>
          <w:sz w:val="28"/>
          <w:szCs w:val="28"/>
        </w:rPr>
        <w:t>средства</w:t>
      </w:r>
      <w:r w:rsidR="00B47CE9">
        <w:rPr>
          <w:rFonts w:ascii="Times New Roman" w:hAnsi="Times New Roman"/>
          <w:sz w:val="28"/>
          <w:szCs w:val="28"/>
        </w:rPr>
        <w:t xml:space="preserve"> </w:t>
      </w:r>
      <w:r w:rsidRPr="009F1F4E">
        <w:rPr>
          <w:rFonts w:ascii="Times New Roman" w:hAnsi="Times New Roman"/>
          <w:sz w:val="28"/>
          <w:szCs w:val="28"/>
        </w:rPr>
        <w:t>защиты</w:t>
      </w:r>
      <w:r w:rsidR="00B47CE9">
        <w:rPr>
          <w:rFonts w:ascii="Times New Roman" w:hAnsi="Times New Roman"/>
          <w:sz w:val="28"/>
          <w:szCs w:val="28"/>
        </w:rPr>
        <w:t xml:space="preserve"> </w:t>
      </w:r>
      <w:r w:rsidRPr="009F1F4E">
        <w:rPr>
          <w:rFonts w:ascii="Times New Roman" w:hAnsi="Times New Roman"/>
          <w:sz w:val="28"/>
          <w:szCs w:val="28"/>
        </w:rPr>
        <w:t>по</w:t>
      </w:r>
      <w:r w:rsidR="00B47CE9">
        <w:rPr>
          <w:rFonts w:ascii="Times New Roman" w:hAnsi="Times New Roman"/>
          <w:sz w:val="28"/>
          <w:szCs w:val="28"/>
        </w:rPr>
        <w:t xml:space="preserve"> </w:t>
      </w:r>
      <w:r w:rsidRPr="009F1F4E">
        <w:rPr>
          <w:rFonts w:ascii="Times New Roman" w:hAnsi="Times New Roman"/>
          <w:sz w:val="28"/>
          <w:szCs w:val="28"/>
        </w:rPr>
        <w:t>нормативам</w:t>
      </w:r>
      <w:r w:rsidR="00B47CE9">
        <w:rPr>
          <w:rFonts w:ascii="Times New Roman" w:hAnsi="Times New Roman"/>
          <w:sz w:val="28"/>
          <w:szCs w:val="28"/>
        </w:rPr>
        <w:t xml:space="preserve"> </w:t>
      </w:r>
      <w:r w:rsidRPr="009F1F4E">
        <w:rPr>
          <w:rFonts w:ascii="Times New Roman" w:hAnsi="Times New Roman"/>
          <w:sz w:val="28"/>
          <w:szCs w:val="28"/>
        </w:rPr>
        <w:t>директор</w:t>
      </w:r>
      <w:r w:rsidR="00B47CE9">
        <w:rPr>
          <w:rFonts w:ascii="Times New Roman" w:hAnsi="Times New Roman"/>
          <w:sz w:val="28"/>
          <w:szCs w:val="28"/>
        </w:rPr>
        <w:t xml:space="preserve"> </w:t>
      </w:r>
      <w:r w:rsidRPr="009F1F4E">
        <w:rPr>
          <w:rFonts w:ascii="Times New Roman" w:hAnsi="Times New Roman"/>
          <w:sz w:val="28"/>
          <w:szCs w:val="28"/>
        </w:rPr>
        <w:t>предприятия</w:t>
      </w:r>
      <w:r w:rsidR="00B47CE9">
        <w:rPr>
          <w:rFonts w:ascii="Times New Roman" w:hAnsi="Times New Roman"/>
          <w:sz w:val="28"/>
          <w:szCs w:val="28"/>
        </w:rPr>
        <w:t xml:space="preserve"> </w:t>
      </w:r>
      <w:r w:rsidRPr="009F1F4E">
        <w:rPr>
          <w:rFonts w:ascii="Times New Roman" w:hAnsi="Times New Roman"/>
          <w:sz w:val="28"/>
          <w:szCs w:val="28"/>
        </w:rPr>
        <w:t>не</w:t>
      </w:r>
      <w:r w:rsidR="00B47CE9">
        <w:rPr>
          <w:rFonts w:ascii="Times New Roman" w:hAnsi="Times New Roman"/>
          <w:sz w:val="28"/>
          <w:szCs w:val="28"/>
        </w:rPr>
        <w:t xml:space="preserve"> </w:t>
      </w:r>
      <w:r w:rsidRPr="009F1F4E">
        <w:rPr>
          <w:rFonts w:ascii="Times New Roman" w:hAnsi="Times New Roman"/>
          <w:sz w:val="28"/>
          <w:szCs w:val="28"/>
        </w:rPr>
        <w:t>имеет</w:t>
      </w:r>
      <w:r w:rsidR="00B47CE9">
        <w:rPr>
          <w:rFonts w:ascii="Times New Roman" w:hAnsi="Times New Roman"/>
          <w:sz w:val="28"/>
          <w:szCs w:val="28"/>
        </w:rPr>
        <w:t xml:space="preserve"> </w:t>
      </w:r>
      <w:r w:rsidRPr="009F1F4E">
        <w:rPr>
          <w:rFonts w:ascii="Times New Roman" w:hAnsi="Times New Roman"/>
          <w:sz w:val="28"/>
          <w:szCs w:val="28"/>
        </w:rPr>
        <w:t>права</w:t>
      </w:r>
      <w:r w:rsidR="00B47CE9">
        <w:rPr>
          <w:rFonts w:ascii="Times New Roman" w:hAnsi="Times New Roman"/>
          <w:sz w:val="28"/>
          <w:szCs w:val="28"/>
        </w:rPr>
        <w:t xml:space="preserve"> </w:t>
      </w:r>
      <w:r w:rsidRPr="009F1F4E">
        <w:rPr>
          <w:rFonts w:ascii="Times New Roman" w:hAnsi="Times New Roman"/>
          <w:sz w:val="28"/>
          <w:szCs w:val="28"/>
        </w:rPr>
        <w:t>требовать</w:t>
      </w:r>
      <w:r w:rsidR="00B47CE9">
        <w:rPr>
          <w:rFonts w:ascii="Times New Roman" w:hAnsi="Times New Roman"/>
          <w:sz w:val="28"/>
          <w:szCs w:val="28"/>
        </w:rPr>
        <w:t xml:space="preserve"> </w:t>
      </w:r>
      <w:r w:rsidRPr="009F1F4E">
        <w:rPr>
          <w:rFonts w:ascii="Times New Roman" w:hAnsi="Times New Roman"/>
          <w:sz w:val="28"/>
          <w:szCs w:val="28"/>
        </w:rPr>
        <w:t>выполнения</w:t>
      </w:r>
      <w:r w:rsidR="00B47CE9">
        <w:rPr>
          <w:rFonts w:ascii="Times New Roman" w:hAnsi="Times New Roman"/>
          <w:sz w:val="28"/>
          <w:szCs w:val="28"/>
        </w:rPr>
        <w:t xml:space="preserve"> </w:t>
      </w:r>
      <w:r w:rsidRPr="009F1F4E">
        <w:rPr>
          <w:rFonts w:ascii="Times New Roman" w:hAnsi="Times New Roman"/>
          <w:sz w:val="28"/>
          <w:szCs w:val="28"/>
        </w:rPr>
        <w:t>работ</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должен</w:t>
      </w:r>
      <w:r w:rsidR="00B47CE9">
        <w:rPr>
          <w:rFonts w:ascii="Times New Roman" w:hAnsi="Times New Roman"/>
          <w:sz w:val="28"/>
          <w:szCs w:val="28"/>
        </w:rPr>
        <w:t xml:space="preserve"> </w:t>
      </w:r>
      <w:r w:rsidRPr="009F1F4E">
        <w:rPr>
          <w:rFonts w:ascii="Times New Roman" w:hAnsi="Times New Roman"/>
          <w:sz w:val="28"/>
          <w:szCs w:val="28"/>
        </w:rPr>
        <w:t>оплатить</w:t>
      </w:r>
      <w:r w:rsidR="00B47CE9">
        <w:rPr>
          <w:rFonts w:ascii="Times New Roman" w:hAnsi="Times New Roman"/>
          <w:sz w:val="28"/>
          <w:szCs w:val="28"/>
        </w:rPr>
        <w:t xml:space="preserve"> </w:t>
      </w:r>
      <w:r w:rsidRPr="009F1F4E">
        <w:rPr>
          <w:rFonts w:ascii="Times New Roman" w:hAnsi="Times New Roman"/>
          <w:sz w:val="28"/>
          <w:szCs w:val="28"/>
        </w:rPr>
        <w:t>дни</w:t>
      </w:r>
      <w:r w:rsidR="00B47CE9">
        <w:rPr>
          <w:rFonts w:ascii="Times New Roman" w:hAnsi="Times New Roman"/>
          <w:sz w:val="28"/>
          <w:szCs w:val="28"/>
        </w:rPr>
        <w:t xml:space="preserve"> </w:t>
      </w:r>
      <w:r w:rsidRPr="009F1F4E">
        <w:rPr>
          <w:rFonts w:ascii="Times New Roman" w:hAnsi="Times New Roman"/>
          <w:sz w:val="28"/>
          <w:szCs w:val="28"/>
        </w:rPr>
        <w:t>простоя;</w:t>
      </w:r>
    </w:p>
    <w:p w:rsidR="00154117" w:rsidRPr="009F1F4E" w:rsidRDefault="00154117" w:rsidP="00362496">
      <w:pPr>
        <w:pStyle w:val="af8"/>
        <w:widowControl w:val="0"/>
        <w:numPr>
          <w:ilvl w:val="0"/>
          <w:numId w:val="11"/>
        </w:numPr>
        <w:tabs>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отказ</w:t>
      </w:r>
      <w:r w:rsidR="00B47CE9">
        <w:rPr>
          <w:rFonts w:ascii="Times New Roman" w:hAnsi="Times New Roman"/>
          <w:sz w:val="28"/>
          <w:szCs w:val="28"/>
        </w:rPr>
        <w:t xml:space="preserve"> </w:t>
      </w:r>
      <w:r w:rsidRPr="009F1F4E">
        <w:rPr>
          <w:rFonts w:ascii="Times New Roman" w:hAnsi="Times New Roman"/>
          <w:sz w:val="28"/>
          <w:szCs w:val="28"/>
        </w:rPr>
        <w:t>работающего</w:t>
      </w:r>
      <w:r w:rsidR="00B47CE9">
        <w:rPr>
          <w:rFonts w:ascii="Times New Roman" w:hAnsi="Times New Roman"/>
          <w:sz w:val="28"/>
          <w:szCs w:val="28"/>
        </w:rPr>
        <w:t xml:space="preserve"> </w:t>
      </w:r>
      <w:r w:rsidRPr="009F1F4E">
        <w:rPr>
          <w:rFonts w:ascii="Times New Roman" w:hAnsi="Times New Roman"/>
          <w:sz w:val="28"/>
          <w:szCs w:val="28"/>
        </w:rPr>
        <w:t>от</w:t>
      </w:r>
      <w:r w:rsidR="00B47CE9">
        <w:rPr>
          <w:rFonts w:ascii="Times New Roman" w:hAnsi="Times New Roman"/>
          <w:sz w:val="28"/>
          <w:szCs w:val="28"/>
        </w:rPr>
        <w:t xml:space="preserve"> </w:t>
      </w:r>
      <w:r w:rsidRPr="009F1F4E">
        <w:rPr>
          <w:rFonts w:ascii="Times New Roman" w:hAnsi="Times New Roman"/>
          <w:sz w:val="28"/>
          <w:szCs w:val="28"/>
        </w:rPr>
        <w:t>выполнения</w:t>
      </w:r>
      <w:r w:rsidR="00B47CE9">
        <w:rPr>
          <w:rFonts w:ascii="Times New Roman" w:hAnsi="Times New Roman"/>
          <w:sz w:val="28"/>
          <w:szCs w:val="28"/>
        </w:rPr>
        <w:t xml:space="preserve"> </w:t>
      </w:r>
      <w:r w:rsidRPr="009F1F4E">
        <w:rPr>
          <w:rFonts w:ascii="Times New Roman" w:hAnsi="Times New Roman"/>
          <w:sz w:val="28"/>
          <w:szCs w:val="28"/>
        </w:rPr>
        <w:t>работ</w:t>
      </w:r>
      <w:r w:rsidR="00B47CE9">
        <w:rPr>
          <w:rFonts w:ascii="Times New Roman" w:hAnsi="Times New Roman"/>
          <w:sz w:val="28"/>
          <w:szCs w:val="28"/>
        </w:rPr>
        <w:t xml:space="preserve"> </w:t>
      </w:r>
      <w:r w:rsidRPr="009F1F4E">
        <w:rPr>
          <w:rFonts w:ascii="Times New Roman" w:hAnsi="Times New Roman"/>
          <w:sz w:val="28"/>
          <w:szCs w:val="28"/>
        </w:rPr>
        <w:t>в</w:t>
      </w:r>
      <w:r w:rsidR="00B47CE9">
        <w:rPr>
          <w:rFonts w:ascii="Times New Roman" w:hAnsi="Times New Roman"/>
          <w:sz w:val="28"/>
          <w:szCs w:val="28"/>
        </w:rPr>
        <w:t xml:space="preserve"> </w:t>
      </w:r>
      <w:r w:rsidRPr="009F1F4E">
        <w:rPr>
          <w:rFonts w:ascii="Times New Roman" w:hAnsi="Times New Roman"/>
          <w:sz w:val="28"/>
          <w:szCs w:val="28"/>
        </w:rPr>
        <w:t>результате</w:t>
      </w:r>
      <w:r w:rsidR="00B47CE9">
        <w:rPr>
          <w:rFonts w:ascii="Times New Roman" w:hAnsi="Times New Roman"/>
          <w:sz w:val="28"/>
          <w:szCs w:val="28"/>
        </w:rPr>
        <w:t xml:space="preserve"> </w:t>
      </w:r>
      <w:r w:rsidRPr="009F1F4E">
        <w:rPr>
          <w:rFonts w:ascii="Times New Roman" w:hAnsi="Times New Roman"/>
          <w:sz w:val="28"/>
          <w:szCs w:val="28"/>
        </w:rPr>
        <w:t>опасности</w:t>
      </w:r>
      <w:r w:rsidR="00B47CE9">
        <w:rPr>
          <w:rFonts w:ascii="Times New Roman" w:hAnsi="Times New Roman"/>
          <w:sz w:val="28"/>
          <w:szCs w:val="28"/>
        </w:rPr>
        <w:t xml:space="preserve"> </w:t>
      </w:r>
      <w:r w:rsidRPr="009F1F4E">
        <w:rPr>
          <w:rFonts w:ascii="Times New Roman" w:hAnsi="Times New Roman"/>
          <w:sz w:val="28"/>
          <w:szCs w:val="28"/>
        </w:rPr>
        <w:t>его</w:t>
      </w:r>
      <w:r w:rsidR="00B47CE9">
        <w:rPr>
          <w:rFonts w:ascii="Times New Roman" w:hAnsi="Times New Roman"/>
          <w:sz w:val="28"/>
          <w:szCs w:val="28"/>
        </w:rPr>
        <w:t xml:space="preserve"> </w:t>
      </w:r>
      <w:r w:rsidRPr="009F1F4E">
        <w:rPr>
          <w:rFonts w:ascii="Times New Roman" w:hAnsi="Times New Roman"/>
          <w:sz w:val="28"/>
          <w:szCs w:val="28"/>
        </w:rPr>
        <w:t>жизни</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здоровью,</w:t>
      </w:r>
      <w:r w:rsidR="00B47CE9">
        <w:rPr>
          <w:rFonts w:ascii="Times New Roman" w:hAnsi="Times New Roman"/>
          <w:sz w:val="28"/>
          <w:szCs w:val="28"/>
        </w:rPr>
        <w:t xml:space="preserve"> </w:t>
      </w:r>
      <w:r w:rsidRPr="009F1F4E">
        <w:rPr>
          <w:rFonts w:ascii="Times New Roman" w:hAnsi="Times New Roman"/>
          <w:sz w:val="28"/>
          <w:szCs w:val="28"/>
        </w:rPr>
        <w:t>либо</w:t>
      </w:r>
      <w:r w:rsidR="00B47CE9">
        <w:rPr>
          <w:rFonts w:ascii="Times New Roman" w:hAnsi="Times New Roman"/>
          <w:sz w:val="28"/>
          <w:szCs w:val="28"/>
        </w:rPr>
        <w:t xml:space="preserve"> </w:t>
      </w:r>
      <w:r w:rsidRPr="009F1F4E">
        <w:rPr>
          <w:rFonts w:ascii="Times New Roman" w:hAnsi="Times New Roman"/>
          <w:sz w:val="28"/>
          <w:szCs w:val="28"/>
        </w:rPr>
        <w:t>от</w:t>
      </w:r>
      <w:r w:rsidR="00B47CE9">
        <w:rPr>
          <w:rFonts w:ascii="Times New Roman" w:hAnsi="Times New Roman"/>
          <w:sz w:val="28"/>
          <w:szCs w:val="28"/>
        </w:rPr>
        <w:t xml:space="preserve"> </w:t>
      </w:r>
      <w:r w:rsidRPr="009F1F4E">
        <w:rPr>
          <w:rFonts w:ascii="Times New Roman" w:hAnsi="Times New Roman"/>
          <w:sz w:val="28"/>
          <w:szCs w:val="28"/>
        </w:rPr>
        <w:t>тяжёлых</w:t>
      </w:r>
      <w:r w:rsidR="00B47CE9">
        <w:rPr>
          <w:rFonts w:ascii="Times New Roman" w:hAnsi="Times New Roman"/>
          <w:sz w:val="28"/>
          <w:szCs w:val="28"/>
        </w:rPr>
        <w:t xml:space="preserve"> </w:t>
      </w:r>
      <w:r w:rsidRPr="009F1F4E">
        <w:rPr>
          <w:rFonts w:ascii="Times New Roman" w:hAnsi="Times New Roman"/>
          <w:sz w:val="28"/>
          <w:szCs w:val="28"/>
        </w:rPr>
        <w:t>работ</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работ</w:t>
      </w:r>
      <w:r w:rsidR="00B47CE9">
        <w:rPr>
          <w:rFonts w:ascii="Times New Roman" w:hAnsi="Times New Roman"/>
          <w:sz w:val="28"/>
          <w:szCs w:val="28"/>
        </w:rPr>
        <w:t xml:space="preserve"> </w:t>
      </w:r>
      <w:r w:rsidRPr="009F1F4E">
        <w:rPr>
          <w:rFonts w:ascii="Times New Roman" w:hAnsi="Times New Roman"/>
          <w:sz w:val="28"/>
          <w:szCs w:val="28"/>
        </w:rPr>
        <w:t>с</w:t>
      </w:r>
      <w:r w:rsidR="00B47CE9">
        <w:rPr>
          <w:rFonts w:ascii="Times New Roman" w:hAnsi="Times New Roman"/>
          <w:sz w:val="28"/>
          <w:szCs w:val="28"/>
        </w:rPr>
        <w:t xml:space="preserve"> </w:t>
      </w:r>
      <w:r w:rsidRPr="009F1F4E">
        <w:rPr>
          <w:rFonts w:ascii="Times New Roman" w:hAnsi="Times New Roman"/>
          <w:sz w:val="28"/>
          <w:szCs w:val="28"/>
        </w:rPr>
        <w:t>вредными</w:t>
      </w:r>
      <w:r w:rsidR="00B47CE9">
        <w:rPr>
          <w:rFonts w:ascii="Times New Roman" w:hAnsi="Times New Roman"/>
          <w:sz w:val="28"/>
          <w:szCs w:val="28"/>
        </w:rPr>
        <w:t xml:space="preserve"> </w:t>
      </w:r>
      <w:r w:rsidRPr="009F1F4E">
        <w:rPr>
          <w:rFonts w:ascii="Times New Roman" w:hAnsi="Times New Roman"/>
          <w:sz w:val="28"/>
          <w:szCs w:val="28"/>
        </w:rPr>
        <w:t>или</w:t>
      </w:r>
      <w:r w:rsidR="00B47CE9">
        <w:rPr>
          <w:rFonts w:ascii="Times New Roman" w:hAnsi="Times New Roman"/>
          <w:sz w:val="28"/>
          <w:szCs w:val="28"/>
        </w:rPr>
        <w:t xml:space="preserve"> </w:t>
      </w:r>
      <w:r w:rsidRPr="009F1F4E">
        <w:rPr>
          <w:rFonts w:ascii="Times New Roman" w:hAnsi="Times New Roman"/>
          <w:sz w:val="28"/>
          <w:szCs w:val="28"/>
        </w:rPr>
        <w:t>опасными</w:t>
      </w:r>
      <w:r w:rsidR="00B47CE9">
        <w:rPr>
          <w:rFonts w:ascii="Times New Roman" w:hAnsi="Times New Roman"/>
          <w:sz w:val="28"/>
          <w:szCs w:val="28"/>
        </w:rPr>
        <w:t xml:space="preserve"> </w:t>
      </w:r>
      <w:r w:rsidRPr="009F1F4E">
        <w:rPr>
          <w:rFonts w:ascii="Times New Roman" w:hAnsi="Times New Roman"/>
          <w:sz w:val="28"/>
          <w:szCs w:val="28"/>
        </w:rPr>
        <w:t>условиями</w:t>
      </w:r>
      <w:r w:rsidR="00B47CE9">
        <w:rPr>
          <w:rFonts w:ascii="Times New Roman" w:hAnsi="Times New Roman"/>
          <w:sz w:val="28"/>
          <w:szCs w:val="28"/>
        </w:rPr>
        <w:t xml:space="preserve"> </w:t>
      </w:r>
      <w:r w:rsidRPr="009F1F4E">
        <w:rPr>
          <w:rFonts w:ascii="Times New Roman" w:hAnsi="Times New Roman"/>
          <w:sz w:val="28"/>
          <w:szCs w:val="28"/>
        </w:rPr>
        <w:t>труда,</w:t>
      </w:r>
      <w:r w:rsidR="00B47CE9">
        <w:rPr>
          <w:rFonts w:ascii="Times New Roman" w:hAnsi="Times New Roman"/>
          <w:sz w:val="28"/>
          <w:szCs w:val="28"/>
        </w:rPr>
        <w:t xml:space="preserve"> </w:t>
      </w:r>
      <w:r w:rsidRPr="009F1F4E">
        <w:rPr>
          <w:rFonts w:ascii="Times New Roman" w:hAnsi="Times New Roman"/>
          <w:sz w:val="28"/>
          <w:szCs w:val="28"/>
        </w:rPr>
        <w:t>не</w:t>
      </w:r>
      <w:r w:rsidR="00B47CE9">
        <w:rPr>
          <w:rFonts w:ascii="Times New Roman" w:hAnsi="Times New Roman"/>
          <w:sz w:val="28"/>
          <w:szCs w:val="28"/>
        </w:rPr>
        <w:t xml:space="preserve"> </w:t>
      </w:r>
      <w:r w:rsidRPr="009F1F4E">
        <w:rPr>
          <w:rFonts w:ascii="Times New Roman" w:hAnsi="Times New Roman"/>
          <w:sz w:val="28"/>
          <w:szCs w:val="28"/>
        </w:rPr>
        <w:t>оговоренных</w:t>
      </w:r>
      <w:r w:rsidR="00B47CE9">
        <w:rPr>
          <w:rFonts w:ascii="Times New Roman" w:hAnsi="Times New Roman"/>
          <w:sz w:val="28"/>
          <w:szCs w:val="28"/>
        </w:rPr>
        <w:t xml:space="preserve"> </w:t>
      </w:r>
      <w:r w:rsidRPr="009F1F4E">
        <w:rPr>
          <w:rFonts w:ascii="Times New Roman" w:hAnsi="Times New Roman"/>
          <w:sz w:val="28"/>
          <w:szCs w:val="28"/>
        </w:rPr>
        <w:t>трудовым</w:t>
      </w:r>
      <w:r w:rsidR="00B47CE9">
        <w:rPr>
          <w:rFonts w:ascii="Times New Roman" w:hAnsi="Times New Roman"/>
          <w:sz w:val="28"/>
          <w:szCs w:val="28"/>
        </w:rPr>
        <w:t xml:space="preserve"> </w:t>
      </w:r>
      <w:r w:rsidRPr="009F1F4E">
        <w:rPr>
          <w:rFonts w:ascii="Times New Roman" w:hAnsi="Times New Roman"/>
          <w:sz w:val="28"/>
          <w:szCs w:val="28"/>
        </w:rPr>
        <w:t>договором,</w:t>
      </w:r>
      <w:r w:rsidR="00B47CE9">
        <w:rPr>
          <w:rFonts w:ascii="Times New Roman" w:hAnsi="Times New Roman"/>
          <w:sz w:val="28"/>
          <w:szCs w:val="28"/>
        </w:rPr>
        <w:t xml:space="preserve"> </w:t>
      </w:r>
      <w:r w:rsidRPr="009F1F4E">
        <w:rPr>
          <w:rFonts w:ascii="Times New Roman" w:hAnsi="Times New Roman"/>
          <w:sz w:val="28"/>
          <w:szCs w:val="28"/>
        </w:rPr>
        <w:t>не</w:t>
      </w:r>
      <w:r w:rsidR="00B47CE9">
        <w:rPr>
          <w:rFonts w:ascii="Times New Roman" w:hAnsi="Times New Roman"/>
          <w:sz w:val="28"/>
          <w:szCs w:val="28"/>
        </w:rPr>
        <w:t xml:space="preserve"> </w:t>
      </w:r>
      <w:r w:rsidRPr="009F1F4E">
        <w:rPr>
          <w:rFonts w:ascii="Times New Roman" w:hAnsi="Times New Roman"/>
          <w:sz w:val="28"/>
          <w:szCs w:val="28"/>
        </w:rPr>
        <w:t>влечёт</w:t>
      </w:r>
      <w:r w:rsidR="00B47CE9">
        <w:rPr>
          <w:rFonts w:ascii="Times New Roman" w:hAnsi="Times New Roman"/>
          <w:sz w:val="28"/>
          <w:szCs w:val="28"/>
        </w:rPr>
        <w:t xml:space="preserve"> </w:t>
      </w:r>
      <w:r w:rsidRPr="009F1F4E">
        <w:rPr>
          <w:rFonts w:ascii="Times New Roman" w:hAnsi="Times New Roman"/>
          <w:sz w:val="28"/>
          <w:szCs w:val="28"/>
        </w:rPr>
        <w:t>за</w:t>
      </w:r>
      <w:r w:rsidR="00B47CE9">
        <w:rPr>
          <w:rFonts w:ascii="Times New Roman" w:hAnsi="Times New Roman"/>
          <w:sz w:val="28"/>
          <w:szCs w:val="28"/>
        </w:rPr>
        <w:t xml:space="preserve"> </w:t>
      </w:r>
      <w:r w:rsidRPr="009F1F4E">
        <w:rPr>
          <w:rFonts w:ascii="Times New Roman" w:hAnsi="Times New Roman"/>
          <w:sz w:val="28"/>
          <w:szCs w:val="28"/>
        </w:rPr>
        <w:t>собой</w:t>
      </w:r>
      <w:r w:rsidR="00B47CE9">
        <w:rPr>
          <w:rFonts w:ascii="Times New Roman" w:hAnsi="Times New Roman"/>
          <w:sz w:val="28"/>
          <w:szCs w:val="28"/>
        </w:rPr>
        <w:t xml:space="preserve"> </w:t>
      </w:r>
      <w:r w:rsidRPr="009F1F4E">
        <w:rPr>
          <w:rFonts w:ascii="Times New Roman" w:hAnsi="Times New Roman"/>
          <w:sz w:val="28"/>
          <w:szCs w:val="28"/>
        </w:rPr>
        <w:t>привлечение</w:t>
      </w:r>
      <w:r w:rsidR="00B47CE9">
        <w:rPr>
          <w:rFonts w:ascii="Times New Roman" w:hAnsi="Times New Roman"/>
          <w:sz w:val="28"/>
          <w:szCs w:val="28"/>
        </w:rPr>
        <w:t xml:space="preserve"> </w:t>
      </w:r>
      <w:r w:rsidRPr="009F1F4E">
        <w:rPr>
          <w:rFonts w:ascii="Times New Roman" w:hAnsi="Times New Roman"/>
          <w:sz w:val="28"/>
          <w:szCs w:val="28"/>
        </w:rPr>
        <w:t>его</w:t>
      </w:r>
      <w:r w:rsidR="00B47CE9">
        <w:rPr>
          <w:rFonts w:ascii="Times New Roman" w:hAnsi="Times New Roman"/>
          <w:sz w:val="28"/>
          <w:szCs w:val="28"/>
        </w:rPr>
        <w:t xml:space="preserve"> </w:t>
      </w:r>
      <w:r w:rsidRPr="009F1F4E">
        <w:rPr>
          <w:rFonts w:ascii="Times New Roman" w:hAnsi="Times New Roman"/>
          <w:sz w:val="28"/>
          <w:szCs w:val="28"/>
        </w:rPr>
        <w:t>к</w:t>
      </w:r>
      <w:r w:rsidR="00B47CE9">
        <w:rPr>
          <w:rFonts w:ascii="Times New Roman" w:hAnsi="Times New Roman"/>
          <w:sz w:val="28"/>
          <w:szCs w:val="28"/>
        </w:rPr>
        <w:t xml:space="preserve"> </w:t>
      </w:r>
      <w:r w:rsidRPr="009F1F4E">
        <w:rPr>
          <w:rFonts w:ascii="Times New Roman" w:hAnsi="Times New Roman"/>
          <w:sz w:val="28"/>
          <w:szCs w:val="28"/>
        </w:rPr>
        <w:t>дисциплинарной</w:t>
      </w:r>
      <w:r w:rsidR="00B47CE9">
        <w:rPr>
          <w:rFonts w:ascii="Times New Roman" w:hAnsi="Times New Roman"/>
          <w:sz w:val="28"/>
          <w:szCs w:val="28"/>
        </w:rPr>
        <w:t xml:space="preserve"> </w:t>
      </w:r>
      <w:r w:rsidRPr="009F1F4E">
        <w:rPr>
          <w:rFonts w:ascii="Times New Roman" w:hAnsi="Times New Roman"/>
          <w:sz w:val="28"/>
          <w:szCs w:val="28"/>
        </w:rPr>
        <w:t>ответственности;</w:t>
      </w:r>
    </w:p>
    <w:p w:rsidR="00154117" w:rsidRPr="009F1F4E" w:rsidRDefault="00154117" w:rsidP="00362496">
      <w:pPr>
        <w:pStyle w:val="af8"/>
        <w:widowControl w:val="0"/>
        <w:numPr>
          <w:ilvl w:val="0"/>
          <w:numId w:val="11"/>
        </w:numPr>
        <w:tabs>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в</w:t>
      </w:r>
      <w:r w:rsidR="00B47CE9">
        <w:rPr>
          <w:rFonts w:ascii="Times New Roman" w:hAnsi="Times New Roman"/>
          <w:sz w:val="28"/>
          <w:szCs w:val="28"/>
        </w:rPr>
        <w:t xml:space="preserve"> </w:t>
      </w:r>
      <w:r w:rsidRPr="009F1F4E">
        <w:rPr>
          <w:rFonts w:ascii="Times New Roman" w:hAnsi="Times New Roman"/>
          <w:sz w:val="28"/>
          <w:szCs w:val="28"/>
        </w:rPr>
        <w:t>случае</w:t>
      </w:r>
      <w:r w:rsidR="00B47CE9">
        <w:rPr>
          <w:rFonts w:ascii="Times New Roman" w:hAnsi="Times New Roman"/>
          <w:sz w:val="28"/>
          <w:szCs w:val="28"/>
        </w:rPr>
        <w:t xml:space="preserve"> </w:t>
      </w:r>
      <w:r w:rsidRPr="009F1F4E">
        <w:rPr>
          <w:rFonts w:ascii="Times New Roman" w:hAnsi="Times New Roman"/>
          <w:sz w:val="28"/>
          <w:szCs w:val="28"/>
        </w:rPr>
        <w:t>нанесения</w:t>
      </w:r>
      <w:r w:rsidR="00B47CE9">
        <w:rPr>
          <w:rFonts w:ascii="Times New Roman" w:hAnsi="Times New Roman"/>
          <w:sz w:val="28"/>
          <w:szCs w:val="28"/>
        </w:rPr>
        <w:t xml:space="preserve"> </w:t>
      </w:r>
      <w:r w:rsidRPr="009F1F4E">
        <w:rPr>
          <w:rFonts w:ascii="Times New Roman" w:hAnsi="Times New Roman"/>
          <w:sz w:val="28"/>
          <w:szCs w:val="28"/>
        </w:rPr>
        <w:t>вреда</w:t>
      </w:r>
      <w:r w:rsidR="00B47CE9">
        <w:rPr>
          <w:rFonts w:ascii="Times New Roman" w:hAnsi="Times New Roman"/>
          <w:sz w:val="28"/>
          <w:szCs w:val="28"/>
        </w:rPr>
        <w:t xml:space="preserve"> </w:t>
      </w:r>
      <w:r w:rsidRPr="009F1F4E">
        <w:rPr>
          <w:rFonts w:ascii="Times New Roman" w:hAnsi="Times New Roman"/>
          <w:sz w:val="28"/>
          <w:szCs w:val="28"/>
        </w:rPr>
        <w:t>жизни</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здоровью</w:t>
      </w:r>
      <w:r w:rsidR="00B47CE9">
        <w:rPr>
          <w:rFonts w:ascii="Times New Roman" w:hAnsi="Times New Roman"/>
          <w:sz w:val="28"/>
          <w:szCs w:val="28"/>
        </w:rPr>
        <w:t xml:space="preserve"> </w:t>
      </w:r>
      <w:r w:rsidRPr="009F1F4E">
        <w:rPr>
          <w:rFonts w:ascii="Times New Roman" w:hAnsi="Times New Roman"/>
          <w:sz w:val="28"/>
          <w:szCs w:val="28"/>
        </w:rPr>
        <w:t>работающего</w:t>
      </w:r>
      <w:r w:rsidR="00B47CE9">
        <w:rPr>
          <w:rFonts w:ascii="Times New Roman" w:hAnsi="Times New Roman"/>
          <w:sz w:val="28"/>
          <w:szCs w:val="28"/>
        </w:rPr>
        <w:t xml:space="preserve"> </w:t>
      </w:r>
      <w:r w:rsidRPr="009F1F4E">
        <w:rPr>
          <w:rFonts w:ascii="Times New Roman" w:hAnsi="Times New Roman"/>
          <w:sz w:val="28"/>
          <w:szCs w:val="28"/>
        </w:rPr>
        <w:t>при</w:t>
      </w:r>
      <w:r w:rsidR="00B47CE9">
        <w:rPr>
          <w:rFonts w:ascii="Times New Roman" w:hAnsi="Times New Roman"/>
          <w:sz w:val="28"/>
          <w:szCs w:val="28"/>
        </w:rPr>
        <w:t xml:space="preserve"> </w:t>
      </w:r>
      <w:r w:rsidRPr="009F1F4E">
        <w:rPr>
          <w:rFonts w:ascii="Times New Roman" w:hAnsi="Times New Roman"/>
          <w:sz w:val="28"/>
          <w:szCs w:val="28"/>
        </w:rPr>
        <w:t>выполнении</w:t>
      </w:r>
      <w:r w:rsidR="00B47CE9">
        <w:rPr>
          <w:rFonts w:ascii="Times New Roman" w:hAnsi="Times New Roman"/>
          <w:sz w:val="28"/>
          <w:szCs w:val="28"/>
        </w:rPr>
        <w:t xml:space="preserve"> </w:t>
      </w:r>
      <w:r w:rsidRPr="009F1F4E">
        <w:rPr>
          <w:rFonts w:ascii="Times New Roman" w:hAnsi="Times New Roman"/>
          <w:sz w:val="28"/>
          <w:szCs w:val="28"/>
        </w:rPr>
        <w:t>трудовых</w:t>
      </w:r>
      <w:r w:rsidR="00B47CE9">
        <w:rPr>
          <w:rFonts w:ascii="Times New Roman" w:hAnsi="Times New Roman"/>
          <w:sz w:val="28"/>
          <w:szCs w:val="28"/>
        </w:rPr>
        <w:t xml:space="preserve"> </w:t>
      </w:r>
      <w:r w:rsidRPr="009F1F4E">
        <w:rPr>
          <w:rFonts w:ascii="Times New Roman" w:hAnsi="Times New Roman"/>
          <w:sz w:val="28"/>
          <w:szCs w:val="28"/>
        </w:rPr>
        <w:t>обязанностей</w:t>
      </w:r>
      <w:r w:rsidR="00B47CE9">
        <w:rPr>
          <w:rFonts w:ascii="Times New Roman" w:hAnsi="Times New Roman"/>
          <w:sz w:val="28"/>
          <w:szCs w:val="28"/>
        </w:rPr>
        <w:t xml:space="preserve"> </w:t>
      </w:r>
      <w:r w:rsidRPr="009F1F4E">
        <w:rPr>
          <w:rFonts w:ascii="Times New Roman" w:hAnsi="Times New Roman"/>
          <w:sz w:val="28"/>
          <w:szCs w:val="28"/>
        </w:rPr>
        <w:t>производится</w:t>
      </w:r>
      <w:r w:rsidR="00B47CE9">
        <w:rPr>
          <w:rFonts w:ascii="Times New Roman" w:hAnsi="Times New Roman"/>
          <w:sz w:val="28"/>
          <w:szCs w:val="28"/>
        </w:rPr>
        <w:t xml:space="preserve"> </w:t>
      </w:r>
      <w:r w:rsidRPr="009F1F4E">
        <w:rPr>
          <w:rFonts w:ascii="Times New Roman" w:hAnsi="Times New Roman"/>
          <w:sz w:val="28"/>
          <w:szCs w:val="28"/>
        </w:rPr>
        <w:t>компенсирование</w:t>
      </w:r>
      <w:r w:rsidR="00B47CE9">
        <w:rPr>
          <w:rFonts w:ascii="Times New Roman" w:hAnsi="Times New Roman"/>
          <w:sz w:val="28"/>
          <w:szCs w:val="28"/>
        </w:rPr>
        <w:t xml:space="preserve"> </w:t>
      </w:r>
      <w:r w:rsidRPr="009F1F4E">
        <w:rPr>
          <w:rFonts w:ascii="Times New Roman" w:hAnsi="Times New Roman"/>
          <w:sz w:val="28"/>
          <w:szCs w:val="28"/>
        </w:rPr>
        <w:t>полученного</w:t>
      </w:r>
      <w:r w:rsidR="00B47CE9">
        <w:rPr>
          <w:rFonts w:ascii="Times New Roman" w:hAnsi="Times New Roman"/>
          <w:sz w:val="28"/>
          <w:szCs w:val="28"/>
        </w:rPr>
        <w:t xml:space="preserve"> </w:t>
      </w:r>
      <w:r w:rsidRPr="009F1F4E">
        <w:rPr>
          <w:rFonts w:ascii="Times New Roman" w:hAnsi="Times New Roman"/>
          <w:sz w:val="28"/>
          <w:szCs w:val="28"/>
        </w:rPr>
        <w:t>вреда</w:t>
      </w:r>
      <w:r w:rsidR="00B47CE9">
        <w:rPr>
          <w:rFonts w:ascii="Times New Roman" w:hAnsi="Times New Roman"/>
          <w:sz w:val="28"/>
          <w:szCs w:val="28"/>
        </w:rPr>
        <w:t xml:space="preserve"> </w:t>
      </w:r>
      <w:r w:rsidRPr="009F1F4E">
        <w:rPr>
          <w:rFonts w:ascii="Times New Roman" w:hAnsi="Times New Roman"/>
          <w:sz w:val="28"/>
          <w:szCs w:val="28"/>
        </w:rPr>
        <w:t>согласно</w:t>
      </w:r>
      <w:r w:rsidR="00B47CE9">
        <w:rPr>
          <w:rFonts w:ascii="Times New Roman" w:hAnsi="Times New Roman"/>
          <w:sz w:val="28"/>
          <w:szCs w:val="28"/>
        </w:rPr>
        <w:t xml:space="preserve"> </w:t>
      </w:r>
      <w:r w:rsidRPr="009F1F4E">
        <w:rPr>
          <w:rFonts w:ascii="Times New Roman" w:hAnsi="Times New Roman"/>
          <w:sz w:val="28"/>
          <w:szCs w:val="28"/>
        </w:rPr>
        <w:t>законодательству.</w:t>
      </w:r>
    </w:p>
    <w:p w:rsidR="00154117" w:rsidRPr="009F1F4E" w:rsidRDefault="00154117" w:rsidP="00154117">
      <w:pPr>
        <w:widowControl w:val="0"/>
        <w:tabs>
          <w:tab w:val="left" w:pos="993"/>
          <w:tab w:val="left" w:pos="1134"/>
        </w:tabs>
        <w:spacing w:line="360" w:lineRule="auto"/>
        <w:ind w:firstLine="709"/>
        <w:jc w:val="both"/>
        <w:rPr>
          <w:sz w:val="28"/>
          <w:szCs w:val="28"/>
        </w:rPr>
      </w:pPr>
      <w:r w:rsidRPr="009F1F4E">
        <w:rPr>
          <w:sz w:val="28"/>
          <w:szCs w:val="28"/>
        </w:rPr>
        <w:t>Проверка</w:t>
      </w:r>
      <w:r w:rsidR="00B47CE9">
        <w:rPr>
          <w:sz w:val="28"/>
          <w:szCs w:val="28"/>
        </w:rPr>
        <w:t xml:space="preserve"> </w:t>
      </w:r>
      <w:r w:rsidRPr="009F1F4E">
        <w:rPr>
          <w:sz w:val="28"/>
          <w:szCs w:val="28"/>
        </w:rPr>
        <w:t>знаний</w:t>
      </w:r>
      <w:r w:rsidR="00B47CE9">
        <w:rPr>
          <w:sz w:val="28"/>
          <w:szCs w:val="28"/>
        </w:rPr>
        <w:t xml:space="preserve"> </w:t>
      </w:r>
      <w:r w:rsidRPr="009F1F4E">
        <w:rPr>
          <w:sz w:val="28"/>
          <w:szCs w:val="28"/>
        </w:rPr>
        <w:t>по</w:t>
      </w:r>
      <w:r w:rsidR="00B47CE9">
        <w:rPr>
          <w:sz w:val="28"/>
          <w:szCs w:val="28"/>
        </w:rPr>
        <w:t xml:space="preserve"> </w:t>
      </w:r>
      <w:r w:rsidRPr="009F1F4E">
        <w:rPr>
          <w:sz w:val="28"/>
          <w:szCs w:val="28"/>
        </w:rPr>
        <w:t>охране</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поступивших</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работу</w:t>
      </w:r>
      <w:r w:rsidR="00B47CE9">
        <w:rPr>
          <w:sz w:val="28"/>
          <w:szCs w:val="28"/>
        </w:rPr>
        <w:t xml:space="preserve"> </w:t>
      </w:r>
      <w:r w:rsidRPr="009F1F4E">
        <w:rPr>
          <w:sz w:val="28"/>
          <w:szCs w:val="28"/>
        </w:rPr>
        <w:t>руководителей</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специалистов</w:t>
      </w:r>
      <w:r w:rsidR="00B47CE9">
        <w:rPr>
          <w:sz w:val="28"/>
          <w:szCs w:val="28"/>
        </w:rPr>
        <w:t xml:space="preserve"> </w:t>
      </w:r>
      <w:r w:rsidRPr="009F1F4E">
        <w:rPr>
          <w:sz w:val="28"/>
          <w:szCs w:val="28"/>
        </w:rPr>
        <w:t>проводится</w:t>
      </w:r>
      <w:r w:rsidR="00B47CE9">
        <w:rPr>
          <w:sz w:val="28"/>
          <w:szCs w:val="28"/>
        </w:rPr>
        <w:t xml:space="preserve"> </w:t>
      </w:r>
      <w:r w:rsidRPr="009F1F4E">
        <w:rPr>
          <w:sz w:val="28"/>
          <w:szCs w:val="28"/>
        </w:rPr>
        <w:t>не</w:t>
      </w:r>
      <w:r w:rsidR="00B47CE9">
        <w:rPr>
          <w:sz w:val="28"/>
          <w:szCs w:val="28"/>
        </w:rPr>
        <w:t xml:space="preserve"> </w:t>
      </w:r>
      <w:r w:rsidRPr="009F1F4E">
        <w:rPr>
          <w:sz w:val="28"/>
          <w:szCs w:val="28"/>
        </w:rPr>
        <w:t>позднее</w:t>
      </w:r>
      <w:r w:rsidR="00B47CE9">
        <w:rPr>
          <w:sz w:val="28"/>
          <w:szCs w:val="28"/>
        </w:rPr>
        <w:t xml:space="preserve"> </w:t>
      </w:r>
      <w:r w:rsidRPr="009F1F4E">
        <w:rPr>
          <w:sz w:val="28"/>
          <w:szCs w:val="28"/>
        </w:rPr>
        <w:t>одного</w:t>
      </w:r>
      <w:r w:rsidR="00B47CE9">
        <w:rPr>
          <w:sz w:val="28"/>
          <w:szCs w:val="28"/>
        </w:rPr>
        <w:t xml:space="preserve"> </w:t>
      </w:r>
      <w:r w:rsidRPr="009F1F4E">
        <w:rPr>
          <w:sz w:val="28"/>
          <w:szCs w:val="28"/>
        </w:rPr>
        <w:t>месяца</w:t>
      </w:r>
      <w:r w:rsidR="00B47CE9">
        <w:rPr>
          <w:sz w:val="28"/>
          <w:szCs w:val="28"/>
        </w:rPr>
        <w:t xml:space="preserve"> </w:t>
      </w:r>
      <w:r w:rsidRPr="009F1F4E">
        <w:rPr>
          <w:sz w:val="28"/>
          <w:szCs w:val="28"/>
        </w:rPr>
        <w:t>после</w:t>
      </w:r>
      <w:r w:rsidR="00B47CE9">
        <w:rPr>
          <w:sz w:val="28"/>
          <w:szCs w:val="28"/>
        </w:rPr>
        <w:t xml:space="preserve"> </w:t>
      </w:r>
      <w:r w:rsidRPr="009F1F4E">
        <w:rPr>
          <w:sz w:val="28"/>
          <w:szCs w:val="28"/>
        </w:rPr>
        <w:t>назначения</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должность,</w:t>
      </w:r>
      <w:r w:rsidR="00B47CE9">
        <w:rPr>
          <w:sz w:val="28"/>
          <w:szCs w:val="28"/>
        </w:rPr>
        <w:t xml:space="preserve"> </w:t>
      </w:r>
      <w:r w:rsidRPr="009F1F4E">
        <w:rPr>
          <w:sz w:val="28"/>
          <w:szCs w:val="28"/>
        </w:rPr>
        <w:t>для</w:t>
      </w:r>
      <w:r w:rsidR="00B47CE9">
        <w:rPr>
          <w:sz w:val="28"/>
          <w:szCs w:val="28"/>
        </w:rPr>
        <w:t xml:space="preserve"> </w:t>
      </w:r>
      <w:r w:rsidRPr="009F1F4E">
        <w:rPr>
          <w:sz w:val="28"/>
          <w:szCs w:val="28"/>
        </w:rPr>
        <w:t>работающих</w:t>
      </w:r>
      <w:r w:rsidR="00B47CE9">
        <w:rPr>
          <w:sz w:val="28"/>
          <w:szCs w:val="28"/>
        </w:rPr>
        <w:t xml:space="preserve"> </w:t>
      </w:r>
      <w:r w:rsidRPr="009F1F4E">
        <w:rPr>
          <w:sz w:val="28"/>
          <w:szCs w:val="28"/>
        </w:rPr>
        <w:t>-</w:t>
      </w:r>
      <w:r w:rsidR="00B47CE9">
        <w:rPr>
          <w:sz w:val="28"/>
          <w:szCs w:val="28"/>
        </w:rPr>
        <w:t xml:space="preserve"> </w:t>
      </w:r>
      <w:r w:rsidRPr="009F1F4E">
        <w:rPr>
          <w:sz w:val="28"/>
          <w:szCs w:val="28"/>
        </w:rPr>
        <w:t>периодически,</w:t>
      </w:r>
      <w:r w:rsidR="00B47CE9">
        <w:rPr>
          <w:sz w:val="28"/>
          <w:szCs w:val="28"/>
        </w:rPr>
        <w:t xml:space="preserve"> </w:t>
      </w:r>
      <w:r w:rsidRPr="009F1F4E">
        <w:rPr>
          <w:sz w:val="28"/>
          <w:szCs w:val="28"/>
        </w:rPr>
        <w:t>не</w:t>
      </w:r>
      <w:r w:rsidR="00B47CE9">
        <w:rPr>
          <w:sz w:val="28"/>
          <w:szCs w:val="28"/>
        </w:rPr>
        <w:t xml:space="preserve"> </w:t>
      </w:r>
      <w:r w:rsidRPr="009F1F4E">
        <w:rPr>
          <w:sz w:val="28"/>
          <w:szCs w:val="28"/>
        </w:rPr>
        <w:t>реже</w:t>
      </w:r>
      <w:r w:rsidR="00B47CE9">
        <w:rPr>
          <w:sz w:val="28"/>
          <w:szCs w:val="28"/>
        </w:rPr>
        <w:t xml:space="preserve"> </w:t>
      </w:r>
      <w:r w:rsidRPr="009F1F4E">
        <w:rPr>
          <w:sz w:val="28"/>
          <w:szCs w:val="28"/>
        </w:rPr>
        <w:t>одного</w:t>
      </w:r>
      <w:r w:rsidR="00B47CE9">
        <w:rPr>
          <w:sz w:val="28"/>
          <w:szCs w:val="28"/>
        </w:rPr>
        <w:t xml:space="preserve"> </w:t>
      </w:r>
      <w:r w:rsidRPr="009F1F4E">
        <w:rPr>
          <w:sz w:val="28"/>
          <w:szCs w:val="28"/>
        </w:rPr>
        <w:t>раза</w:t>
      </w:r>
      <w:r w:rsidR="00B47CE9">
        <w:rPr>
          <w:sz w:val="28"/>
          <w:szCs w:val="28"/>
        </w:rPr>
        <w:t xml:space="preserve"> </w:t>
      </w:r>
      <w:r w:rsidRPr="009F1F4E">
        <w:rPr>
          <w:sz w:val="28"/>
          <w:szCs w:val="28"/>
        </w:rPr>
        <w:t>в</w:t>
      </w:r>
      <w:r w:rsidR="00B47CE9">
        <w:rPr>
          <w:sz w:val="28"/>
          <w:szCs w:val="28"/>
        </w:rPr>
        <w:t xml:space="preserve"> </w:t>
      </w:r>
      <w:r w:rsidRPr="009F1F4E">
        <w:rPr>
          <w:sz w:val="28"/>
          <w:szCs w:val="28"/>
        </w:rPr>
        <w:t>три</w:t>
      </w:r>
      <w:r w:rsidR="00B47CE9">
        <w:rPr>
          <w:sz w:val="28"/>
          <w:szCs w:val="28"/>
        </w:rPr>
        <w:t xml:space="preserve"> </w:t>
      </w:r>
      <w:r w:rsidRPr="009F1F4E">
        <w:rPr>
          <w:sz w:val="28"/>
          <w:szCs w:val="28"/>
        </w:rPr>
        <w:t>года</w:t>
      </w:r>
      <w:r w:rsidR="00B47CE9">
        <w:rPr>
          <w:sz w:val="28"/>
          <w:szCs w:val="28"/>
        </w:rPr>
        <w:t xml:space="preserve"> </w:t>
      </w:r>
      <w:r w:rsidRPr="009F1F4E">
        <w:rPr>
          <w:sz w:val="28"/>
          <w:szCs w:val="28"/>
        </w:rPr>
        <w:t>.</w:t>
      </w:r>
    </w:p>
    <w:p w:rsidR="00154117" w:rsidRPr="009F1F4E" w:rsidRDefault="00154117" w:rsidP="00154117">
      <w:pPr>
        <w:widowControl w:val="0"/>
        <w:tabs>
          <w:tab w:val="left" w:pos="993"/>
          <w:tab w:val="left" w:pos="1134"/>
        </w:tabs>
        <w:spacing w:line="360" w:lineRule="auto"/>
        <w:ind w:firstLine="709"/>
        <w:jc w:val="both"/>
        <w:rPr>
          <w:sz w:val="28"/>
          <w:szCs w:val="28"/>
        </w:rPr>
      </w:pPr>
      <w:r w:rsidRPr="009F1F4E">
        <w:rPr>
          <w:sz w:val="28"/>
          <w:szCs w:val="28"/>
        </w:rPr>
        <w:t>Поступившие</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работу</w:t>
      </w:r>
      <w:r w:rsidR="00B47CE9">
        <w:rPr>
          <w:sz w:val="28"/>
          <w:szCs w:val="28"/>
        </w:rPr>
        <w:t xml:space="preserve"> </w:t>
      </w:r>
      <w:r w:rsidRPr="009F1F4E">
        <w:rPr>
          <w:sz w:val="28"/>
          <w:szCs w:val="28"/>
        </w:rPr>
        <w:t>руководители</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специалисты</w:t>
      </w:r>
      <w:r w:rsidR="00B47CE9">
        <w:rPr>
          <w:sz w:val="28"/>
          <w:szCs w:val="28"/>
        </w:rPr>
        <w:t xml:space="preserve"> </w:t>
      </w:r>
      <w:r w:rsidRPr="009F1F4E">
        <w:rPr>
          <w:sz w:val="28"/>
          <w:szCs w:val="28"/>
        </w:rPr>
        <w:t>проводят</w:t>
      </w:r>
      <w:r w:rsidR="00B47CE9">
        <w:rPr>
          <w:sz w:val="28"/>
          <w:szCs w:val="28"/>
        </w:rPr>
        <w:t xml:space="preserve"> </w:t>
      </w:r>
      <w:r w:rsidRPr="009F1F4E">
        <w:rPr>
          <w:sz w:val="28"/>
          <w:szCs w:val="28"/>
        </w:rPr>
        <w:t>вводный</w:t>
      </w:r>
      <w:r w:rsidR="00B47CE9">
        <w:rPr>
          <w:sz w:val="28"/>
          <w:szCs w:val="28"/>
        </w:rPr>
        <w:t xml:space="preserve"> </w:t>
      </w:r>
      <w:r w:rsidRPr="009F1F4E">
        <w:rPr>
          <w:sz w:val="28"/>
          <w:szCs w:val="28"/>
        </w:rPr>
        <w:t>инструктаж,</w:t>
      </w:r>
      <w:r w:rsidR="00B47CE9">
        <w:rPr>
          <w:sz w:val="28"/>
          <w:szCs w:val="28"/>
        </w:rPr>
        <w:t xml:space="preserve"> </w:t>
      </w:r>
      <w:r w:rsidRPr="009F1F4E">
        <w:rPr>
          <w:sz w:val="28"/>
          <w:szCs w:val="28"/>
        </w:rPr>
        <w:t>который</w:t>
      </w:r>
      <w:r w:rsidR="00B47CE9">
        <w:rPr>
          <w:sz w:val="28"/>
          <w:szCs w:val="28"/>
        </w:rPr>
        <w:t xml:space="preserve"> </w:t>
      </w:r>
      <w:r w:rsidRPr="009F1F4E">
        <w:rPr>
          <w:sz w:val="28"/>
          <w:szCs w:val="28"/>
        </w:rPr>
        <w:t>проводит</w:t>
      </w:r>
      <w:r w:rsidR="00B47CE9">
        <w:rPr>
          <w:sz w:val="28"/>
          <w:szCs w:val="28"/>
        </w:rPr>
        <w:t xml:space="preserve"> </w:t>
      </w:r>
      <w:r w:rsidRPr="009F1F4E">
        <w:rPr>
          <w:sz w:val="28"/>
          <w:szCs w:val="28"/>
        </w:rPr>
        <w:t>инженер</w:t>
      </w:r>
      <w:r w:rsidR="00B47CE9">
        <w:rPr>
          <w:sz w:val="28"/>
          <w:szCs w:val="28"/>
        </w:rPr>
        <w:t xml:space="preserve"> </w:t>
      </w:r>
      <w:r w:rsidRPr="009F1F4E">
        <w:rPr>
          <w:sz w:val="28"/>
          <w:szCs w:val="28"/>
        </w:rPr>
        <w:t>по</w:t>
      </w:r>
      <w:r w:rsidR="00B47CE9">
        <w:rPr>
          <w:sz w:val="28"/>
          <w:szCs w:val="28"/>
        </w:rPr>
        <w:t xml:space="preserve"> </w:t>
      </w:r>
      <w:r w:rsidRPr="009F1F4E">
        <w:rPr>
          <w:sz w:val="28"/>
          <w:szCs w:val="28"/>
        </w:rPr>
        <w:t>охране</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Внеочередная</w:t>
      </w:r>
      <w:r w:rsidR="00B47CE9">
        <w:rPr>
          <w:sz w:val="28"/>
          <w:szCs w:val="28"/>
        </w:rPr>
        <w:t xml:space="preserve"> </w:t>
      </w:r>
      <w:r w:rsidRPr="009F1F4E">
        <w:rPr>
          <w:sz w:val="28"/>
          <w:szCs w:val="28"/>
        </w:rPr>
        <w:t>про</w:t>
      </w:r>
      <w:r w:rsidRPr="009F1F4E">
        <w:rPr>
          <w:sz w:val="28"/>
          <w:szCs w:val="28"/>
        </w:rPr>
        <w:lastRenderedPageBreak/>
        <w:t>верка</w:t>
      </w:r>
      <w:r w:rsidR="00B47CE9">
        <w:rPr>
          <w:sz w:val="28"/>
          <w:szCs w:val="28"/>
        </w:rPr>
        <w:t xml:space="preserve"> </w:t>
      </w:r>
      <w:r w:rsidRPr="009F1F4E">
        <w:rPr>
          <w:sz w:val="28"/>
          <w:szCs w:val="28"/>
        </w:rPr>
        <w:t>знаний</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предприятии</w:t>
      </w:r>
      <w:r w:rsidR="00B47CE9">
        <w:rPr>
          <w:sz w:val="28"/>
          <w:szCs w:val="28"/>
        </w:rPr>
        <w:t xml:space="preserve"> </w:t>
      </w:r>
      <w:r w:rsidRPr="009F1F4E">
        <w:rPr>
          <w:sz w:val="28"/>
          <w:szCs w:val="28"/>
        </w:rPr>
        <w:t>проводится</w:t>
      </w:r>
      <w:r w:rsidR="00B47CE9">
        <w:rPr>
          <w:sz w:val="28"/>
          <w:szCs w:val="28"/>
        </w:rPr>
        <w:t xml:space="preserve"> </w:t>
      </w:r>
      <w:r w:rsidRPr="009F1F4E">
        <w:rPr>
          <w:sz w:val="28"/>
          <w:szCs w:val="28"/>
        </w:rPr>
        <w:t>независимо</w:t>
      </w:r>
      <w:r w:rsidR="00B47CE9">
        <w:rPr>
          <w:sz w:val="28"/>
          <w:szCs w:val="28"/>
        </w:rPr>
        <w:t xml:space="preserve"> </w:t>
      </w:r>
      <w:r w:rsidRPr="009F1F4E">
        <w:rPr>
          <w:sz w:val="28"/>
          <w:szCs w:val="28"/>
        </w:rPr>
        <w:t>от</w:t>
      </w:r>
      <w:r w:rsidR="00B47CE9">
        <w:rPr>
          <w:sz w:val="28"/>
          <w:szCs w:val="28"/>
        </w:rPr>
        <w:t xml:space="preserve"> </w:t>
      </w:r>
      <w:r w:rsidRPr="009F1F4E">
        <w:rPr>
          <w:sz w:val="28"/>
          <w:szCs w:val="28"/>
        </w:rPr>
        <w:t>срока</w:t>
      </w:r>
      <w:r w:rsidR="00B47CE9">
        <w:rPr>
          <w:sz w:val="28"/>
          <w:szCs w:val="28"/>
        </w:rPr>
        <w:t xml:space="preserve"> </w:t>
      </w:r>
      <w:r w:rsidRPr="009F1F4E">
        <w:rPr>
          <w:sz w:val="28"/>
          <w:szCs w:val="28"/>
        </w:rPr>
        <w:t>проведения</w:t>
      </w:r>
      <w:r w:rsidR="00B47CE9">
        <w:rPr>
          <w:sz w:val="28"/>
          <w:szCs w:val="28"/>
        </w:rPr>
        <w:t xml:space="preserve"> </w:t>
      </w:r>
      <w:r w:rsidRPr="009F1F4E">
        <w:rPr>
          <w:sz w:val="28"/>
          <w:szCs w:val="28"/>
        </w:rPr>
        <w:t>предыдущей:</w:t>
      </w:r>
    </w:p>
    <w:p w:rsidR="00154117" w:rsidRPr="009F1F4E" w:rsidRDefault="00154117" w:rsidP="00362496">
      <w:pPr>
        <w:pStyle w:val="af8"/>
        <w:widowControl w:val="0"/>
        <w:numPr>
          <w:ilvl w:val="0"/>
          <w:numId w:val="16"/>
        </w:numPr>
        <w:tabs>
          <w:tab w:val="left" w:pos="993"/>
          <w:tab w:val="left" w:pos="1134"/>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при</w:t>
      </w:r>
      <w:r w:rsidR="00B47CE9">
        <w:rPr>
          <w:rFonts w:ascii="Times New Roman" w:hAnsi="Times New Roman"/>
          <w:sz w:val="28"/>
          <w:szCs w:val="28"/>
        </w:rPr>
        <w:t xml:space="preserve"> </w:t>
      </w:r>
      <w:r w:rsidRPr="009F1F4E">
        <w:rPr>
          <w:rFonts w:ascii="Times New Roman" w:hAnsi="Times New Roman"/>
          <w:sz w:val="28"/>
          <w:szCs w:val="28"/>
        </w:rPr>
        <w:t>введении</w:t>
      </w:r>
      <w:r w:rsidR="00B47CE9">
        <w:rPr>
          <w:rFonts w:ascii="Times New Roman" w:hAnsi="Times New Roman"/>
          <w:sz w:val="28"/>
          <w:szCs w:val="28"/>
        </w:rPr>
        <w:t xml:space="preserve"> </w:t>
      </w:r>
      <w:r w:rsidRPr="009F1F4E">
        <w:rPr>
          <w:rFonts w:ascii="Times New Roman" w:hAnsi="Times New Roman"/>
          <w:sz w:val="28"/>
          <w:szCs w:val="28"/>
        </w:rPr>
        <w:t>в</w:t>
      </w:r>
      <w:r w:rsidR="00B47CE9">
        <w:rPr>
          <w:rFonts w:ascii="Times New Roman" w:hAnsi="Times New Roman"/>
          <w:sz w:val="28"/>
          <w:szCs w:val="28"/>
        </w:rPr>
        <w:t xml:space="preserve"> </w:t>
      </w:r>
      <w:r w:rsidRPr="009F1F4E">
        <w:rPr>
          <w:rFonts w:ascii="Times New Roman" w:hAnsi="Times New Roman"/>
          <w:sz w:val="28"/>
          <w:szCs w:val="28"/>
        </w:rPr>
        <w:t>действие</w:t>
      </w:r>
      <w:r w:rsidR="00B47CE9">
        <w:rPr>
          <w:rFonts w:ascii="Times New Roman" w:hAnsi="Times New Roman"/>
          <w:sz w:val="28"/>
          <w:szCs w:val="28"/>
        </w:rPr>
        <w:t xml:space="preserve"> </w:t>
      </w:r>
      <w:r w:rsidRPr="009F1F4E">
        <w:rPr>
          <w:rFonts w:ascii="Times New Roman" w:hAnsi="Times New Roman"/>
          <w:sz w:val="28"/>
          <w:szCs w:val="28"/>
        </w:rPr>
        <w:t>новых</w:t>
      </w:r>
      <w:r w:rsidR="00B47CE9">
        <w:rPr>
          <w:rFonts w:ascii="Times New Roman" w:hAnsi="Times New Roman"/>
          <w:sz w:val="28"/>
          <w:szCs w:val="28"/>
        </w:rPr>
        <w:t xml:space="preserve"> </w:t>
      </w:r>
      <w:r w:rsidRPr="009F1F4E">
        <w:rPr>
          <w:rFonts w:ascii="Times New Roman" w:hAnsi="Times New Roman"/>
          <w:sz w:val="28"/>
          <w:szCs w:val="28"/>
        </w:rPr>
        <w:t>или</w:t>
      </w:r>
      <w:r w:rsidR="00B47CE9">
        <w:rPr>
          <w:rFonts w:ascii="Times New Roman" w:hAnsi="Times New Roman"/>
          <w:sz w:val="28"/>
          <w:szCs w:val="28"/>
        </w:rPr>
        <w:t xml:space="preserve"> </w:t>
      </w:r>
      <w:r w:rsidRPr="009F1F4E">
        <w:rPr>
          <w:rFonts w:ascii="Times New Roman" w:hAnsi="Times New Roman"/>
          <w:sz w:val="28"/>
          <w:szCs w:val="28"/>
        </w:rPr>
        <w:t>переработанных</w:t>
      </w:r>
      <w:r w:rsidR="00B47CE9">
        <w:rPr>
          <w:rFonts w:ascii="Times New Roman" w:hAnsi="Times New Roman"/>
          <w:sz w:val="28"/>
          <w:szCs w:val="28"/>
        </w:rPr>
        <w:t xml:space="preserve"> </w:t>
      </w:r>
      <w:r w:rsidRPr="009F1F4E">
        <w:rPr>
          <w:rFonts w:ascii="Times New Roman" w:hAnsi="Times New Roman"/>
          <w:sz w:val="28"/>
          <w:szCs w:val="28"/>
        </w:rPr>
        <w:t>законодательных</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иных</w:t>
      </w:r>
      <w:r w:rsidR="00B47CE9">
        <w:rPr>
          <w:rFonts w:ascii="Times New Roman" w:hAnsi="Times New Roman"/>
          <w:sz w:val="28"/>
          <w:szCs w:val="28"/>
        </w:rPr>
        <w:t xml:space="preserve"> </w:t>
      </w:r>
      <w:r w:rsidRPr="009F1F4E">
        <w:rPr>
          <w:rFonts w:ascii="Times New Roman" w:hAnsi="Times New Roman"/>
          <w:sz w:val="28"/>
          <w:szCs w:val="28"/>
        </w:rPr>
        <w:t>нормативных,</w:t>
      </w:r>
      <w:r w:rsidR="00B47CE9">
        <w:rPr>
          <w:rFonts w:ascii="Times New Roman" w:hAnsi="Times New Roman"/>
          <w:sz w:val="28"/>
          <w:szCs w:val="28"/>
        </w:rPr>
        <w:t xml:space="preserve"> </w:t>
      </w:r>
      <w:r w:rsidRPr="009F1F4E">
        <w:rPr>
          <w:rFonts w:ascii="Times New Roman" w:hAnsi="Times New Roman"/>
          <w:sz w:val="28"/>
          <w:szCs w:val="28"/>
        </w:rPr>
        <w:t>правовых</w:t>
      </w:r>
      <w:r w:rsidR="00B47CE9">
        <w:rPr>
          <w:rFonts w:ascii="Times New Roman" w:hAnsi="Times New Roman"/>
          <w:sz w:val="28"/>
          <w:szCs w:val="28"/>
        </w:rPr>
        <w:t xml:space="preserve"> </w:t>
      </w:r>
      <w:r w:rsidRPr="009F1F4E">
        <w:rPr>
          <w:rFonts w:ascii="Times New Roman" w:hAnsi="Times New Roman"/>
          <w:sz w:val="28"/>
          <w:szCs w:val="28"/>
        </w:rPr>
        <w:t>актов</w:t>
      </w:r>
      <w:r w:rsidR="00B47CE9">
        <w:rPr>
          <w:rFonts w:ascii="Times New Roman" w:hAnsi="Times New Roman"/>
          <w:sz w:val="28"/>
          <w:szCs w:val="28"/>
        </w:rPr>
        <w:t xml:space="preserve"> </w:t>
      </w:r>
      <w:r w:rsidRPr="009F1F4E">
        <w:rPr>
          <w:rFonts w:ascii="Times New Roman" w:hAnsi="Times New Roman"/>
          <w:sz w:val="28"/>
          <w:szCs w:val="28"/>
        </w:rPr>
        <w:t>по</w:t>
      </w:r>
      <w:r w:rsidR="00B47CE9">
        <w:rPr>
          <w:rFonts w:ascii="Times New Roman" w:hAnsi="Times New Roman"/>
          <w:sz w:val="28"/>
          <w:szCs w:val="28"/>
        </w:rPr>
        <w:t xml:space="preserve"> </w:t>
      </w:r>
      <w:r w:rsidRPr="009F1F4E">
        <w:rPr>
          <w:rFonts w:ascii="Times New Roman" w:hAnsi="Times New Roman"/>
          <w:sz w:val="28"/>
          <w:szCs w:val="28"/>
        </w:rPr>
        <w:t>охране</w:t>
      </w:r>
      <w:r w:rsidR="00B47CE9">
        <w:rPr>
          <w:rFonts w:ascii="Times New Roman" w:hAnsi="Times New Roman"/>
          <w:sz w:val="28"/>
          <w:szCs w:val="28"/>
        </w:rPr>
        <w:t xml:space="preserve"> </w:t>
      </w:r>
      <w:r w:rsidRPr="009F1F4E">
        <w:rPr>
          <w:rFonts w:ascii="Times New Roman" w:hAnsi="Times New Roman"/>
          <w:sz w:val="28"/>
          <w:szCs w:val="28"/>
        </w:rPr>
        <w:t>труда</w:t>
      </w:r>
      <w:r w:rsidR="00B47CE9">
        <w:rPr>
          <w:rFonts w:ascii="Times New Roman" w:hAnsi="Times New Roman"/>
          <w:sz w:val="28"/>
          <w:szCs w:val="28"/>
        </w:rPr>
        <w:t xml:space="preserve"> </w:t>
      </w:r>
      <w:r w:rsidRPr="009F1F4E">
        <w:rPr>
          <w:rFonts w:ascii="Times New Roman" w:hAnsi="Times New Roman"/>
          <w:sz w:val="28"/>
          <w:szCs w:val="28"/>
        </w:rPr>
        <w:t>[</w:t>
      </w:r>
      <w:r w:rsidR="00295ED4">
        <w:rPr>
          <w:rFonts w:ascii="Times New Roman" w:hAnsi="Times New Roman"/>
          <w:sz w:val="28"/>
          <w:szCs w:val="28"/>
        </w:rPr>
        <w:t>6</w:t>
      </w:r>
      <w:r w:rsidRPr="009F1F4E">
        <w:rPr>
          <w:rFonts w:ascii="Times New Roman" w:hAnsi="Times New Roman"/>
          <w:sz w:val="28"/>
          <w:szCs w:val="28"/>
        </w:rPr>
        <w:t>].</w:t>
      </w:r>
    </w:p>
    <w:p w:rsidR="00154117" w:rsidRPr="009F1F4E" w:rsidRDefault="00154117" w:rsidP="00154117">
      <w:pPr>
        <w:widowControl w:val="0"/>
        <w:tabs>
          <w:tab w:val="left" w:pos="993"/>
        </w:tabs>
        <w:spacing w:line="360" w:lineRule="auto"/>
        <w:ind w:firstLine="709"/>
        <w:jc w:val="both"/>
        <w:rPr>
          <w:sz w:val="28"/>
          <w:szCs w:val="28"/>
        </w:rPr>
      </w:pPr>
      <w:r w:rsidRPr="009F1F4E">
        <w:rPr>
          <w:sz w:val="28"/>
          <w:szCs w:val="28"/>
        </w:rPr>
        <w:t>Работа</w:t>
      </w:r>
      <w:r w:rsidR="00B47CE9">
        <w:rPr>
          <w:sz w:val="28"/>
          <w:szCs w:val="28"/>
        </w:rPr>
        <w:t xml:space="preserve"> </w:t>
      </w:r>
      <w:r w:rsidRPr="009F1F4E">
        <w:rPr>
          <w:sz w:val="28"/>
          <w:szCs w:val="28"/>
        </w:rPr>
        <w:t>по</w:t>
      </w:r>
      <w:r w:rsidR="00B47CE9">
        <w:rPr>
          <w:sz w:val="28"/>
          <w:szCs w:val="28"/>
        </w:rPr>
        <w:t xml:space="preserve"> </w:t>
      </w:r>
      <w:r w:rsidRPr="009F1F4E">
        <w:rPr>
          <w:sz w:val="28"/>
          <w:szCs w:val="28"/>
        </w:rPr>
        <w:t>проведению</w:t>
      </w:r>
      <w:r w:rsidR="00B47CE9">
        <w:rPr>
          <w:sz w:val="28"/>
          <w:szCs w:val="28"/>
        </w:rPr>
        <w:t xml:space="preserve"> </w:t>
      </w:r>
      <w:r w:rsidRPr="009F1F4E">
        <w:rPr>
          <w:sz w:val="28"/>
          <w:szCs w:val="28"/>
        </w:rPr>
        <w:t>всех</w:t>
      </w:r>
      <w:r w:rsidR="00B47CE9">
        <w:rPr>
          <w:sz w:val="28"/>
          <w:szCs w:val="28"/>
        </w:rPr>
        <w:t xml:space="preserve"> </w:t>
      </w:r>
      <w:r w:rsidRPr="009F1F4E">
        <w:rPr>
          <w:sz w:val="28"/>
          <w:szCs w:val="28"/>
        </w:rPr>
        <w:t>видов</w:t>
      </w:r>
      <w:r w:rsidR="00B47CE9">
        <w:rPr>
          <w:sz w:val="28"/>
          <w:szCs w:val="28"/>
        </w:rPr>
        <w:t xml:space="preserve"> </w:t>
      </w:r>
      <w:r w:rsidRPr="009F1F4E">
        <w:rPr>
          <w:sz w:val="28"/>
          <w:szCs w:val="28"/>
        </w:rPr>
        <w:t>инструктажа</w:t>
      </w:r>
      <w:r w:rsidR="00B47CE9">
        <w:rPr>
          <w:sz w:val="28"/>
          <w:szCs w:val="28"/>
        </w:rPr>
        <w:t xml:space="preserve"> </w:t>
      </w:r>
      <w:r w:rsidRPr="009F1F4E">
        <w:rPr>
          <w:sz w:val="28"/>
          <w:szCs w:val="28"/>
        </w:rPr>
        <w:t>фиксируется</w:t>
      </w:r>
      <w:r w:rsidR="00B47CE9">
        <w:rPr>
          <w:sz w:val="28"/>
          <w:szCs w:val="28"/>
        </w:rPr>
        <w:t xml:space="preserve"> </w:t>
      </w:r>
      <w:r w:rsidRPr="009F1F4E">
        <w:rPr>
          <w:sz w:val="28"/>
          <w:szCs w:val="28"/>
        </w:rPr>
        <w:t>в</w:t>
      </w:r>
      <w:r w:rsidR="00B47CE9">
        <w:rPr>
          <w:sz w:val="28"/>
          <w:szCs w:val="28"/>
        </w:rPr>
        <w:t xml:space="preserve"> </w:t>
      </w:r>
      <w:r w:rsidRPr="009F1F4E">
        <w:rPr>
          <w:sz w:val="28"/>
          <w:szCs w:val="28"/>
        </w:rPr>
        <w:t>специальном</w:t>
      </w:r>
      <w:r w:rsidR="00B47CE9">
        <w:rPr>
          <w:sz w:val="28"/>
          <w:szCs w:val="28"/>
        </w:rPr>
        <w:t xml:space="preserve"> </w:t>
      </w:r>
      <w:r w:rsidRPr="009F1F4E">
        <w:rPr>
          <w:sz w:val="28"/>
          <w:szCs w:val="28"/>
        </w:rPr>
        <w:t>журнале.</w:t>
      </w:r>
      <w:r w:rsidR="00B47CE9">
        <w:rPr>
          <w:sz w:val="28"/>
          <w:szCs w:val="28"/>
        </w:rPr>
        <w:t xml:space="preserve"> </w:t>
      </w:r>
    </w:p>
    <w:p w:rsidR="00154117" w:rsidRPr="009F1F4E" w:rsidRDefault="00154117" w:rsidP="00154117">
      <w:pPr>
        <w:widowControl w:val="0"/>
        <w:tabs>
          <w:tab w:val="left" w:pos="993"/>
        </w:tabs>
        <w:spacing w:line="360" w:lineRule="auto"/>
        <w:ind w:firstLine="709"/>
        <w:jc w:val="both"/>
        <w:rPr>
          <w:sz w:val="28"/>
          <w:szCs w:val="28"/>
        </w:rPr>
      </w:pPr>
      <w:r w:rsidRPr="009F1F4E">
        <w:rPr>
          <w:sz w:val="28"/>
          <w:szCs w:val="28"/>
        </w:rPr>
        <w:t>Санитарно-гигиенические</w:t>
      </w:r>
      <w:r w:rsidR="00B47CE9">
        <w:rPr>
          <w:sz w:val="28"/>
          <w:szCs w:val="28"/>
        </w:rPr>
        <w:t xml:space="preserve"> </w:t>
      </w:r>
      <w:r w:rsidRPr="009F1F4E">
        <w:rPr>
          <w:sz w:val="28"/>
          <w:szCs w:val="28"/>
        </w:rPr>
        <w:t>меры</w:t>
      </w:r>
      <w:r w:rsidR="00B47CE9">
        <w:rPr>
          <w:sz w:val="28"/>
          <w:szCs w:val="28"/>
        </w:rPr>
        <w:t xml:space="preserve"> </w:t>
      </w:r>
      <w:r w:rsidRPr="009F1F4E">
        <w:rPr>
          <w:sz w:val="28"/>
          <w:szCs w:val="28"/>
        </w:rPr>
        <w:t>нацелены</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сохранение</w:t>
      </w:r>
      <w:r w:rsidR="00B47CE9">
        <w:rPr>
          <w:sz w:val="28"/>
          <w:szCs w:val="28"/>
        </w:rPr>
        <w:t xml:space="preserve"> </w:t>
      </w:r>
      <w:r w:rsidRPr="009F1F4E">
        <w:rPr>
          <w:sz w:val="28"/>
          <w:szCs w:val="28"/>
        </w:rPr>
        <w:t>здоровья</w:t>
      </w:r>
      <w:r w:rsidR="00B47CE9">
        <w:rPr>
          <w:sz w:val="28"/>
          <w:szCs w:val="28"/>
        </w:rPr>
        <w:t xml:space="preserve"> </w:t>
      </w:r>
      <w:r w:rsidRPr="009F1F4E">
        <w:rPr>
          <w:sz w:val="28"/>
          <w:szCs w:val="28"/>
        </w:rPr>
        <w:t>персонала:</w:t>
      </w:r>
    </w:p>
    <w:p w:rsidR="00154117" w:rsidRPr="009F1F4E" w:rsidRDefault="00154117" w:rsidP="00362496">
      <w:pPr>
        <w:pStyle w:val="af8"/>
        <w:widowControl w:val="0"/>
        <w:numPr>
          <w:ilvl w:val="0"/>
          <w:numId w:val="15"/>
        </w:numPr>
        <w:tabs>
          <w:tab w:val="left" w:pos="993"/>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контроль</w:t>
      </w:r>
      <w:r w:rsidR="00B47CE9">
        <w:rPr>
          <w:rFonts w:ascii="Times New Roman" w:hAnsi="Times New Roman"/>
          <w:sz w:val="28"/>
          <w:szCs w:val="28"/>
        </w:rPr>
        <w:t xml:space="preserve"> </w:t>
      </w:r>
      <w:r w:rsidRPr="009F1F4E">
        <w:rPr>
          <w:rFonts w:ascii="Times New Roman" w:hAnsi="Times New Roman"/>
          <w:sz w:val="28"/>
          <w:szCs w:val="28"/>
        </w:rPr>
        <w:t>над</w:t>
      </w:r>
      <w:r w:rsidR="00B47CE9">
        <w:rPr>
          <w:rFonts w:ascii="Times New Roman" w:hAnsi="Times New Roman"/>
          <w:sz w:val="28"/>
          <w:szCs w:val="28"/>
        </w:rPr>
        <w:t xml:space="preserve"> </w:t>
      </w:r>
      <w:r w:rsidRPr="009F1F4E">
        <w:rPr>
          <w:rFonts w:ascii="Times New Roman" w:hAnsi="Times New Roman"/>
          <w:sz w:val="28"/>
          <w:szCs w:val="28"/>
        </w:rPr>
        <w:t>состоянием</w:t>
      </w:r>
      <w:r w:rsidR="00B47CE9">
        <w:rPr>
          <w:rFonts w:ascii="Times New Roman" w:hAnsi="Times New Roman"/>
          <w:sz w:val="28"/>
          <w:szCs w:val="28"/>
        </w:rPr>
        <w:t xml:space="preserve"> </w:t>
      </w:r>
      <w:r w:rsidRPr="009F1F4E">
        <w:rPr>
          <w:rFonts w:ascii="Times New Roman" w:hAnsi="Times New Roman"/>
          <w:sz w:val="28"/>
          <w:szCs w:val="28"/>
        </w:rPr>
        <w:t>помещений,</w:t>
      </w:r>
      <w:r w:rsidR="00B47CE9">
        <w:rPr>
          <w:rFonts w:ascii="Times New Roman" w:hAnsi="Times New Roman"/>
          <w:sz w:val="28"/>
          <w:szCs w:val="28"/>
        </w:rPr>
        <w:t xml:space="preserve"> </w:t>
      </w:r>
      <w:r w:rsidRPr="009F1F4E">
        <w:rPr>
          <w:rFonts w:ascii="Times New Roman" w:hAnsi="Times New Roman"/>
          <w:sz w:val="28"/>
          <w:szCs w:val="28"/>
        </w:rPr>
        <w:t>обеспечение</w:t>
      </w:r>
      <w:r w:rsidR="00B47CE9">
        <w:rPr>
          <w:rFonts w:ascii="Times New Roman" w:hAnsi="Times New Roman"/>
          <w:sz w:val="28"/>
          <w:szCs w:val="28"/>
        </w:rPr>
        <w:t xml:space="preserve"> </w:t>
      </w:r>
      <w:r w:rsidRPr="009F1F4E">
        <w:rPr>
          <w:rFonts w:ascii="Times New Roman" w:hAnsi="Times New Roman"/>
          <w:sz w:val="28"/>
          <w:szCs w:val="28"/>
        </w:rPr>
        <w:t>их</w:t>
      </w:r>
      <w:r w:rsidR="00B47CE9">
        <w:rPr>
          <w:rFonts w:ascii="Times New Roman" w:hAnsi="Times New Roman"/>
          <w:sz w:val="28"/>
          <w:szCs w:val="28"/>
        </w:rPr>
        <w:t xml:space="preserve"> </w:t>
      </w:r>
      <w:r w:rsidRPr="009F1F4E">
        <w:rPr>
          <w:rFonts w:ascii="Times New Roman" w:hAnsi="Times New Roman"/>
          <w:sz w:val="28"/>
          <w:szCs w:val="28"/>
        </w:rPr>
        <w:t>проветриваемости</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чистоты;</w:t>
      </w:r>
    </w:p>
    <w:p w:rsidR="00154117" w:rsidRPr="009F1F4E" w:rsidRDefault="00154117" w:rsidP="00362496">
      <w:pPr>
        <w:pStyle w:val="af8"/>
        <w:widowControl w:val="0"/>
        <w:numPr>
          <w:ilvl w:val="0"/>
          <w:numId w:val="15"/>
        </w:numPr>
        <w:tabs>
          <w:tab w:val="left" w:pos="993"/>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организация</w:t>
      </w:r>
      <w:r w:rsidR="00B47CE9">
        <w:rPr>
          <w:rFonts w:ascii="Times New Roman" w:hAnsi="Times New Roman"/>
          <w:sz w:val="28"/>
          <w:szCs w:val="28"/>
        </w:rPr>
        <w:t xml:space="preserve"> </w:t>
      </w:r>
      <w:r w:rsidRPr="009F1F4E">
        <w:rPr>
          <w:rFonts w:ascii="Times New Roman" w:hAnsi="Times New Roman"/>
          <w:sz w:val="28"/>
          <w:szCs w:val="28"/>
        </w:rPr>
        <w:t>регулярных</w:t>
      </w:r>
      <w:r w:rsidR="00B47CE9">
        <w:rPr>
          <w:rFonts w:ascii="Times New Roman" w:hAnsi="Times New Roman"/>
          <w:sz w:val="28"/>
          <w:szCs w:val="28"/>
        </w:rPr>
        <w:t xml:space="preserve"> </w:t>
      </w:r>
      <w:r w:rsidRPr="009F1F4E">
        <w:rPr>
          <w:rFonts w:ascii="Times New Roman" w:hAnsi="Times New Roman"/>
          <w:sz w:val="28"/>
          <w:szCs w:val="28"/>
        </w:rPr>
        <w:t>медицинских</w:t>
      </w:r>
      <w:r w:rsidR="00B47CE9">
        <w:rPr>
          <w:rFonts w:ascii="Times New Roman" w:hAnsi="Times New Roman"/>
          <w:sz w:val="28"/>
          <w:szCs w:val="28"/>
        </w:rPr>
        <w:t xml:space="preserve"> </w:t>
      </w:r>
      <w:r w:rsidRPr="009F1F4E">
        <w:rPr>
          <w:rFonts w:ascii="Times New Roman" w:hAnsi="Times New Roman"/>
          <w:sz w:val="28"/>
          <w:szCs w:val="28"/>
        </w:rPr>
        <w:t>осмотров</w:t>
      </w:r>
      <w:r w:rsidR="00B47CE9">
        <w:rPr>
          <w:rFonts w:ascii="Times New Roman" w:hAnsi="Times New Roman"/>
          <w:sz w:val="28"/>
          <w:szCs w:val="28"/>
        </w:rPr>
        <w:t xml:space="preserve"> </w:t>
      </w:r>
      <w:r w:rsidRPr="009F1F4E">
        <w:rPr>
          <w:rFonts w:ascii="Times New Roman" w:hAnsi="Times New Roman"/>
          <w:sz w:val="28"/>
          <w:szCs w:val="28"/>
        </w:rPr>
        <w:t>в</w:t>
      </w:r>
      <w:r w:rsidR="00B47CE9">
        <w:rPr>
          <w:rFonts w:ascii="Times New Roman" w:hAnsi="Times New Roman"/>
          <w:sz w:val="28"/>
          <w:szCs w:val="28"/>
        </w:rPr>
        <w:t xml:space="preserve"> </w:t>
      </w:r>
      <w:r w:rsidRPr="009F1F4E">
        <w:rPr>
          <w:rFonts w:ascii="Times New Roman" w:hAnsi="Times New Roman"/>
          <w:sz w:val="28"/>
          <w:szCs w:val="28"/>
        </w:rPr>
        <w:t>зависимости</w:t>
      </w:r>
      <w:r w:rsidR="00B47CE9">
        <w:rPr>
          <w:rFonts w:ascii="Times New Roman" w:hAnsi="Times New Roman"/>
          <w:sz w:val="28"/>
          <w:szCs w:val="28"/>
        </w:rPr>
        <w:t xml:space="preserve"> </w:t>
      </w:r>
      <w:r w:rsidRPr="009F1F4E">
        <w:rPr>
          <w:rFonts w:ascii="Times New Roman" w:hAnsi="Times New Roman"/>
          <w:sz w:val="28"/>
          <w:szCs w:val="28"/>
        </w:rPr>
        <w:t>от</w:t>
      </w:r>
      <w:r w:rsidR="00B47CE9">
        <w:rPr>
          <w:rFonts w:ascii="Times New Roman" w:hAnsi="Times New Roman"/>
          <w:sz w:val="28"/>
          <w:szCs w:val="28"/>
        </w:rPr>
        <w:t xml:space="preserve"> </w:t>
      </w:r>
      <w:r w:rsidRPr="009F1F4E">
        <w:rPr>
          <w:rFonts w:ascii="Times New Roman" w:hAnsi="Times New Roman"/>
          <w:sz w:val="28"/>
          <w:szCs w:val="28"/>
        </w:rPr>
        <w:t>сферы</w:t>
      </w:r>
      <w:r w:rsidR="00B47CE9">
        <w:rPr>
          <w:rFonts w:ascii="Times New Roman" w:hAnsi="Times New Roman"/>
          <w:sz w:val="28"/>
          <w:szCs w:val="28"/>
        </w:rPr>
        <w:t xml:space="preserve"> </w:t>
      </w:r>
      <w:r w:rsidRPr="009F1F4E">
        <w:rPr>
          <w:rFonts w:ascii="Times New Roman" w:hAnsi="Times New Roman"/>
          <w:sz w:val="28"/>
          <w:szCs w:val="28"/>
        </w:rPr>
        <w:t>деятельности</w:t>
      </w:r>
      <w:r w:rsidR="00B47CE9">
        <w:rPr>
          <w:rFonts w:ascii="Times New Roman" w:hAnsi="Times New Roman"/>
          <w:sz w:val="28"/>
          <w:szCs w:val="28"/>
        </w:rPr>
        <w:t xml:space="preserve"> </w:t>
      </w:r>
      <w:r w:rsidRPr="009F1F4E">
        <w:rPr>
          <w:rFonts w:ascii="Times New Roman" w:hAnsi="Times New Roman"/>
          <w:sz w:val="28"/>
          <w:szCs w:val="28"/>
        </w:rPr>
        <w:t>компании;</w:t>
      </w:r>
    </w:p>
    <w:p w:rsidR="00154117" w:rsidRPr="009F1F4E" w:rsidRDefault="00154117" w:rsidP="00362496">
      <w:pPr>
        <w:pStyle w:val="af8"/>
        <w:widowControl w:val="0"/>
        <w:numPr>
          <w:ilvl w:val="0"/>
          <w:numId w:val="15"/>
        </w:numPr>
        <w:tabs>
          <w:tab w:val="left" w:pos="993"/>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проведение</w:t>
      </w:r>
      <w:r w:rsidR="00B47CE9">
        <w:rPr>
          <w:rFonts w:ascii="Times New Roman" w:hAnsi="Times New Roman"/>
          <w:sz w:val="28"/>
          <w:szCs w:val="28"/>
        </w:rPr>
        <w:t xml:space="preserve"> </w:t>
      </w:r>
      <w:r w:rsidRPr="009F1F4E">
        <w:rPr>
          <w:rFonts w:ascii="Times New Roman" w:hAnsi="Times New Roman"/>
          <w:sz w:val="28"/>
          <w:szCs w:val="28"/>
        </w:rPr>
        <w:t>лечебно-профилактического</w:t>
      </w:r>
      <w:r w:rsidR="00B47CE9">
        <w:rPr>
          <w:rFonts w:ascii="Times New Roman" w:hAnsi="Times New Roman"/>
          <w:sz w:val="28"/>
          <w:szCs w:val="28"/>
        </w:rPr>
        <w:t xml:space="preserve"> </w:t>
      </w:r>
      <w:r w:rsidRPr="009F1F4E">
        <w:rPr>
          <w:rFonts w:ascii="Times New Roman" w:hAnsi="Times New Roman"/>
          <w:sz w:val="28"/>
          <w:szCs w:val="28"/>
        </w:rPr>
        <w:t>лечения;</w:t>
      </w:r>
    </w:p>
    <w:p w:rsidR="00154117" w:rsidRPr="009F1F4E" w:rsidRDefault="00154117" w:rsidP="00362496">
      <w:pPr>
        <w:pStyle w:val="af8"/>
        <w:widowControl w:val="0"/>
        <w:numPr>
          <w:ilvl w:val="0"/>
          <w:numId w:val="15"/>
        </w:numPr>
        <w:tabs>
          <w:tab w:val="left" w:pos="993"/>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улучшение</w:t>
      </w:r>
      <w:r w:rsidR="00B47CE9">
        <w:rPr>
          <w:rFonts w:ascii="Times New Roman" w:hAnsi="Times New Roman"/>
          <w:sz w:val="28"/>
          <w:szCs w:val="28"/>
        </w:rPr>
        <w:t xml:space="preserve"> </w:t>
      </w:r>
      <w:r w:rsidRPr="009F1F4E">
        <w:rPr>
          <w:rFonts w:ascii="Times New Roman" w:hAnsi="Times New Roman"/>
          <w:sz w:val="28"/>
          <w:szCs w:val="28"/>
        </w:rPr>
        <w:t>оборудования</w:t>
      </w:r>
      <w:r w:rsidR="00B47CE9">
        <w:rPr>
          <w:rFonts w:ascii="Times New Roman" w:hAnsi="Times New Roman"/>
          <w:sz w:val="28"/>
          <w:szCs w:val="28"/>
        </w:rPr>
        <w:t xml:space="preserve"> </w:t>
      </w:r>
      <w:r w:rsidRPr="009F1F4E">
        <w:rPr>
          <w:rFonts w:ascii="Times New Roman" w:hAnsi="Times New Roman"/>
          <w:sz w:val="28"/>
          <w:szCs w:val="28"/>
        </w:rPr>
        <w:t>для</w:t>
      </w:r>
      <w:r w:rsidR="00B47CE9">
        <w:rPr>
          <w:rFonts w:ascii="Times New Roman" w:hAnsi="Times New Roman"/>
          <w:sz w:val="28"/>
          <w:szCs w:val="28"/>
        </w:rPr>
        <w:t xml:space="preserve"> </w:t>
      </w:r>
      <w:r w:rsidRPr="009F1F4E">
        <w:rPr>
          <w:rFonts w:ascii="Times New Roman" w:hAnsi="Times New Roman"/>
          <w:sz w:val="28"/>
          <w:szCs w:val="28"/>
        </w:rPr>
        <w:t>повышения</w:t>
      </w:r>
      <w:r w:rsidR="00B47CE9">
        <w:rPr>
          <w:rFonts w:ascii="Times New Roman" w:hAnsi="Times New Roman"/>
          <w:sz w:val="28"/>
          <w:szCs w:val="28"/>
        </w:rPr>
        <w:t xml:space="preserve"> </w:t>
      </w:r>
      <w:r w:rsidRPr="009F1F4E">
        <w:rPr>
          <w:rFonts w:ascii="Times New Roman" w:hAnsi="Times New Roman"/>
          <w:sz w:val="28"/>
          <w:szCs w:val="28"/>
        </w:rPr>
        <w:t>его</w:t>
      </w:r>
      <w:r w:rsidR="00B47CE9">
        <w:rPr>
          <w:rFonts w:ascii="Times New Roman" w:hAnsi="Times New Roman"/>
          <w:sz w:val="28"/>
          <w:szCs w:val="28"/>
        </w:rPr>
        <w:t xml:space="preserve"> </w:t>
      </w:r>
      <w:r w:rsidRPr="009F1F4E">
        <w:rPr>
          <w:rFonts w:ascii="Times New Roman" w:hAnsi="Times New Roman"/>
          <w:sz w:val="28"/>
          <w:szCs w:val="28"/>
        </w:rPr>
        <w:t>экологичности;</w:t>
      </w:r>
    </w:p>
    <w:p w:rsidR="00154117" w:rsidRPr="009F1F4E" w:rsidRDefault="00154117" w:rsidP="00362496">
      <w:pPr>
        <w:pStyle w:val="af8"/>
        <w:widowControl w:val="0"/>
        <w:numPr>
          <w:ilvl w:val="0"/>
          <w:numId w:val="15"/>
        </w:numPr>
        <w:tabs>
          <w:tab w:val="left" w:pos="993"/>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проведение</w:t>
      </w:r>
      <w:r w:rsidR="00B47CE9">
        <w:rPr>
          <w:rFonts w:ascii="Times New Roman" w:hAnsi="Times New Roman"/>
          <w:sz w:val="28"/>
          <w:szCs w:val="28"/>
        </w:rPr>
        <w:t xml:space="preserve"> </w:t>
      </w:r>
      <w:r w:rsidRPr="009F1F4E">
        <w:rPr>
          <w:rFonts w:ascii="Times New Roman" w:hAnsi="Times New Roman"/>
          <w:sz w:val="28"/>
          <w:szCs w:val="28"/>
        </w:rPr>
        <w:t>оздоровительных</w:t>
      </w:r>
      <w:r w:rsidR="00B47CE9">
        <w:rPr>
          <w:rFonts w:ascii="Times New Roman" w:hAnsi="Times New Roman"/>
          <w:sz w:val="28"/>
          <w:szCs w:val="28"/>
        </w:rPr>
        <w:t xml:space="preserve"> </w:t>
      </w:r>
      <w:r w:rsidRPr="009F1F4E">
        <w:rPr>
          <w:rFonts w:ascii="Times New Roman" w:hAnsi="Times New Roman"/>
          <w:sz w:val="28"/>
          <w:szCs w:val="28"/>
        </w:rPr>
        <w:t>процедур.</w:t>
      </w:r>
    </w:p>
    <w:p w:rsidR="00154117" w:rsidRDefault="00154117" w:rsidP="00154117">
      <w:pPr>
        <w:widowControl w:val="0"/>
        <w:spacing w:line="360" w:lineRule="auto"/>
        <w:ind w:firstLine="709"/>
        <w:jc w:val="both"/>
        <w:rPr>
          <w:sz w:val="28"/>
          <w:szCs w:val="28"/>
        </w:rPr>
      </w:pPr>
      <w:r>
        <w:rPr>
          <w:sz w:val="28"/>
          <w:szCs w:val="28"/>
        </w:rPr>
        <w:t>Таким</w:t>
      </w:r>
      <w:r w:rsidR="00B47CE9">
        <w:rPr>
          <w:sz w:val="28"/>
          <w:szCs w:val="28"/>
        </w:rPr>
        <w:t xml:space="preserve"> </w:t>
      </w:r>
      <w:r>
        <w:rPr>
          <w:sz w:val="28"/>
          <w:szCs w:val="28"/>
        </w:rPr>
        <w:t>образом</w:t>
      </w:r>
      <w:r w:rsidRPr="009F1F4E">
        <w:rPr>
          <w:sz w:val="28"/>
          <w:szCs w:val="28"/>
        </w:rPr>
        <w:t>,</w:t>
      </w:r>
      <w:r w:rsidR="00B47CE9">
        <w:rPr>
          <w:sz w:val="28"/>
          <w:szCs w:val="28"/>
        </w:rPr>
        <w:t xml:space="preserve"> </w:t>
      </w:r>
      <w:bookmarkStart w:id="11" w:name="_Toc27661766"/>
      <w:bookmarkStart w:id="12" w:name="_Toc27838580"/>
      <w:bookmarkStart w:id="13" w:name="_Toc29905727"/>
      <w:bookmarkStart w:id="14" w:name="_Toc30688984"/>
      <w:bookmarkStart w:id="15" w:name="_Toc39863774"/>
      <w:r>
        <w:rPr>
          <w:sz w:val="28"/>
          <w:szCs w:val="28"/>
        </w:rPr>
        <w:t>п</w:t>
      </w:r>
      <w:r w:rsidRPr="009F1F4E">
        <w:rPr>
          <w:sz w:val="28"/>
          <w:szCs w:val="28"/>
        </w:rPr>
        <w:t>роверка</w:t>
      </w:r>
      <w:r w:rsidR="00B47CE9">
        <w:rPr>
          <w:sz w:val="28"/>
          <w:szCs w:val="28"/>
        </w:rPr>
        <w:t xml:space="preserve"> </w:t>
      </w:r>
      <w:r w:rsidRPr="009F1F4E">
        <w:rPr>
          <w:sz w:val="28"/>
          <w:szCs w:val="28"/>
        </w:rPr>
        <w:t>знаний</w:t>
      </w:r>
      <w:r w:rsidR="00B47CE9">
        <w:rPr>
          <w:sz w:val="28"/>
          <w:szCs w:val="28"/>
        </w:rPr>
        <w:t xml:space="preserve"> </w:t>
      </w:r>
      <w:r w:rsidRPr="009F1F4E">
        <w:rPr>
          <w:sz w:val="28"/>
          <w:szCs w:val="28"/>
        </w:rPr>
        <w:t>по</w:t>
      </w:r>
      <w:r w:rsidR="00B47CE9">
        <w:rPr>
          <w:sz w:val="28"/>
          <w:szCs w:val="28"/>
        </w:rPr>
        <w:t xml:space="preserve"> </w:t>
      </w:r>
      <w:r w:rsidRPr="009F1F4E">
        <w:rPr>
          <w:sz w:val="28"/>
          <w:szCs w:val="28"/>
        </w:rPr>
        <w:t>охране</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поступивших</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работу</w:t>
      </w:r>
      <w:r w:rsidR="00B47CE9">
        <w:rPr>
          <w:sz w:val="28"/>
          <w:szCs w:val="28"/>
        </w:rPr>
        <w:t xml:space="preserve"> </w:t>
      </w:r>
      <w:r w:rsidRPr="009F1F4E">
        <w:rPr>
          <w:sz w:val="28"/>
          <w:szCs w:val="28"/>
        </w:rPr>
        <w:t>руководителей</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специалистов</w:t>
      </w:r>
      <w:r w:rsidR="00B47CE9">
        <w:rPr>
          <w:sz w:val="28"/>
          <w:szCs w:val="28"/>
        </w:rPr>
        <w:t xml:space="preserve"> </w:t>
      </w:r>
      <w:r w:rsidRPr="009F1F4E">
        <w:rPr>
          <w:sz w:val="28"/>
          <w:szCs w:val="28"/>
        </w:rPr>
        <w:t>проводится</w:t>
      </w:r>
      <w:r w:rsidR="00B47CE9">
        <w:rPr>
          <w:sz w:val="28"/>
          <w:szCs w:val="28"/>
        </w:rPr>
        <w:t xml:space="preserve"> </w:t>
      </w:r>
      <w:r w:rsidRPr="009F1F4E">
        <w:rPr>
          <w:sz w:val="28"/>
          <w:szCs w:val="28"/>
        </w:rPr>
        <w:t>не</w:t>
      </w:r>
      <w:r w:rsidR="00B47CE9">
        <w:rPr>
          <w:sz w:val="28"/>
          <w:szCs w:val="28"/>
        </w:rPr>
        <w:t xml:space="preserve"> </w:t>
      </w:r>
      <w:r w:rsidRPr="009F1F4E">
        <w:rPr>
          <w:sz w:val="28"/>
          <w:szCs w:val="28"/>
        </w:rPr>
        <w:t>позднее</w:t>
      </w:r>
      <w:r w:rsidR="00B47CE9">
        <w:rPr>
          <w:sz w:val="28"/>
          <w:szCs w:val="28"/>
        </w:rPr>
        <w:t xml:space="preserve"> </w:t>
      </w:r>
      <w:r w:rsidRPr="009F1F4E">
        <w:rPr>
          <w:sz w:val="28"/>
          <w:szCs w:val="28"/>
        </w:rPr>
        <w:t>одного</w:t>
      </w:r>
      <w:r w:rsidR="00B47CE9">
        <w:rPr>
          <w:sz w:val="28"/>
          <w:szCs w:val="28"/>
        </w:rPr>
        <w:t xml:space="preserve"> </w:t>
      </w:r>
      <w:r w:rsidRPr="009F1F4E">
        <w:rPr>
          <w:sz w:val="28"/>
          <w:szCs w:val="28"/>
        </w:rPr>
        <w:t>месяца</w:t>
      </w:r>
      <w:r w:rsidR="00B47CE9">
        <w:rPr>
          <w:sz w:val="28"/>
          <w:szCs w:val="28"/>
        </w:rPr>
        <w:t xml:space="preserve"> </w:t>
      </w:r>
      <w:r w:rsidRPr="009F1F4E">
        <w:rPr>
          <w:sz w:val="28"/>
          <w:szCs w:val="28"/>
        </w:rPr>
        <w:t>после</w:t>
      </w:r>
      <w:r w:rsidR="00B47CE9">
        <w:rPr>
          <w:sz w:val="28"/>
          <w:szCs w:val="28"/>
        </w:rPr>
        <w:t xml:space="preserve"> </w:t>
      </w:r>
      <w:r w:rsidRPr="009F1F4E">
        <w:rPr>
          <w:sz w:val="28"/>
          <w:szCs w:val="28"/>
        </w:rPr>
        <w:t>назначения</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должность</w:t>
      </w:r>
      <w:r>
        <w:rPr>
          <w:sz w:val="28"/>
          <w:szCs w:val="28"/>
        </w:rPr>
        <w:t>.</w:t>
      </w:r>
    </w:p>
    <w:bookmarkEnd w:id="11"/>
    <w:bookmarkEnd w:id="12"/>
    <w:bookmarkEnd w:id="13"/>
    <w:bookmarkEnd w:id="14"/>
    <w:bookmarkEnd w:id="15"/>
    <w:p w:rsidR="00154117" w:rsidRPr="009F1F4E" w:rsidRDefault="00154117" w:rsidP="00154117">
      <w:pPr>
        <w:widowControl w:val="0"/>
        <w:tabs>
          <w:tab w:val="left" w:pos="1134"/>
          <w:tab w:val="left" w:pos="1276"/>
        </w:tabs>
        <w:spacing w:line="360" w:lineRule="auto"/>
        <w:ind w:firstLine="709"/>
        <w:jc w:val="both"/>
        <w:rPr>
          <w:sz w:val="28"/>
          <w:szCs w:val="28"/>
        </w:rPr>
      </w:pPr>
      <w:r w:rsidRPr="009F1F4E">
        <w:rPr>
          <w:sz w:val="28"/>
          <w:szCs w:val="28"/>
        </w:rPr>
        <w:t>Пожарная</w:t>
      </w:r>
      <w:r w:rsidR="00B47CE9">
        <w:rPr>
          <w:sz w:val="28"/>
          <w:szCs w:val="28"/>
        </w:rPr>
        <w:t xml:space="preserve"> </w:t>
      </w:r>
      <w:r w:rsidRPr="009F1F4E">
        <w:rPr>
          <w:sz w:val="28"/>
          <w:szCs w:val="28"/>
        </w:rPr>
        <w:t>безопасность</w:t>
      </w:r>
      <w:r w:rsidR="00B47CE9">
        <w:rPr>
          <w:sz w:val="28"/>
          <w:szCs w:val="28"/>
        </w:rPr>
        <w:t xml:space="preserve"> </w:t>
      </w:r>
      <w:r w:rsidRPr="009F1F4E">
        <w:rPr>
          <w:sz w:val="28"/>
          <w:szCs w:val="28"/>
        </w:rPr>
        <w:t>–</w:t>
      </w:r>
      <w:r w:rsidR="00B47CE9">
        <w:rPr>
          <w:sz w:val="28"/>
          <w:szCs w:val="28"/>
        </w:rPr>
        <w:t xml:space="preserve"> </w:t>
      </w:r>
      <w:r w:rsidRPr="009F1F4E">
        <w:rPr>
          <w:sz w:val="28"/>
          <w:szCs w:val="28"/>
        </w:rPr>
        <w:t>это</w:t>
      </w:r>
      <w:r w:rsidR="00B47CE9">
        <w:rPr>
          <w:sz w:val="28"/>
          <w:szCs w:val="28"/>
        </w:rPr>
        <w:t xml:space="preserve"> </w:t>
      </w:r>
      <w:r w:rsidRPr="009F1F4E">
        <w:rPr>
          <w:sz w:val="28"/>
          <w:szCs w:val="28"/>
        </w:rPr>
        <w:t>состояние</w:t>
      </w:r>
      <w:r w:rsidR="00B47CE9">
        <w:rPr>
          <w:sz w:val="28"/>
          <w:szCs w:val="28"/>
        </w:rPr>
        <w:t xml:space="preserve"> </w:t>
      </w:r>
      <w:r w:rsidRPr="009F1F4E">
        <w:rPr>
          <w:sz w:val="28"/>
          <w:szCs w:val="28"/>
        </w:rPr>
        <w:t>защищенности</w:t>
      </w:r>
      <w:r w:rsidR="00B47CE9">
        <w:rPr>
          <w:sz w:val="28"/>
          <w:szCs w:val="28"/>
        </w:rPr>
        <w:t xml:space="preserve"> </w:t>
      </w:r>
      <w:r w:rsidRPr="009F1F4E">
        <w:rPr>
          <w:sz w:val="28"/>
          <w:szCs w:val="28"/>
        </w:rPr>
        <w:t>человека,</w:t>
      </w:r>
      <w:r w:rsidR="00B47CE9">
        <w:rPr>
          <w:sz w:val="28"/>
          <w:szCs w:val="28"/>
        </w:rPr>
        <w:t xml:space="preserve"> </w:t>
      </w:r>
      <w:r w:rsidRPr="009F1F4E">
        <w:rPr>
          <w:sz w:val="28"/>
          <w:szCs w:val="28"/>
        </w:rPr>
        <w:t>его</w:t>
      </w:r>
      <w:r w:rsidR="00B47CE9">
        <w:rPr>
          <w:sz w:val="28"/>
          <w:szCs w:val="28"/>
        </w:rPr>
        <w:t xml:space="preserve"> </w:t>
      </w:r>
      <w:r w:rsidRPr="009F1F4E">
        <w:rPr>
          <w:sz w:val="28"/>
          <w:szCs w:val="28"/>
        </w:rPr>
        <w:t>имущества,</w:t>
      </w:r>
      <w:r w:rsidR="00B47CE9">
        <w:rPr>
          <w:sz w:val="28"/>
          <w:szCs w:val="28"/>
        </w:rPr>
        <w:t xml:space="preserve"> </w:t>
      </w:r>
      <w:r w:rsidRPr="009F1F4E">
        <w:rPr>
          <w:sz w:val="28"/>
          <w:szCs w:val="28"/>
        </w:rPr>
        <w:t>страны</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общества</w:t>
      </w:r>
      <w:r w:rsidR="00B47CE9">
        <w:rPr>
          <w:sz w:val="28"/>
          <w:szCs w:val="28"/>
        </w:rPr>
        <w:t xml:space="preserve"> </w:t>
      </w:r>
      <w:r w:rsidRPr="009F1F4E">
        <w:rPr>
          <w:sz w:val="28"/>
          <w:szCs w:val="28"/>
        </w:rPr>
        <w:t>в</w:t>
      </w:r>
      <w:r w:rsidR="00B47CE9">
        <w:rPr>
          <w:sz w:val="28"/>
          <w:szCs w:val="28"/>
        </w:rPr>
        <w:t xml:space="preserve"> </w:t>
      </w:r>
      <w:r w:rsidRPr="009F1F4E">
        <w:rPr>
          <w:sz w:val="28"/>
          <w:szCs w:val="28"/>
        </w:rPr>
        <w:t>целом</w:t>
      </w:r>
      <w:r w:rsidR="00B47CE9">
        <w:rPr>
          <w:sz w:val="28"/>
          <w:szCs w:val="28"/>
        </w:rPr>
        <w:t xml:space="preserve"> </w:t>
      </w:r>
      <w:r w:rsidRPr="009F1F4E">
        <w:rPr>
          <w:sz w:val="28"/>
          <w:szCs w:val="28"/>
        </w:rPr>
        <w:t>от</w:t>
      </w:r>
      <w:r w:rsidR="00B47CE9">
        <w:rPr>
          <w:sz w:val="28"/>
          <w:szCs w:val="28"/>
        </w:rPr>
        <w:t xml:space="preserve"> </w:t>
      </w:r>
      <w:r w:rsidRPr="009F1F4E">
        <w:rPr>
          <w:sz w:val="28"/>
          <w:szCs w:val="28"/>
        </w:rPr>
        <w:t>пожаров.</w:t>
      </w:r>
    </w:p>
    <w:p w:rsidR="00154117" w:rsidRPr="009F1F4E" w:rsidRDefault="00154117" w:rsidP="00154117">
      <w:pPr>
        <w:widowControl w:val="0"/>
        <w:tabs>
          <w:tab w:val="left" w:pos="1134"/>
          <w:tab w:val="left" w:pos="1276"/>
        </w:tabs>
        <w:spacing w:line="360" w:lineRule="auto"/>
        <w:ind w:firstLine="709"/>
        <w:jc w:val="both"/>
        <w:rPr>
          <w:sz w:val="28"/>
          <w:szCs w:val="28"/>
        </w:rPr>
      </w:pPr>
      <w:r w:rsidRPr="009F1F4E">
        <w:rPr>
          <w:sz w:val="28"/>
          <w:szCs w:val="28"/>
        </w:rPr>
        <w:t>В</w:t>
      </w:r>
      <w:r w:rsidR="00B47CE9">
        <w:rPr>
          <w:sz w:val="28"/>
          <w:szCs w:val="28"/>
        </w:rPr>
        <w:t xml:space="preserve"> </w:t>
      </w:r>
      <w:r w:rsidRPr="009F1F4E">
        <w:rPr>
          <w:sz w:val="28"/>
          <w:szCs w:val="28"/>
        </w:rPr>
        <w:t>рамках</w:t>
      </w:r>
      <w:r w:rsidR="00B47CE9">
        <w:rPr>
          <w:sz w:val="28"/>
          <w:szCs w:val="28"/>
        </w:rPr>
        <w:t xml:space="preserve"> </w:t>
      </w:r>
      <w:r w:rsidRPr="009F1F4E">
        <w:rPr>
          <w:sz w:val="28"/>
          <w:szCs w:val="28"/>
        </w:rPr>
        <w:t>выполнения</w:t>
      </w:r>
      <w:r w:rsidR="00B47CE9">
        <w:rPr>
          <w:sz w:val="28"/>
          <w:szCs w:val="28"/>
        </w:rPr>
        <w:t xml:space="preserve"> </w:t>
      </w:r>
      <w:r w:rsidRPr="009F1F4E">
        <w:rPr>
          <w:sz w:val="28"/>
          <w:szCs w:val="28"/>
        </w:rPr>
        <w:t>требований</w:t>
      </w:r>
      <w:r w:rsidR="00B47CE9">
        <w:rPr>
          <w:sz w:val="28"/>
          <w:szCs w:val="28"/>
        </w:rPr>
        <w:t xml:space="preserve"> </w:t>
      </w:r>
      <w:r w:rsidRPr="009F1F4E">
        <w:rPr>
          <w:sz w:val="28"/>
          <w:szCs w:val="28"/>
        </w:rPr>
        <w:t>пожарной</w:t>
      </w:r>
      <w:r w:rsidR="00B47CE9">
        <w:rPr>
          <w:sz w:val="28"/>
          <w:szCs w:val="28"/>
        </w:rPr>
        <w:t xml:space="preserve"> </w:t>
      </w:r>
      <w:r w:rsidRPr="009F1F4E">
        <w:rPr>
          <w:sz w:val="28"/>
          <w:szCs w:val="28"/>
        </w:rPr>
        <w:t>безопасности</w:t>
      </w:r>
      <w:r w:rsidR="00B47CE9">
        <w:rPr>
          <w:sz w:val="28"/>
          <w:szCs w:val="28"/>
        </w:rPr>
        <w:t xml:space="preserve">  </w:t>
      </w:r>
      <w:r w:rsidRPr="009F1F4E">
        <w:rPr>
          <w:sz w:val="28"/>
          <w:szCs w:val="28"/>
        </w:rPr>
        <w:t>исполнители</w:t>
      </w:r>
      <w:r w:rsidR="00B47CE9">
        <w:rPr>
          <w:sz w:val="28"/>
          <w:szCs w:val="28"/>
        </w:rPr>
        <w:t xml:space="preserve"> </w:t>
      </w:r>
      <w:r w:rsidRPr="009F1F4E">
        <w:rPr>
          <w:sz w:val="28"/>
          <w:szCs w:val="28"/>
        </w:rPr>
        <w:t>–</w:t>
      </w:r>
      <w:r w:rsidR="00B47CE9">
        <w:rPr>
          <w:sz w:val="28"/>
          <w:szCs w:val="28"/>
        </w:rPr>
        <w:t xml:space="preserve"> </w:t>
      </w:r>
      <w:r w:rsidRPr="009F1F4E">
        <w:rPr>
          <w:sz w:val="28"/>
          <w:szCs w:val="28"/>
        </w:rPr>
        <w:t>руководитель,</w:t>
      </w:r>
      <w:r w:rsidR="00B47CE9">
        <w:rPr>
          <w:sz w:val="28"/>
          <w:szCs w:val="28"/>
        </w:rPr>
        <w:t xml:space="preserve"> </w:t>
      </w:r>
      <w:r w:rsidRPr="009F1F4E">
        <w:rPr>
          <w:sz w:val="28"/>
          <w:szCs w:val="28"/>
        </w:rPr>
        <w:t>ответственные</w:t>
      </w:r>
      <w:r w:rsidR="00B47CE9">
        <w:rPr>
          <w:sz w:val="28"/>
          <w:szCs w:val="28"/>
        </w:rPr>
        <w:t xml:space="preserve"> </w:t>
      </w:r>
      <w:r w:rsidRPr="009F1F4E">
        <w:rPr>
          <w:sz w:val="28"/>
          <w:szCs w:val="28"/>
        </w:rPr>
        <w:t>лица</w:t>
      </w:r>
      <w:r w:rsidR="00B47CE9">
        <w:rPr>
          <w:sz w:val="28"/>
          <w:szCs w:val="28"/>
        </w:rPr>
        <w:t xml:space="preserve"> </w:t>
      </w:r>
      <w:r w:rsidRPr="009F1F4E">
        <w:rPr>
          <w:sz w:val="28"/>
          <w:szCs w:val="28"/>
        </w:rPr>
        <w:t>–</w:t>
      </w:r>
      <w:r w:rsidR="00B47CE9">
        <w:rPr>
          <w:sz w:val="28"/>
          <w:szCs w:val="28"/>
        </w:rPr>
        <w:t xml:space="preserve"> </w:t>
      </w:r>
      <w:r w:rsidRPr="009F1F4E">
        <w:rPr>
          <w:sz w:val="28"/>
          <w:szCs w:val="28"/>
        </w:rPr>
        <w:t>должны</w:t>
      </w:r>
      <w:r w:rsidR="00B47CE9">
        <w:rPr>
          <w:sz w:val="28"/>
          <w:szCs w:val="28"/>
        </w:rPr>
        <w:t xml:space="preserve"> </w:t>
      </w:r>
      <w:r w:rsidRPr="009F1F4E">
        <w:rPr>
          <w:sz w:val="28"/>
          <w:szCs w:val="28"/>
        </w:rPr>
        <w:t>обеспечить</w:t>
      </w:r>
      <w:r w:rsidR="00B47CE9">
        <w:rPr>
          <w:sz w:val="28"/>
          <w:szCs w:val="28"/>
        </w:rPr>
        <w:t xml:space="preserve"> </w:t>
      </w:r>
      <w:r w:rsidRPr="009F1F4E">
        <w:rPr>
          <w:sz w:val="28"/>
          <w:szCs w:val="28"/>
        </w:rPr>
        <w:t>соблюдение</w:t>
      </w:r>
      <w:r w:rsidR="00B47CE9">
        <w:rPr>
          <w:sz w:val="28"/>
          <w:szCs w:val="28"/>
        </w:rPr>
        <w:t xml:space="preserve"> </w:t>
      </w:r>
      <w:r w:rsidRPr="009F1F4E">
        <w:rPr>
          <w:sz w:val="28"/>
          <w:szCs w:val="28"/>
        </w:rPr>
        <w:t>особой</w:t>
      </w:r>
      <w:r w:rsidR="00B47CE9">
        <w:rPr>
          <w:sz w:val="28"/>
          <w:szCs w:val="28"/>
        </w:rPr>
        <w:t xml:space="preserve"> </w:t>
      </w:r>
      <w:r w:rsidRPr="009F1F4E">
        <w:rPr>
          <w:sz w:val="28"/>
          <w:szCs w:val="28"/>
        </w:rPr>
        <w:t>осторожности,</w:t>
      </w:r>
      <w:r w:rsidR="00B47CE9">
        <w:rPr>
          <w:sz w:val="28"/>
          <w:szCs w:val="28"/>
        </w:rPr>
        <w:t xml:space="preserve"> </w:t>
      </w:r>
      <w:r w:rsidRPr="009F1F4E">
        <w:rPr>
          <w:sz w:val="28"/>
          <w:szCs w:val="28"/>
        </w:rPr>
        <w:t>режима</w:t>
      </w:r>
      <w:r w:rsidR="00B47CE9">
        <w:rPr>
          <w:sz w:val="28"/>
          <w:szCs w:val="28"/>
        </w:rPr>
        <w:t xml:space="preserve"> </w:t>
      </w:r>
      <w:r w:rsidRPr="009F1F4E">
        <w:rPr>
          <w:sz w:val="28"/>
          <w:szCs w:val="28"/>
        </w:rPr>
        <w:t>хранения</w:t>
      </w:r>
      <w:r w:rsidR="00B47CE9">
        <w:rPr>
          <w:sz w:val="28"/>
          <w:szCs w:val="28"/>
        </w:rPr>
        <w:t xml:space="preserve"> </w:t>
      </w:r>
      <w:r w:rsidRPr="009F1F4E">
        <w:rPr>
          <w:sz w:val="28"/>
          <w:szCs w:val="28"/>
        </w:rPr>
        <w:t>пожароопасных</w:t>
      </w:r>
      <w:r w:rsidR="00B47CE9">
        <w:rPr>
          <w:sz w:val="28"/>
          <w:szCs w:val="28"/>
        </w:rPr>
        <w:t xml:space="preserve"> </w:t>
      </w:r>
      <w:r w:rsidRPr="009F1F4E">
        <w:rPr>
          <w:sz w:val="28"/>
          <w:szCs w:val="28"/>
        </w:rPr>
        <w:t>материалов</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оборудования,</w:t>
      </w:r>
      <w:r w:rsidR="00B47CE9">
        <w:rPr>
          <w:sz w:val="28"/>
          <w:szCs w:val="28"/>
        </w:rPr>
        <w:t xml:space="preserve"> </w:t>
      </w:r>
      <w:r w:rsidRPr="009F1F4E">
        <w:rPr>
          <w:sz w:val="28"/>
          <w:szCs w:val="28"/>
        </w:rPr>
        <w:t>регулярно</w:t>
      </w:r>
      <w:r w:rsidR="00B47CE9">
        <w:rPr>
          <w:sz w:val="28"/>
          <w:szCs w:val="28"/>
        </w:rPr>
        <w:t xml:space="preserve"> </w:t>
      </w:r>
      <w:r w:rsidRPr="009F1F4E">
        <w:rPr>
          <w:sz w:val="28"/>
          <w:szCs w:val="28"/>
        </w:rPr>
        <w:t>проверять</w:t>
      </w:r>
      <w:r w:rsidR="00B47CE9">
        <w:rPr>
          <w:sz w:val="28"/>
          <w:szCs w:val="28"/>
        </w:rPr>
        <w:t xml:space="preserve"> </w:t>
      </w:r>
      <w:r w:rsidRPr="009F1F4E">
        <w:rPr>
          <w:sz w:val="28"/>
          <w:szCs w:val="28"/>
        </w:rPr>
        <w:t>исправность</w:t>
      </w:r>
      <w:r w:rsidR="00B47CE9">
        <w:rPr>
          <w:sz w:val="28"/>
          <w:szCs w:val="28"/>
        </w:rPr>
        <w:t xml:space="preserve"> </w:t>
      </w:r>
      <w:r w:rsidRPr="009F1F4E">
        <w:rPr>
          <w:sz w:val="28"/>
          <w:szCs w:val="28"/>
        </w:rPr>
        <w:t>инструмента,</w:t>
      </w:r>
      <w:r w:rsidR="00B47CE9">
        <w:rPr>
          <w:sz w:val="28"/>
          <w:szCs w:val="28"/>
        </w:rPr>
        <w:t xml:space="preserve"> </w:t>
      </w:r>
      <w:r w:rsidRPr="009F1F4E">
        <w:rPr>
          <w:sz w:val="28"/>
          <w:szCs w:val="28"/>
        </w:rPr>
        <w:t>соблюдать</w:t>
      </w:r>
      <w:r w:rsidR="00B47CE9">
        <w:rPr>
          <w:sz w:val="28"/>
          <w:szCs w:val="28"/>
        </w:rPr>
        <w:t xml:space="preserve"> </w:t>
      </w:r>
      <w:r w:rsidRPr="009F1F4E">
        <w:rPr>
          <w:sz w:val="28"/>
          <w:szCs w:val="28"/>
        </w:rPr>
        <w:t>установленные</w:t>
      </w:r>
      <w:r w:rsidR="00B47CE9">
        <w:rPr>
          <w:sz w:val="28"/>
          <w:szCs w:val="28"/>
        </w:rPr>
        <w:t xml:space="preserve"> </w:t>
      </w:r>
      <w:r w:rsidRPr="009F1F4E">
        <w:rPr>
          <w:sz w:val="28"/>
          <w:szCs w:val="28"/>
        </w:rPr>
        <w:t>правила.</w:t>
      </w:r>
    </w:p>
    <w:p w:rsidR="00154117" w:rsidRPr="009F1F4E" w:rsidRDefault="00154117" w:rsidP="00154117">
      <w:pPr>
        <w:widowControl w:val="0"/>
        <w:tabs>
          <w:tab w:val="left" w:pos="1134"/>
          <w:tab w:val="left" w:pos="1276"/>
        </w:tabs>
        <w:spacing w:line="360" w:lineRule="auto"/>
        <w:ind w:firstLine="709"/>
        <w:jc w:val="both"/>
        <w:rPr>
          <w:sz w:val="28"/>
          <w:szCs w:val="28"/>
        </w:rPr>
      </w:pPr>
      <w:r w:rsidRPr="009F1F4E">
        <w:rPr>
          <w:sz w:val="28"/>
          <w:szCs w:val="28"/>
        </w:rPr>
        <w:t>Наряду</w:t>
      </w:r>
      <w:r w:rsidR="00B47CE9">
        <w:rPr>
          <w:sz w:val="28"/>
          <w:szCs w:val="28"/>
        </w:rPr>
        <w:t xml:space="preserve"> </w:t>
      </w:r>
      <w:r w:rsidRPr="009F1F4E">
        <w:rPr>
          <w:sz w:val="28"/>
          <w:szCs w:val="28"/>
        </w:rPr>
        <w:t>с</w:t>
      </w:r>
      <w:r w:rsidR="00B47CE9">
        <w:rPr>
          <w:sz w:val="28"/>
          <w:szCs w:val="28"/>
        </w:rPr>
        <w:t xml:space="preserve"> </w:t>
      </w:r>
      <w:r w:rsidRPr="009F1F4E">
        <w:rPr>
          <w:sz w:val="28"/>
          <w:szCs w:val="28"/>
        </w:rPr>
        <w:t>прочим</w:t>
      </w:r>
      <w:r w:rsidR="00B47CE9">
        <w:rPr>
          <w:sz w:val="28"/>
          <w:szCs w:val="28"/>
        </w:rPr>
        <w:t xml:space="preserve"> </w:t>
      </w:r>
      <w:r w:rsidRPr="009F1F4E">
        <w:rPr>
          <w:sz w:val="28"/>
          <w:szCs w:val="28"/>
        </w:rPr>
        <w:t>правила</w:t>
      </w:r>
      <w:r w:rsidR="00B47CE9">
        <w:rPr>
          <w:sz w:val="28"/>
          <w:szCs w:val="28"/>
        </w:rPr>
        <w:t xml:space="preserve"> </w:t>
      </w:r>
      <w:r w:rsidRPr="009F1F4E">
        <w:rPr>
          <w:sz w:val="28"/>
          <w:szCs w:val="28"/>
        </w:rPr>
        <w:t>пожарной</w:t>
      </w:r>
      <w:r w:rsidR="00B47CE9">
        <w:rPr>
          <w:sz w:val="28"/>
          <w:szCs w:val="28"/>
        </w:rPr>
        <w:t xml:space="preserve"> </w:t>
      </w:r>
      <w:r w:rsidRPr="009F1F4E">
        <w:rPr>
          <w:sz w:val="28"/>
          <w:szCs w:val="28"/>
        </w:rPr>
        <w:t>безопасности</w:t>
      </w:r>
      <w:r w:rsidR="00B47CE9">
        <w:rPr>
          <w:sz w:val="28"/>
          <w:szCs w:val="28"/>
        </w:rPr>
        <w:t xml:space="preserve"> </w:t>
      </w:r>
      <w:r w:rsidRPr="009F1F4E">
        <w:rPr>
          <w:sz w:val="28"/>
          <w:szCs w:val="28"/>
        </w:rPr>
        <w:t>требуют</w:t>
      </w:r>
      <w:r w:rsidR="00B47CE9">
        <w:rPr>
          <w:sz w:val="28"/>
          <w:szCs w:val="28"/>
        </w:rPr>
        <w:t xml:space="preserve"> </w:t>
      </w:r>
      <w:r w:rsidRPr="009F1F4E">
        <w:rPr>
          <w:sz w:val="28"/>
          <w:szCs w:val="28"/>
        </w:rPr>
        <w:t>развертывания</w:t>
      </w:r>
      <w:r w:rsidR="00B47CE9">
        <w:rPr>
          <w:sz w:val="28"/>
          <w:szCs w:val="28"/>
        </w:rPr>
        <w:t xml:space="preserve"> </w:t>
      </w:r>
      <w:r w:rsidRPr="009F1F4E">
        <w:rPr>
          <w:sz w:val="28"/>
          <w:szCs w:val="28"/>
        </w:rPr>
        <w:t>пожарного</w:t>
      </w:r>
      <w:r w:rsidR="00B47CE9">
        <w:rPr>
          <w:sz w:val="28"/>
          <w:szCs w:val="28"/>
        </w:rPr>
        <w:t xml:space="preserve"> </w:t>
      </w:r>
      <w:r w:rsidRPr="009F1F4E">
        <w:rPr>
          <w:sz w:val="28"/>
          <w:szCs w:val="28"/>
        </w:rPr>
        <w:t>расчета</w:t>
      </w:r>
      <w:r w:rsidR="00B47CE9">
        <w:rPr>
          <w:sz w:val="28"/>
          <w:szCs w:val="28"/>
        </w:rPr>
        <w:t xml:space="preserve"> </w:t>
      </w:r>
      <w:r w:rsidRPr="009F1F4E">
        <w:rPr>
          <w:sz w:val="28"/>
          <w:szCs w:val="28"/>
        </w:rPr>
        <w:t>в</w:t>
      </w:r>
      <w:r w:rsidR="00B47CE9">
        <w:rPr>
          <w:sz w:val="28"/>
          <w:szCs w:val="28"/>
        </w:rPr>
        <w:t xml:space="preserve"> </w:t>
      </w:r>
      <w:r w:rsidRPr="009F1F4E">
        <w:rPr>
          <w:sz w:val="28"/>
          <w:szCs w:val="28"/>
        </w:rPr>
        <w:t>организации.</w:t>
      </w:r>
      <w:r w:rsidR="00B47CE9">
        <w:rPr>
          <w:sz w:val="28"/>
          <w:szCs w:val="28"/>
        </w:rPr>
        <w:t xml:space="preserve">  </w:t>
      </w:r>
      <w:r w:rsidRPr="009F1F4E">
        <w:rPr>
          <w:sz w:val="28"/>
          <w:szCs w:val="28"/>
        </w:rPr>
        <w:t>Это</w:t>
      </w:r>
      <w:r w:rsidR="00B47CE9">
        <w:rPr>
          <w:sz w:val="28"/>
          <w:szCs w:val="28"/>
        </w:rPr>
        <w:t xml:space="preserve"> </w:t>
      </w:r>
      <w:r w:rsidRPr="009F1F4E">
        <w:rPr>
          <w:sz w:val="28"/>
          <w:szCs w:val="28"/>
        </w:rPr>
        <w:t>стенд</w:t>
      </w:r>
      <w:r w:rsidR="00B47CE9">
        <w:rPr>
          <w:sz w:val="28"/>
          <w:szCs w:val="28"/>
        </w:rPr>
        <w:t xml:space="preserve"> </w:t>
      </w:r>
      <w:r w:rsidRPr="009F1F4E">
        <w:rPr>
          <w:sz w:val="28"/>
          <w:szCs w:val="28"/>
        </w:rPr>
        <w:t>для</w:t>
      </w:r>
      <w:r w:rsidR="00B47CE9">
        <w:rPr>
          <w:sz w:val="28"/>
          <w:szCs w:val="28"/>
        </w:rPr>
        <w:t xml:space="preserve"> </w:t>
      </w:r>
      <w:r w:rsidRPr="009F1F4E">
        <w:rPr>
          <w:sz w:val="28"/>
          <w:szCs w:val="28"/>
        </w:rPr>
        <w:t>размещения</w:t>
      </w:r>
      <w:r w:rsidR="00B47CE9">
        <w:rPr>
          <w:sz w:val="28"/>
          <w:szCs w:val="28"/>
        </w:rPr>
        <w:t xml:space="preserve"> </w:t>
      </w:r>
      <w:r w:rsidRPr="009F1F4E">
        <w:rPr>
          <w:sz w:val="28"/>
          <w:szCs w:val="28"/>
        </w:rPr>
        <w:t>плакатов</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другой</w:t>
      </w:r>
      <w:r w:rsidR="00B47CE9">
        <w:rPr>
          <w:sz w:val="28"/>
          <w:szCs w:val="28"/>
        </w:rPr>
        <w:t xml:space="preserve"> </w:t>
      </w:r>
      <w:r w:rsidRPr="009F1F4E">
        <w:rPr>
          <w:sz w:val="28"/>
          <w:szCs w:val="28"/>
        </w:rPr>
        <w:t>информации</w:t>
      </w:r>
      <w:r w:rsidR="00B47CE9">
        <w:rPr>
          <w:sz w:val="28"/>
          <w:szCs w:val="28"/>
        </w:rPr>
        <w:t xml:space="preserve"> </w:t>
      </w:r>
      <w:r w:rsidRPr="009F1F4E">
        <w:rPr>
          <w:sz w:val="28"/>
          <w:szCs w:val="28"/>
        </w:rPr>
        <w:t>о</w:t>
      </w:r>
      <w:r w:rsidR="00B47CE9">
        <w:rPr>
          <w:sz w:val="28"/>
          <w:szCs w:val="28"/>
        </w:rPr>
        <w:t xml:space="preserve"> </w:t>
      </w:r>
      <w:r w:rsidRPr="009F1F4E">
        <w:rPr>
          <w:sz w:val="28"/>
          <w:szCs w:val="28"/>
        </w:rPr>
        <w:t>пожарной</w:t>
      </w:r>
      <w:r w:rsidR="00B47CE9">
        <w:rPr>
          <w:sz w:val="28"/>
          <w:szCs w:val="28"/>
        </w:rPr>
        <w:t xml:space="preserve"> </w:t>
      </w:r>
      <w:r w:rsidRPr="009F1F4E">
        <w:rPr>
          <w:sz w:val="28"/>
          <w:szCs w:val="28"/>
        </w:rPr>
        <w:t>безопасности:</w:t>
      </w:r>
      <w:r w:rsidR="00B47CE9">
        <w:rPr>
          <w:sz w:val="28"/>
          <w:szCs w:val="28"/>
        </w:rPr>
        <w:t xml:space="preserve"> </w:t>
      </w:r>
      <w:r w:rsidRPr="009F1F4E">
        <w:rPr>
          <w:sz w:val="28"/>
          <w:szCs w:val="28"/>
        </w:rPr>
        <w:t>планы</w:t>
      </w:r>
      <w:r w:rsidR="00B47CE9">
        <w:rPr>
          <w:sz w:val="28"/>
          <w:szCs w:val="28"/>
        </w:rPr>
        <w:t xml:space="preserve"> </w:t>
      </w:r>
      <w:r w:rsidRPr="009F1F4E">
        <w:rPr>
          <w:sz w:val="28"/>
          <w:szCs w:val="28"/>
        </w:rPr>
        <w:t>эвакуации,</w:t>
      </w:r>
      <w:r w:rsidR="00B47CE9">
        <w:rPr>
          <w:sz w:val="28"/>
          <w:szCs w:val="28"/>
        </w:rPr>
        <w:t xml:space="preserve"> </w:t>
      </w:r>
      <w:r w:rsidRPr="009F1F4E">
        <w:rPr>
          <w:sz w:val="28"/>
          <w:szCs w:val="28"/>
        </w:rPr>
        <w:t>законодательные</w:t>
      </w:r>
      <w:r w:rsidR="00B47CE9">
        <w:rPr>
          <w:sz w:val="28"/>
          <w:szCs w:val="28"/>
        </w:rPr>
        <w:t xml:space="preserve"> </w:t>
      </w:r>
      <w:r w:rsidRPr="009F1F4E">
        <w:rPr>
          <w:sz w:val="28"/>
          <w:szCs w:val="28"/>
        </w:rPr>
        <w:t>акты,</w:t>
      </w:r>
      <w:r w:rsidR="00B47CE9">
        <w:rPr>
          <w:sz w:val="28"/>
          <w:szCs w:val="28"/>
        </w:rPr>
        <w:t xml:space="preserve"> </w:t>
      </w:r>
      <w:r w:rsidRPr="009F1F4E">
        <w:rPr>
          <w:sz w:val="28"/>
          <w:szCs w:val="28"/>
        </w:rPr>
        <w:t>внутренние</w:t>
      </w:r>
      <w:r w:rsidR="00B47CE9">
        <w:rPr>
          <w:sz w:val="28"/>
          <w:szCs w:val="28"/>
        </w:rPr>
        <w:t xml:space="preserve"> </w:t>
      </w:r>
      <w:r w:rsidRPr="009F1F4E">
        <w:rPr>
          <w:sz w:val="28"/>
          <w:szCs w:val="28"/>
        </w:rPr>
        <w:t>распоряжения,</w:t>
      </w:r>
      <w:r w:rsidR="00B47CE9">
        <w:rPr>
          <w:sz w:val="28"/>
          <w:szCs w:val="28"/>
        </w:rPr>
        <w:t xml:space="preserve"> </w:t>
      </w:r>
      <w:r w:rsidRPr="009F1F4E">
        <w:rPr>
          <w:sz w:val="28"/>
          <w:szCs w:val="28"/>
        </w:rPr>
        <w:t>графическое</w:t>
      </w:r>
      <w:r w:rsidR="00B47CE9">
        <w:rPr>
          <w:sz w:val="28"/>
          <w:szCs w:val="28"/>
        </w:rPr>
        <w:t xml:space="preserve"> </w:t>
      </w:r>
      <w:r w:rsidRPr="009F1F4E">
        <w:rPr>
          <w:sz w:val="28"/>
          <w:szCs w:val="28"/>
        </w:rPr>
        <w:t>изображение</w:t>
      </w:r>
      <w:r w:rsidR="00B47CE9">
        <w:rPr>
          <w:sz w:val="28"/>
          <w:szCs w:val="28"/>
        </w:rPr>
        <w:t xml:space="preserve"> </w:t>
      </w:r>
      <w:r w:rsidRPr="009F1F4E">
        <w:rPr>
          <w:sz w:val="28"/>
          <w:szCs w:val="28"/>
        </w:rPr>
        <w:t>действий</w:t>
      </w:r>
      <w:r w:rsidR="00B47CE9">
        <w:rPr>
          <w:sz w:val="28"/>
          <w:szCs w:val="28"/>
        </w:rPr>
        <w:t xml:space="preserve"> </w:t>
      </w:r>
      <w:r w:rsidRPr="009F1F4E">
        <w:rPr>
          <w:sz w:val="28"/>
          <w:szCs w:val="28"/>
        </w:rPr>
        <w:t>при</w:t>
      </w:r>
      <w:r w:rsidR="00B47CE9">
        <w:rPr>
          <w:sz w:val="28"/>
          <w:szCs w:val="28"/>
        </w:rPr>
        <w:t xml:space="preserve"> </w:t>
      </w:r>
      <w:r w:rsidRPr="009F1F4E">
        <w:rPr>
          <w:sz w:val="28"/>
          <w:szCs w:val="28"/>
        </w:rPr>
        <w:t>обнаружении</w:t>
      </w:r>
      <w:r w:rsidR="00B47CE9">
        <w:rPr>
          <w:sz w:val="28"/>
          <w:szCs w:val="28"/>
        </w:rPr>
        <w:t xml:space="preserve"> </w:t>
      </w:r>
      <w:r w:rsidRPr="009F1F4E">
        <w:rPr>
          <w:sz w:val="28"/>
          <w:szCs w:val="28"/>
        </w:rPr>
        <w:t>пожара</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при</w:t>
      </w:r>
      <w:r w:rsidR="00B47CE9">
        <w:rPr>
          <w:sz w:val="28"/>
          <w:szCs w:val="28"/>
        </w:rPr>
        <w:t xml:space="preserve"> </w:t>
      </w:r>
      <w:r w:rsidRPr="009F1F4E">
        <w:rPr>
          <w:sz w:val="28"/>
          <w:szCs w:val="28"/>
        </w:rPr>
        <w:t>оказании</w:t>
      </w:r>
      <w:r w:rsidR="00B47CE9">
        <w:rPr>
          <w:sz w:val="28"/>
          <w:szCs w:val="28"/>
        </w:rPr>
        <w:t xml:space="preserve"> </w:t>
      </w:r>
      <w:r w:rsidRPr="009F1F4E">
        <w:rPr>
          <w:sz w:val="28"/>
          <w:szCs w:val="28"/>
        </w:rPr>
        <w:t>первой</w:t>
      </w:r>
      <w:r w:rsidR="00B47CE9">
        <w:rPr>
          <w:sz w:val="28"/>
          <w:szCs w:val="28"/>
        </w:rPr>
        <w:t xml:space="preserve"> </w:t>
      </w:r>
      <w:r w:rsidRPr="009F1F4E">
        <w:rPr>
          <w:sz w:val="28"/>
          <w:szCs w:val="28"/>
        </w:rPr>
        <w:t>помощи,</w:t>
      </w:r>
      <w:r w:rsidR="00B47CE9">
        <w:rPr>
          <w:sz w:val="28"/>
          <w:szCs w:val="28"/>
        </w:rPr>
        <w:t xml:space="preserve"> </w:t>
      </w:r>
      <w:r w:rsidRPr="009F1F4E">
        <w:rPr>
          <w:sz w:val="28"/>
          <w:szCs w:val="28"/>
        </w:rPr>
        <w:t>перечень</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контакты</w:t>
      </w:r>
      <w:r w:rsidR="00B47CE9">
        <w:rPr>
          <w:sz w:val="28"/>
          <w:szCs w:val="28"/>
        </w:rPr>
        <w:t xml:space="preserve"> </w:t>
      </w:r>
      <w:r w:rsidRPr="009F1F4E">
        <w:rPr>
          <w:sz w:val="28"/>
          <w:szCs w:val="28"/>
        </w:rPr>
        <w:t>ответ</w:t>
      </w:r>
      <w:r w:rsidRPr="009F1F4E">
        <w:rPr>
          <w:sz w:val="28"/>
          <w:szCs w:val="28"/>
        </w:rPr>
        <w:lastRenderedPageBreak/>
        <w:t>ственных.</w:t>
      </w:r>
      <w:r w:rsidR="00B47CE9">
        <w:rPr>
          <w:sz w:val="28"/>
          <w:szCs w:val="28"/>
        </w:rPr>
        <w:t xml:space="preserve"> </w:t>
      </w:r>
      <w:r w:rsidRPr="009F1F4E">
        <w:rPr>
          <w:sz w:val="28"/>
          <w:szCs w:val="28"/>
        </w:rPr>
        <w:t>Параметры</w:t>
      </w:r>
      <w:r w:rsidR="00B47CE9">
        <w:rPr>
          <w:sz w:val="28"/>
          <w:szCs w:val="28"/>
        </w:rPr>
        <w:t xml:space="preserve"> </w:t>
      </w:r>
      <w:r w:rsidRPr="009F1F4E">
        <w:rPr>
          <w:sz w:val="28"/>
          <w:szCs w:val="28"/>
        </w:rPr>
        <w:t>стенда</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его</w:t>
      </w:r>
      <w:r w:rsidR="00B47CE9">
        <w:rPr>
          <w:sz w:val="28"/>
          <w:szCs w:val="28"/>
        </w:rPr>
        <w:t xml:space="preserve"> </w:t>
      </w:r>
      <w:r w:rsidRPr="009F1F4E">
        <w:rPr>
          <w:sz w:val="28"/>
          <w:szCs w:val="28"/>
        </w:rPr>
        <w:t>содержание</w:t>
      </w:r>
      <w:r w:rsidR="00B47CE9">
        <w:rPr>
          <w:sz w:val="28"/>
          <w:szCs w:val="28"/>
        </w:rPr>
        <w:t xml:space="preserve"> </w:t>
      </w:r>
      <w:r w:rsidRPr="009F1F4E">
        <w:rPr>
          <w:sz w:val="28"/>
          <w:szCs w:val="28"/>
        </w:rPr>
        <w:t>регулируются</w:t>
      </w:r>
      <w:r w:rsidR="00B47CE9">
        <w:rPr>
          <w:sz w:val="28"/>
          <w:szCs w:val="28"/>
        </w:rPr>
        <w:t xml:space="preserve"> </w:t>
      </w:r>
      <w:r w:rsidRPr="009F1F4E">
        <w:rPr>
          <w:sz w:val="28"/>
          <w:szCs w:val="28"/>
        </w:rPr>
        <w:t>отраслевыми</w:t>
      </w:r>
      <w:r w:rsidR="00B47CE9">
        <w:rPr>
          <w:sz w:val="28"/>
          <w:szCs w:val="28"/>
        </w:rPr>
        <w:t xml:space="preserve"> </w:t>
      </w:r>
      <w:r w:rsidRPr="009F1F4E">
        <w:rPr>
          <w:sz w:val="28"/>
          <w:szCs w:val="28"/>
        </w:rPr>
        <w:t>нормативными</w:t>
      </w:r>
      <w:r w:rsidR="00B47CE9">
        <w:rPr>
          <w:sz w:val="28"/>
          <w:szCs w:val="28"/>
        </w:rPr>
        <w:t xml:space="preserve"> </w:t>
      </w:r>
      <w:r w:rsidRPr="009F1F4E">
        <w:rPr>
          <w:sz w:val="28"/>
          <w:szCs w:val="28"/>
        </w:rPr>
        <w:t>актами.</w:t>
      </w:r>
    </w:p>
    <w:p w:rsidR="00154117" w:rsidRPr="009F1F4E" w:rsidRDefault="00154117" w:rsidP="00154117">
      <w:pPr>
        <w:widowControl w:val="0"/>
        <w:tabs>
          <w:tab w:val="left" w:pos="1134"/>
          <w:tab w:val="left" w:pos="1276"/>
        </w:tabs>
        <w:spacing w:line="360" w:lineRule="auto"/>
        <w:ind w:firstLine="709"/>
        <w:jc w:val="both"/>
        <w:rPr>
          <w:sz w:val="28"/>
          <w:szCs w:val="28"/>
        </w:rPr>
      </w:pPr>
      <w:r w:rsidRPr="009F1F4E">
        <w:rPr>
          <w:sz w:val="28"/>
          <w:szCs w:val="28"/>
        </w:rPr>
        <w:t>В</w:t>
      </w:r>
      <w:r w:rsidR="00B47CE9">
        <w:rPr>
          <w:sz w:val="28"/>
          <w:szCs w:val="28"/>
        </w:rPr>
        <w:t xml:space="preserve"> </w:t>
      </w:r>
      <w:r w:rsidRPr="009F1F4E">
        <w:rPr>
          <w:sz w:val="28"/>
          <w:szCs w:val="28"/>
        </w:rPr>
        <w:t>соответствии</w:t>
      </w:r>
      <w:r w:rsidR="00B47CE9">
        <w:rPr>
          <w:sz w:val="28"/>
          <w:szCs w:val="28"/>
        </w:rPr>
        <w:t xml:space="preserve"> </w:t>
      </w:r>
      <w:r w:rsidRPr="009F1F4E">
        <w:rPr>
          <w:sz w:val="28"/>
          <w:szCs w:val="28"/>
        </w:rPr>
        <w:t>с</w:t>
      </w:r>
      <w:r w:rsidR="00B47CE9">
        <w:rPr>
          <w:sz w:val="28"/>
          <w:szCs w:val="28"/>
        </w:rPr>
        <w:t xml:space="preserve"> </w:t>
      </w:r>
      <w:r w:rsidRPr="009F1F4E">
        <w:rPr>
          <w:sz w:val="28"/>
          <w:szCs w:val="28"/>
        </w:rPr>
        <w:t>пунктом</w:t>
      </w:r>
      <w:r w:rsidR="00B47CE9">
        <w:rPr>
          <w:sz w:val="28"/>
          <w:szCs w:val="28"/>
        </w:rPr>
        <w:t xml:space="preserve"> </w:t>
      </w:r>
      <w:r w:rsidRPr="009F1F4E">
        <w:rPr>
          <w:sz w:val="28"/>
          <w:szCs w:val="28"/>
        </w:rPr>
        <w:t>4</w:t>
      </w:r>
      <w:r w:rsidR="00B47CE9">
        <w:rPr>
          <w:sz w:val="28"/>
          <w:szCs w:val="28"/>
        </w:rPr>
        <w:t xml:space="preserve"> </w:t>
      </w:r>
      <w:r w:rsidRPr="009F1F4E">
        <w:rPr>
          <w:sz w:val="28"/>
          <w:szCs w:val="28"/>
        </w:rPr>
        <w:t>правил</w:t>
      </w:r>
      <w:r w:rsidR="00B47CE9">
        <w:rPr>
          <w:sz w:val="28"/>
          <w:szCs w:val="28"/>
        </w:rPr>
        <w:t xml:space="preserve"> </w:t>
      </w:r>
      <w:r w:rsidRPr="009F1F4E">
        <w:rPr>
          <w:sz w:val="28"/>
          <w:szCs w:val="28"/>
        </w:rPr>
        <w:t>противопожарного</w:t>
      </w:r>
      <w:r w:rsidR="00B47CE9">
        <w:rPr>
          <w:sz w:val="28"/>
          <w:szCs w:val="28"/>
        </w:rPr>
        <w:t xml:space="preserve"> </w:t>
      </w:r>
      <w:r w:rsidRPr="009F1F4E">
        <w:rPr>
          <w:sz w:val="28"/>
          <w:szCs w:val="28"/>
        </w:rPr>
        <w:t>режима,</w:t>
      </w:r>
      <w:r w:rsidR="00B47CE9">
        <w:rPr>
          <w:sz w:val="28"/>
          <w:szCs w:val="28"/>
        </w:rPr>
        <w:t xml:space="preserve"> </w:t>
      </w:r>
      <w:r w:rsidRPr="009F1F4E">
        <w:rPr>
          <w:sz w:val="28"/>
          <w:szCs w:val="28"/>
        </w:rPr>
        <w:t>утвержденных</w:t>
      </w:r>
      <w:r w:rsidR="00B47CE9">
        <w:rPr>
          <w:sz w:val="28"/>
          <w:szCs w:val="28"/>
        </w:rPr>
        <w:t xml:space="preserve"> </w:t>
      </w:r>
      <w:r w:rsidRPr="009F1F4E">
        <w:rPr>
          <w:sz w:val="28"/>
          <w:szCs w:val="28"/>
        </w:rPr>
        <w:t>постановлением</w:t>
      </w:r>
      <w:r w:rsidR="00B47CE9">
        <w:rPr>
          <w:sz w:val="28"/>
          <w:szCs w:val="28"/>
        </w:rPr>
        <w:t xml:space="preserve"> </w:t>
      </w:r>
      <w:r w:rsidRPr="009F1F4E">
        <w:rPr>
          <w:sz w:val="28"/>
          <w:szCs w:val="28"/>
        </w:rPr>
        <w:t>Правительства</w:t>
      </w:r>
      <w:r w:rsidR="00B47CE9">
        <w:rPr>
          <w:sz w:val="28"/>
          <w:szCs w:val="28"/>
        </w:rPr>
        <w:t xml:space="preserve"> </w:t>
      </w:r>
      <w:r w:rsidRPr="009F1F4E">
        <w:rPr>
          <w:sz w:val="28"/>
          <w:szCs w:val="28"/>
        </w:rPr>
        <w:t>РФ</w:t>
      </w:r>
      <w:r w:rsidR="00B47CE9">
        <w:rPr>
          <w:sz w:val="28"/>
          <w:szCs w:val="28"/>
        </w:rPr>
        <w:t xml:space="preserve"> </w:t>
      </w:r>
      <w:r w:rsidRPr="009F1F4E">
        <w:rPr>
          <w:sz w:val="28"/>
          <w:szCs w:val="28"/>
        </w:rPr>
        <w:t>от</w:t>
      </w:r>
      <w:r w:rsidR="00B47CE9">
        <w:rPr>
          <w:sz w:val="28"/>
          <w:szCs w:val="28"/>
        </w:rPr>
        <w:t xml:space="preserve"> </w:t>
      </w:r>
      <w:r w:rsidRPr="009F1F4E">
        <w:rPr>
          <w:sz w:val="28"/>
          <w:szCs w:val="28"/>
        </w:rPr>
        <w:t>25.04.2012</w:t>
      </w:r>
      <w:r w:rsidR="00B47CE9">
        <w:rPr>
          <w:sz w:val="28"/>
          <w:szCs w:val="28"/>
        </w:rPr>
        <w:t xml:space="preserve"> </w:t>
      </w:r>
      <w:r w:rsidRPr="009F1F4E">
        <w:rPr>
          <w:sz w:val="28"/>
          <w:szCs w:val="28"/>
        </w:rPr>
        <w:t>№</w:t>
      </w:r>
      <w:r w:rsidR="00B47CE9">
        <w:rPr>
          <w:sz w:val="28"/>
          <w:szCs w:val="28"/>
        </w:rPr>
        <w:t xml:space="preserve"> </w:t>
      </w:r>
      <w:r w:rsidRPr="009F1F4E">
        <w:rPr>
          <w:sz w:val="28"/>
          <w:szCs w:val="28"/>
        </w:rPr>
        <w:t>390,</w:t>
      </w:r>
      <w:r w:rsidR="00B47CE9">
        <w:rPr>
          <w:sz w:val="28"/>
          <w:szCs w:val="28"/>
        </w:rPr>
        <w:t xml:space="preserve"> </w:t>
      </w:r>
      <w:r w:rsidRPr="009F1F4E">
        <w:rPr>
          <w:sz w:val="28"/>
          <w:szCs w:val="28"/>
        </w:rPr>
        <w:t>руководитель</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9F1F4E">
        <w:rPr>
          <w:sz w:val="28"/>
          <w:szCs w:val="28"/>
        </w:rPr>
        <w:t>назначает</w:t>
      </w:r>
      <w:r w:rsidR="00B47CE9">
        <w:rPr>
          <w:sz w:val="28"/>
          <w:szCs w:val="28"/>
        </w:rPr>
        <w:t xml:space="preserve"> </w:t>
      </w:r>
      <w:r w:rsidRPr="009F1F4E">
        <w:rPr>
          <w:sz w:val="28"/>
          <w:szCs w:val="28"/>
        </w:rPr>
        <w:t>ответственное</w:t>
      </w:r>
      <w:r w:rsidR="00B47CE9">
        <w:rPr>
          <w:sz w:val="28"/>
          <w:szCs w:val="28"/>
        </w:rPr>
        <w:t xml:space="preserve"> </w:t>
      </w:r>
      <w:r w:rsidRPr="009F1F4E">
        <w:rPr>
          <w:sz w:val="28"/>
          <w:szCs w:val="28"/>
        </w:rPr>
        <w:t>лицо</w:t>
      </w:r>
      <w:r w:rsidR="00B47CE9">
        <w:rPr>
          <w:sz w:val="28"/>
          <w:szCs w:val="28"/>
        </w:rPr>
        <w:t xml:space="preserve"> </w:t>
      </w:r>
      <w:r w:rsidRPr="009F1F4E">
        <w:rPr>
          <w:sz w:val="28"/>
          <w:szCs w:val="28"/>
        </w:rPr>
        <w:t>за</w:t>
      </w:r>
      <w:r w:rsidR="00B47CE9">
        <w:rPr>
          <w:sz w:val="28"/>
          <w:szCs w:val="28"/>
        </w:rPr>
        <w:t xml:space="preserve"> </w:t>
      </w:r>
      <w:r w:rsidRPr="009F1F4E">
        <w:rPr>
          <w:sz w:val="28"/>
          <w:szCs w:val="28"/>
        </w:rPr>
        <w:t>пожарную</w:t>
      </w:r>
      <w:r w:rsidR="00B47CE9">
        <w:rPr>
          <w:sz w:val="28"/>
          <w:szCs w:val="28"/>
        </w:rPr>
        <w:t xml:space="preserve"> </w:t>
      </w:r>
      <w:r w:rsidRPr="009F1F4E">
        <w:rPr>
          <w:sz w:val="28"/>
          <w:szCs w:val="28"/>
        </w:rPr>
        <w:t>безопасность,</w:t>
      </w:r>
      <w:r w:rsidR="00B47CE9">
        <w:rPr>
          <w:sz w:val="28"/>
          <w:szCs w:val="28"/>
        </w:rPr>
        <w:t xml:space="preserve"> </w:t>
      </w:r>
      <w:r w:rsidRPr="009F1F4E">
        <w:rPr>
          <w:sz w:val="28"/>
          <w:szCs w:val="28"/>
        </w:rPr>
        <w:t>это</w:t>
      </w:r>
      <w:r w:rsidR="00B47CE9">
        <w:rPr>
          <w:sz w:val="28"/>
          <w:szCs w:val="28"/>
        </w:rPr>
        <w:t xml:space="preserve"> </w:t>
      </w:r>
      <w:r w:rsidRPr="009F1F4E">
        <w:rPr>
          <w:sz w:val="28"/>
          <w:szCs w:val="28"/>
        </w:rPr>
        <w:t>инженер</w:t>
      </w:r>
      <w:r w:rsidR="00B47CE9">
        <w:rPr>
          <w:sz w:val="28"/>
          <w:szCs w:val="28"/>
        </w:rPr>
        <w:t xml:space="preserve"> </w:t>
      </w:r>
      <w:r w:rsidRPr="009F1F4E">
        <w:rPr>
          <w:sz w:val="28"/>
          <w:szCs w:val="28"/>
        </w:rPr>
        <w:t>по</w:t>
      </w:r>
      <w:r w:rsidR="00B47CE9">
        <w:rPr>
          <w:sz w:val="28"/>
          <w:szCs w:val="28"/>
        </w:rPr>
        <w:t xml:space="preserve"> </w:t>
      </w:r>
      <w:r w:rsidRPr="009F1F4E">
        <w:rPr>
          <w:sz w:val="28"/>
          <w:szCs w:val="28"/>
        </w:rPr>
        <w:t>технике</w:t>
      </w:r>
      <w:r w:rsidR="00B47CE9">
        <w:rPr>
          <w:sz w:val="28"/>
          <w:szCs w:val="28"/>
        </w:rPr>
        <w:t xml:space="preserve"> </w:t>
      </w:r>
      <w:r w:rsidRPr="009F1F4E">
        <w:rPr>
          <w:sz w:val="28"/>
          <w:szCs w:val="28"/>
        </w:rPr>
        <w:t>безопасности,</w:t>
      </w:r>
      <w:r w:rsidR="00B47CE9">
        <w:rPr>
          <w:sz w:val="28"/>
          <w:szCs w:val="28"/>
        </w:rPr>
        <w:t xml:space="preserve"> </w:t>
      </w:r>
      <w:r w:rsidRPr="009F1F4E">
        <w:rPr>
          <w:sz w:val="28"/>
          <w:szCs w:val="28"/>
        </w:rPr>
        <w:t>которое</w:t>
      </w:r>
      <w:r w:rsidR="00B47CE9">
        <w:rPr>
          <w:sz w:val="28"/>
          <w:szCs w:val="28"/>
        </w:rPr>
        <w:t xml:space="preserve"> </w:t>
      </w:r>
      <w:r w:rsidRPr="009F1F4E">
        <w:rPr>
          <w:sz w:val="28"/>
          <w:szCs w:val="28"/>
        </w:rPr>
        <w:t>обеспечит</w:t>
      </w:r>
      <w:r w:rsidR="00B47CE9">
        <w:rPr>
          <w:sz w:val="28"/>
          <w:szCs w:val="28"/>
        </w:rPr>
        <w:t xml:space="preserve"> </w:t>
      </w:r>
      <w:r w:rsidRPr="009F1F4E">
        <w:rPr>
          <w:sz w:val="28"/>
          <w:szCs w:val="28"/>
        </w:rPr>
        <w:t>соблюдение</w:t>
      </w:r>
      <w:r w:rsidR="00B47CE9">
        <w:rPr>
          <w:sz w:val="28"/>
          <w:szCs w:val="28"/>
        </w:rPr>
        <w:t xml:space="preserve"> </w:t>
      </w:r>
      <w:r w:rsidRPr="009F1F4E">
        <w:rPr>
          <w:sz w:val="28"/>
          <w:szCs w:val="28"/>
        </w:rPr>
        <w:t>требований</w:t>
      </w:r>
      <w:r w:rsidR="00B47CE9">
        <w:rPr>
          <w:sz w:val="28"/>
          <w:szCs w:val="28"/>
        </w:rPr>
        <w:t xml:space="preserve"> </w:t>
      </w:r>
      <w:r w:rsidRPr="009F1F4E">
        <w:rPr>
          <w:sz w:val="28"/>
          <w:szCs w:val="28"/>
        </w:rPr>
        <w:t>пожарной</w:t>
      </w:r>
      <w:r w:rsidR="00B47CE9">
        <w:rPr>
          <w:sz w:val="28"/>
          <w:szCs w:val="28"/>
        </w:rPr>
        <w:t xml:space="preserve"> </w:t>
      </w:r>
      <w:r w:rsidRPr="009F1F4E">
        <w:rPr>
          <w:sz w:val="28"/>
          <w:szCs w:val="28"/>
        </w:rPr>
        <w:t>безопасности.</w:t>
      </w:r>
    </w:p>
    <w:p w:rsidR="00154117" w:rsidRPr="009F1F4E" w:rsidRDefault="00154117" w:rsidP="00154117">
      <w:pPr>
        <w:widowControl w:val="0"/>
        <w:tabs>
          <w:tab w:val="left" w:pos="993"/>
          <w:tab w:val="left" w:pos="1276"/>
        </w:tabs>
        <w:spacing w:line="360" w:lineRule="auto"/>
        <w:ind w:firstLine="709"/>
        <w:jc w:val="both"/>
        <w:rPr>
          <w:sz w:val="28"/>
          <w:szCs w:val="28"/>
        </w:rPr>
      </w:pPr>
      <w:r w:rsidRPr="009F1F4E">
        <w:rPr>
          <w:sz w:val="28"/>
          <w:szCs w:val="28"/>
        </w:rPr>
        <w:t>В</w:t>
      </w:r>
      <w:r w:rsidR="00B47CE9">
        <w:rPr>
          <w:sz w:val="28"/>
          <w:szCs w:val="28"/>
        </w:rPr>
        <w:t xml:space="preserve"> </w:t>
      </w:r>
      <w:r w:rsidRPr="009F1F4E">
        <w:rPr>
          <w:sz w:val="28"/>
          <w:szCs w:val="28"/>
        </w:rPr>
        <w:t>систему</w:t>
      </w:r>
      <w:r w:rsidR="00B47CE9">
        <w:rPr>
          <w:sz w:val="28"/>
          <w:szCs w:val="28"/>
        </w:rPr>
        <w:t xml:space="preserve"> </w:t>
      </w:r>
      <w:r w:rsidRPr="009F1F4E">
        <w:rPr>
          <w:sz w:val="28"/>
          <w:szCs w:val="28"/>
        </w:rPr>
        <w:t>пожарной</w:t>
      </w:r>
      <w:r w:rsidR="00B47CE9">
        <w:rPr>
          <w:sz w:val="28"/>
          <w:szCs w:val="28"/>
        </w:rPr>
        <w:t xml:space="preserve"> </w:t>
      </w:r>
      <w:r w:rsidRPr="009F1F4E">
        <w:rPr>
          <w:sz w:val="28"/>
          <w:szCs w:val="28"/>
        </w:rPr>
        <w:t>безопасности</w:t>
      </w:r>
      <w:r w:rsidR="00B47CE9">
        <w:rPr>
          <w:sz w:val="28"/>
          <w:szCs w:val="28"/>
        </w:rPr>
        <w:t xml:space="preserve"> </w:t>
      </w:r>
      <w:r w:rsidRPr="009F1F4E">
        <w:rPr>
          <w:sz w:val="28"/>
          <w:szCs w:val="28"/>
        </w:rPr>
        <w:t>включаются</w:t>
      </w:r>
      <w:r w:rsidR="00B47CE9">
        <w:rPr>
          <w:sz w:val="28"/>
          <w:szCs w:val="28"/>
        </w:rPr>
        <w:t xml:space="preserve"> </w:t>
      </w:r>
      <w:r w:rsidRPr="009F1F4E">
        <w:rPr>
          <w:sz w:val="28"/>
          <w:szCs w:val="28"/>
        </w:rPr>
        <w:t>следующие</w:t>
      </w:r>
      <w:r w:rsidR="00B47CE9">
        <w:rPr>
          <w:sz w:val="28"/>
          <w:szCs w:val="28"/>
        </w:rPr>
        <w:t xml:space="preserve"> </w:t>
      </w:r>
      <w:r w:rsidRPr="009F1F4E">
        <w:rPr>
          <w:sz w:val="28"/>
          <w:szCs w:val="28"/>
        </w:rPr>
        <w:t>элементы:</w:t>
      </w:r>
    </w:p>
    <w:p w:rsidR="00154117" w:rsidRPr="009F1F4E" w:rsidRDefault="00154117" w:rsidP="00362496">
      <w:pPr>
        <w:pStyle w:val="af8"/>
        <w:widowControl w:val="0"/>
        <w:numPr>
          <w:ilvl w:val="0"/>
          <w:numId w:val="9"/>
        </w:numPr>
        <w:tabs>
          <w:tab w:val="left" w:pos="993"/>
          <w:tab w:val="left" w:pos="1276"/>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комплекс</w:t>
      </w:r>
      <w:r w:rsidR="00B47CE9">
        <w:rPr>
          <w:rFonts w:ascii="Times New Roman" w:hAnsi="Times New Roman"/>
          <w:sz w:val="28"/>
          <w:szCs w:val="28"/>
        </w:rPr>
        <w:t xml:space="preserve"> </w:t>
      </w:r>
      <w:r w:rsidRPr="009F1F4E">
        <w:rPr>
          <w:rFonts w:ascii="Times New Roman" w:hAnsi="Times New Roman"/>
          <w:sz w:val="28"/>
          <w:szCs w:val="28"/>
        </w:rPr>
        <w:t>организационных</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технических</w:t>
      </w:r>
      <w:r w:rsidR="00B47CE9">
        <w:rPr>
          <w:rFonts w:ascii="Times New Roman" w:hAnsi="Times New Roman"/>
          <w:sz w:val="28"/>
          <w:szCs w:val="28"/>
        </w:rPr>
        <w:t xml:space="preserve"> </w:t>
      </w:r>
      <w:r w:rsidRPr="009F1F4E">
        <w:rPr>
          <w:rFonts w:ascii="Times New Roman" w:hAnsi="Times New Roman"/>
          <w:sz w:val="28"/>
          <w:szCs w:val="28"/>
        </w:rPr>
        <w:t>мероприятий;</w:t>
      </w:r>
    </w:p>
    <w:p w:rsidR="00154117" w:rsidRPr="009F1F4E" w:rsidRDefault="00154117" w:rsidP="00362496">
      <w:pPr>
        <w:pStyle w:val="af8"/>
        <w:widowControl w:val="0"/>
        <w:numPr>
          <w:ilvl w:val="0"/>
          <w:numId w:val="9"/>
        </w:numPr>
        <w:tabs>
          <w:tab w:val="left" w:pos="993"/>
          <w:tab w:val="left" w:pos="1276"/>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меры</w:t>
      </w:r>
      <w:r w:rsidR="00B47CE9">
        <w:rPr>
          <w:rFonts w:ascii="Times New Roman" w:hAnsi="Times New Roman"/>
          <w:sz w:val="28"/>
          <w:szCs w:val="28"/>
        </w:rPr>
        <w:t xml:space="preserve"> </w:t>
      </w:r>
      <w:r w:rsidRPr="009F1F4E">
        <w:rPr>
          <w:rFonts w:ascii="Times New Roman" w:hAnsi="Times New Roman"/>
          <w:sz w:val="28"/>
          <w:szCs w:val="28"/>
        </w:rPr>
        <w:t>по</w:t>
      </w:r>
      <w:r w:rsidR="00B47CE9">
        <w:rPr>
          <w:rFonts w:ascii="Times New Roman" w:hAnsi="Times New Roman"/>
          <w:sz w:val="28"/>
          <w:szCs w:val="28"/>
        </w:rPr>
        <w:t xml:space="preserve"> </w:t>
      </w:r>
      <w:r w:rsidRPr="009F1F4E">
        <w:rPr>
          <w:rFonts w:ascii="Times New Roman" w:hAnsi="Times New Roman"/>
          <w:sz w:val="28"/>
          <w:szCs w:val="28"/>
        </w:rPr>
        <w:t>предупреждению</w:t>
      </w:r>
      <w:r w:rsidR="00B47CE9">
        <w:rPr>
          <w:rFonts w:ascii="Times New Roman" w:hAnsi="Times New Roman"/>
          <w:sz w:val="28"/>
          <w:szCs w:val="28"/>
        </w:rPr>
        <w:t xml:space="preserve"> </w:t>
      </w:r>
      <w:r w:rsidRPr="009F1F4E">
        <w:rPr>
          <w:rFonts w:ascii="Times New Roman" w:hAnsi="Times New Roman"/>
          <w:sz w:val="28"/>
          <w:szCs w:val="28"/>
        </w:rPr>
        <w:t>воспламенения;</w:t>
      </w:r>
    </w:p>
    <w:p w:rsidR="00154117" w:rsidRPr="009F1F4E" w:rsidRDefault="00154117" w:rsidP="00362496">
      <w:pPr>
        <w:pStyle w:val="af8"/>
        <w:widowControl w:val="0"/>
        <w:numPr>
          <w:ilvl w:val="0"/>
          <w:numId w:val="9"/>
        </w:numPr>
        <w:tabs>
          <w:tab w:val="left" w:pos="993"/>
          <w:tab w:val="left" w:pos="1276"/>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система</w:t>
      </w:r>
      <w:r w:rsidR="00B47CE9">
        <w:rPr>
          <w:rFonts w:ascii="Times New Roman" w:hAnsi="Times New Roman"/>
          <w:sz w:val="28"/>
          <w:szCs w:val="28"/>
        </w:rPr>
        <w:t xml:space="preserve"> </w:t>
      </w:r>
      <w:r w:rsidRPr="009F1F4E">
        <w:rPr>
          <w:rFonts w:ascii="Times New Roman" w:hAnsi="Times New Roman"/>
          <w:sz w:val="28"/>
          <w:szCs w:val="28"/>
        </w:rPr>
        <w:t>противопожарной</w:t>
      </w:r>
      <w:r w:rsidR="00B47CE9">
        <w:rPr>
          <w:rFonts w:ascii="Times New Roman" w:hAnsi="Times New Roman"/>
          <w:sz w:val="28"/>
          <w:szCs w:val="28"/>
        </w:rPr>
        <w:t xml:space="preserve"> </w:t>
      </w:r>
      <w:r w:rsidRPr="009F1F4E">
        <w:rPr>
          <w:rFonts w:ascii="Times New Roman" w:hAnsi="Times New Roman"/>
          <w:sz w:val="28"/>
          <w:szCs w:val="28"/>
        </w:rPr>
        <w:t>защиты.</w:t>
      </w:r>
      <w:r w:rsidR="00B47CE9">
        <w:rPr>
          <w:rFonts w:ascii="Times New Roman" w:hAnsi="Times New Roman"/>
          <w:sz w:val="28"/>
          <w:szCs w:val="28"/>
        </w:rPr>
        <w:t xml:space="preserve"> </w:t>
      </w:r>
    </w:p>
    <w:p w:rsidR="00154117" w:rsidRPr="009F1F4E" w:rsidRDefault="00154117" w:rsidP="00154117">
      <w:pPr>
        <w:widowControl w:val="0"/>
        <w:tabs>
          <w:tab w:val="left" w:pos="993"/>
          <w:tab w:val="left" w:pos="1276"/>
        </w:tabs>
        <w:spacing w:line="360" w:lineRule="auto"/>
        <w:ind w:firstLine="709"/>
        <w:jc w:val="both"/>
        <w:rPr>
          <w:sz w:val="28"/>
          <w:szCs w:val="28"/>
        </w:rPr>
      </w:pPr>
      <w:r w:rsidRPr="009F1F4E">
        <w:rPr>
          <w:sz w:val="28"/>
          <w:szCs w:val="28"/>
        </w:rPr>
        <w:t>Мероприятия</w:t>
      </w:r>
      <w:r w:rsidR="00B47CE9">
        <w:rPr>
          <w:sz w:val="28"/>
          <w:szCs w:val="28"/>
        </w:rPr>
        <w:t xml:space="preserve"> </w:t>
      </w:r>
      <w:r w:rsidRPr="009F1F4E">
        <w:rPr>
          <w:sz w:val="28"/>
          <w:szCs w:val="28"/>
        </w:rPr>
        <w:t>по</w:t>
      </w:r>
      <w:r w:rsidR="00B47CE9">
        <w:rPr>
          <w:sz w:val="28"/>
          <w:szCs w:val="28"/>
        </w:rPr>
        <w:t xml:space="preserve"> </w:t>
      </w:r>
      <w:r w:rsidRPr="009F1F4E">
        <w:rPr>
          <w:sz w:val="28"/>
          <w:szCs w:val="28"/>
        </w:rPr>
        <w:t>охране</w:t>
      </w:r>
      <w:r w:rsidR="00B47CE9">
        <w:rPr>
          <w:sz w:val="28"/>
          <w:szCs w:val="28"/>
        </w:rPr>
        <w:t xml:space="preserve"> </w:t>
      </w:r>
      <w:r w:rsidRPr="009F1F4E">
        <w:rPr>
          <w:sz w:val="28"/>
          <w:szCs w:val="28"/>
        </w:rPr>
        <w:t>труда</w:t>
      </w:r>
      <w:r w:rsidR="00B47CE9">
        <w:rPr>
          <w:sz w:val="28"/>
          <w:szCs w:val="28"/>
        </w:rPr>
        <w:t xml:space="preserve"> </w:t>
      </w:r>
      <w:r w:rsidRPr="009F1F4E">
        <w:rPr>
          <w:sz w:val="28"/>
          <w:szCs w:val="28"/>
        </w:rPr>
        <w:t>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9F1F4E">
        <w:rPr>
          <w:sz w:val="28"/>
          <w:szCs w:val="28"/>
        </w:rPr>
        <w:t>согласно</w:t>
      </w:r>
      <w:r w:rsidR="00B47CE9">
        <w:rPr>
          <w:sz w:val="28"/>
          <w:szCs w:val="28"/>
        </w:rPr>
        <w:t xml:space="preserve"> </w:t>
      </w:r>
      <w:r w:rsidRPr="009F1F4E">
        <w:rPr>
          <w:sz w:val="28"/>
          <w:szCs w:val="28"/>
        </w:rPr>
        <w:t>приказу</w:t>
      </w:r>
      <w:r w:rsidR="00B47CE9">
        <w:rPr>
          <w:sz w:val="28"/>
          <w:szCs w:val="28"/>
        </w:rPr>
        <w:t xml:space="preserve"> </w:t>
      </w:r>
      <w:r w:rsidRPr="009F1F4E">
        <w:rPr>
          <w:sz w:val="28"/>
          <w:szCs w:val="28"/>
        </w:rPr>
        <w:t>можно</w:t>
      </w:r>
      <w:r w:rsidR="00B47CE9">
        <w:rPr>
          <w:sz w:val="28"/>
          <w:szCs w:val="28"/>
        </w:rPr>
        <w:t xml:space="preserve"> </w:t>
      </w:r>
      <w:r w:rsidRPr="009F1F4E">
        <w:rPr>
          <w:sz w:val="28"/>
          <w:szCs w:val="28"/>
        </w:rPr>
        <w:t>подразделить</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следующие</w:t>
      </w:r>
      <w:r w:rsidR="00B47CE9">
        <w:rPr>
          <w:sz w:val="28"/>
          <w:szCs w:val="28"/>
        </w:rPr>
        <w:t xml:space="preserve"> </w:t>
      </w:r>
      <w:r w:rsidRPr="009F1F4E">
        <w:rPr>
          <w:sz w:val="28"/>
          <w:szCs w:val="28"/>
        </w:rPr>
        <w:t>категории:</w:t>
      </w:r>
    </w:p>
    <w:p w:rsidR="00154117" w:rsidRPr="009F1F4E" w:rsidRDefault="00154117" w:rsidP="00362496">
      <w:pPr>
        <w:pStyle w:val="af8"/>
        <w:widowControl w:val="0"/>
        <w:numPr>
          <w:ilvl w:val="0"/>
          <w:numId w:val="13"/>
        </w:numPr>
        <w:tabs>
          <w:tab w:val="left" w:pos="993"/>
          <w:tab w:val="left" w:pos="1276"/>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анализ</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оценка</w:t>
      </w:r>
      <w:r w:rsidR="00B47CE9">
        <w:rPr>
          <w:rFonts w:ascii="Times New Roman" w:hAnsi="Times New Roman"/>
          <w:sz w:val="28"/>
          <w:szCs w:val="28"/>
        </w:rPr>
        <w:t xml:space="preserve"> </w:t>
      </w:r>
      <w:r w:rsidRPr="009F1F4E">
        <w:rPr>
          <w:rFonts w:ascii="Times New Roman" w:hAnsi="Times New Roman"/>
          <w:sz w:val="28"/>
          <w:szCs w:val="28"/>
        </w:rPr>
        <w:t>условий</w:t>
      </w:r>
      <w:r w:rsidR="00B47CE9">
        <w:rPr>
          <w:rFonts w:ascii="Times New Roman" w:hAnsi="Times New Roman"/>
          <w:sz w:val="28"/>
          <w:szCs w:val="28"/>
        </w:rPr>
        <w:t xml:space="preserve"> </w:t>
      </w:r>
      <w:r w:rsidRPr="009F1F4E">
        <w:rPr>
          <w:rFonts w:ascii="Times New Roman" w:hAnsi="Times New Roman"/>
          <w:sz w:val="28"/>
          <w:szCs w:val="28"/>
        </w:rPr>
        <w:t>трудовой</w:t>
      </w:r>
      <w:r w:rsidR="00B47CE9">
        <w:rPr>
          <w:rFonts w:ascii="Times New Roman" w:hAnsi="Times New Roman"/>
          <w:sz w:val="28"/>
          <w:szCs w:val="28"/>
        </w:rPr>
        <w:t xml:space="preserve"> </w:t>
      </w:r>
      <w:r w:rsidRPr="009F1F4E">
        <w:rPr>
          <w:rFonts w:ascii="Times New Roman" w:hAnsi="Times New Roman"/>
          <w:sz w:val="28"/>
          <w:szCs w:val="28"/>
        </w:rPr>
        <w:t>деятельности;</w:t>
      </w:r>
    </w:p>
    <w:p w:rsidR="00154117" w:rsidRPr="009F1F4E" w:rsidRDefault="00154117" w:rsidP="00362496">
      <w:pPr>
        <w:pStyle w:val="af8"/>
        <w:widowControl w:val="0"/>
        <w:numPr>
          <w:ilvl w:val="0"/>
          <w:numId w:val="13"/>
        </w:numPr>
        <w:tabs>
          <w:tab w:val="left" w:pos="993"/>
          <w:tab w:val="left" w:pos="1276"/>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инструктирование</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обучение</w:t>
      </w:r>
      <w:r w:rsidR="00B47CE9">
        <w:rPr>
          <w:rFonts w:ascii="Times New Roman" w:hAnsi="Times New Roman"/>
          <w:sz w:val="28"/>
          <w:szCs w:val="28"/>
        </w:rPr>
        <w:t xml:space="preserve"> </w:t>
      </w:r>
      <w:r w:rsidRPr="009F1F4E">
        <w:rPr>
          <w:rFonts w:ascii="Times New Roman" w:hAnsi="Times New Roman"/>
          <w:sz w:val="28"/>
          <w:szCs w:val="28"/>
        </w:rPr>
        <w:t>тем</w:t>
      </w:r>
      <w:r w:rsidR="00B47CE9">
        <w:rPr>
          <w:rFonts w:ascii="Times New Roman" w:hAnsi="Times New Roman"/>
          <w:sz w:val="28"/>
          <w:szCs w:val="28"/>
        </w:rPr>
        <w:t xml:space="preserve"> </w:t>
      </w:r>
      <w:r w:rsidRPr="009F1F4E">
        <w:rPr>
          <w:rFonts w:ascii="Times New Roman" w:hAnsi="Times New Roman"/>
          <w:sz w:val="28"/>
          <w:szCs w:val="28"/>
        </w:rPr>
        <w:t>методам</w:t>
      </w:r>
      <w:r w:rsidR="00B47CE9">
        <w:rPr>
          <w:rFonts w:ascii="Times New Roman" w:hAnsi="Times New Roman"/>
          <w:sz w:val="28"/>
          <w:szCs w:val="28"/>
        </w:rPr>
        <w:t xml:space="preserve"> </w:t>
      </w:r>
      <w:r w:rsidRPr="009F1F4E">
        <w:rPr>
          <w:rFonts w:ascii="Times New Roman" w:hAnsi="Times New Roman"/>
          <w:sz w:val="28"/>
          <w:szCs w:val="28"/>
        </w:rPr>
        <w:t>работы,</w:t>
      </w:r>
      <w:r w:rsidR="00B47CE9">
        <w:rPr>
          <w:rFonts w:ascii="Times New Roman" w:hAnsi="Times New Roman"/>
          <w:sz w:val="28"/>
          <w:szCs w:val="28"/>
        </w:rPr>
        <w:t xml:space="preserve"> </w:t>
      </w:r>
      <w:r w:rsidRPr="009F1F4E">
        <w:rPr>
          <w:rFonts w:ascii="Times New Roman" w:hAnsi="Times New Roman"/>
          <w:sz w:val="28"/>
          <w:szCs w:val="28"/>
        </w:rPr>
        <w:t>которые</w:t>
      </w:r>
      <w:r w:rsidR="00B47CE9">
        <w:rPr>
          <w:rFonts w:ascii="Times New Roman" w:hAnsi="Times New Roman"/>
          <w:sz w:val="28"/>
          <w:szCs w:val="28"/>
        </w:rPr>
        <w:t xml:space="preserve"> </w:t>
      </w:r>
      <w:r w:rsidRPr="009F1F4E">
        <w:rPr>
          <w:rFonts w:ascii="Times New Roman" w:hAnsi="Times New Roman"/>
          <w:sz w:val="28"/>
          <w:szCs w:val="28"/>
        </w:rPr>
        <w:t>будут</w:t>
      </w:r>
      <w:r w:rsidR="00B47CE9">
        <w:rPr>
          <w:rFonts w:ascii="Times New Roman" w:hAnsi="Times New Roman"/>
          <w:sz w:val="28"/>
          <w:szCs w:val="28"/>
        </w:rPr>
        <w:t xml:space="preserve"> </w:t>
      </w:r>
      <w:r w:rsidRPr="009F1F4E">
        <w:rPr>
          <w:rFonts w:ascii="Times New Roman" w:hAnsi="Times New Roman"/>
          <w:sz w:val="28"/>
          <w:szCs w:val="28"/>
        </w:rPr>
        <w:t>для</w:t>
      </w:r>
      <w:r w:rsidR="00B47CE9">
        <w:rPr>
          <w:rFonts w:ascii="Times New Roman" w:hAnsi="Times New Roman"/>
          <w:sz w:val="28"/>
          <w:szCs w:val="28"/>
        </w:rPr>
        <w:t xml:space="preserve"> </w:t>
      </w:r>
      <w:r w:rsidRPr="009F1F4E">
        <w:rPr>
          <w:rFonts w:ascii="Times New Roman" w:hAnsi="Times New Roman"/>
          <w:sz w:val="28"/>
          <w:szCs w:val="28"/>
        </w:rPr>
        <w:t>работника</w:t>
      </w:r>
      <w:r w:rsidR="00B47CE9">
        <w:rPr>
          <w:rFonts w:ascii="Times New Roman" w:hAnsi="Times New Roman"/>
          <w:sz w:val="28"/>
          <w:szCs w:val="28"/>
        </w:rPr>
        <w:t xml:space="preserve"> </w:t>
      </w:r>
      <w:r w:rsidRPr="009F1F4E">
        <w:rPr>
          <w:rFonts w:ascii="Times New Roman" w:hAnsi="Times New Roman"/>
          <w:sz w:val="28"/>
          <w:szCs w:val="28"/>
        </w:rPr>
        <w:t>наиболее</w:t>
      </w:r>
      <w:r w:rsidR="00B47CE9">
        <w:rPr>
          <w:rFonts w:ascii="Times New Roman" w:hAnsi="Times New Roman"/>
          <w:sz w:val="28"/>
          <w:szCs w:val="28"/>
        </w:rPr>
        <w:t xml:space="preserve"> </w:t>
      </w:r>
      <w:r w:rsidRPr="009F1F4E">
        <w:rPr>
          <w:rFonts w:ascii="Times New Roman" w:hAnsi="Times New Roman"/>
          <w:sz w:val="28"/>
          <w:szCs w:val="28"/>
        </w:rPr>
        <w:t>безопасными;</w:t>
      </w:r>
    </w:p>
    <w:p w:rsidR="00154117" w:rsidRPr="009F1F4E" w:rsidRDefault="00154117" w:rsidP="00362496">
      <w:pPr>
        <w:pStyle w:val="af8"/>
        <w:widowControl w:val="0"/>
        <w:numPr>
          <w:ilvl w:val="0"/>
          <w:numId w:val="13"/>
        </w:numPr>
        <w:tabs>
          <w:tab w:val="left" w:pos="993"/>
          <w:tab w:val="left" w:pos="1276"/>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при</w:t>
      </w:r>
      <w:r w:rsidR="00B47CE9">
        <w:rPr>
          <w:rFonts w:ascii="Times New Roman" w:hAnsi="Times New Roman"/>
          <w:sz w:val="28"/>
          <w:szCs w:val="28"/>
        </w:rPr>
        <w:t xml:space="preserve"> </w:t>
      </w:r>
      <w:r w:rsidRPr="009F1F4E">
        <w:rPr>
          <w:rFonts w:ascii="Times New Roman" w:hAnsi="Times New Roman"/>
          <w:sz w:val="28"/>
          <w:szCs w:val="28"/>
        </w:rPr>
        <w:t>необходимости</w:t>
      </w:r>
      <w:r w:rsidR="00B47CE9">
        <w:rPr>
          <w:rFonts w:ascii="Times New Roman" w:hAnsi="Times New Roman"/>
          <w:sz w:val="28"/>
          <w:szCs w:val="28"/>
        </w:rPr>
        <w:t xml:space="preserve"> </w:t>
      </w:r>
      <w:r w:rsidRPr="009F1F4E">
        <w:rPr>
          <w:rFonts w:ascii="Times New Roman" w:hAnsi="Times New Roman"/>
          <w:sz w:val="28"/>
          <w:szCs w:val="28"/>
        </w:rPr>
        <w:t>своевременное</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регулярное</w:t>
      </w:r>
      <w:r w:rsidR="00B47CE9">
        <w:rPr>
          <w:rFonts w:ascii="Times New Roman" w:hAnsi="Times New Roman"/>
          <w:sz w:val="28"/>
          <w:szCs w:val="28"/>
        </w:rPr>
        <w:t xml:space="preserve"> </w:t>
      </w:r>
      <w:r w:rsidRPr="009F1F4E">
        <w:rPr>
          <w:rFonts w:ascii="Times New Roman" w:hAnsi="Times New Roman"/>
          <w:sz w:val="28"/>
          <w:szCs w:val="28"/>
        </w:rPr>
        <w:t>проведение</w:t>
      </w:r>
      <w:r w:rsidR="00B47CE9">
        <w:rPr>
          <w:rFonts w:ascii="Times New Roman" w:hAnsi="Times New Roman"/>
          <w:sz w:val="28"/>
          <w:szCs w:val="28"/>
        </w:rPr>
        <w:t xml:space="preserve"> </w:t>
      </w:r>
      <w:r w:rsidRPr="009F1F4E">
        <w:rPr>
          <w:rFonts w:ascii="Times New Roman" w:hAnsi="Times New Roman"/>
          <w:sz w:val="28"/>
          <w:szCs w:val="28"/>
        </w:rPr>
        <w:t>медицинского</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психологического</w:t>
      </w:r>
      <w:r w:rsidR="00B47CE9">
        <w:rPr>
          <w:rFonts w:ascii="Times New Roman" w:hAnsi="Times New Roman"/>
          <w:sz w:val="28"/>
          <w:szCs w:val="28"/>
        </w:rPr>
        <w:t xml:space="preserve"> </w:t>
      </w:r>
      <w:r w:rsidRPr="009F1F4E">
        <w:rPr>
          <w:rFonts w:ascii="Times New Roman" w:hAnsi="Times New Roman"/>
          <w:sz w:val="28"/>
          <w:szCs w:val="28"/>
        </w:rPr>
        <w:t>осмотра;</w:t>
      </w:r>
    </w:p>
    <w:p w:rsidR="00154117" w:rsidRPr="009F1F4E" w:rsidRDefault="00154117" w:rsidP="00362496">
      <w:pPr>
        <w:pStyle w:val="af8"/>
        <w:widowControl w:val="0"/>
        <w:numPr>
          <w:ilvl w:val="0"/>
          <w:numId w:val="13"/>
        </w:numPr>
        <w:tabs>
          <w:tab w:val="left" w:pos="993"/>
          <w:tab w:val="left" w:pos="1276"/>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обеспечение</w:t>
      </w:r>
      <w:r w:rsidR="00B47CE9">
        <w:rPr>
          <w:rFonts w:ascii="Times New Roman" w:hAnsi="Times New Roman"/>
          <w:sz w:val="28"/>
          <w:szCs w:val="28"/>
        </w:rPr>
        <w:t xml:space="preserve"> </w:t>
      </w:r>
      <w:r w:rsidRPr="009F1F4E">
        <w:rPr>
          <w:rFonts w:ascii="Times New Roman" w:hAnsi="Times New Roman"/>
          <w:sz w:val="28"/>
          <w:szCs w:val="28"/>
        </w:rPr>
        <w:t>рабочих</w:t>
      </w:r>
      <w:r w:rsidR="00B47CE9">
        <w:rPr>
          <w:rFonts w:ascii="Times New Roman" w:hAnsi="Times New Roman"/>
          <w:sz w:val="28"/>
          <w:szCs w:val="28"/>
        </w:rPr>
        <w:t xml:space="preserve"> </w:t>
      </w:r>
      <w:r w:rsidRPr="009F1F4E">
        <w:rPr>
          <w:rFonts w:ascii="Times New Roman" w:hAnsi="Times New Roman"/>
          <w:sz w:val="28"/>
          <w:szCs w:val="28"/>
        </w:rPr>
        <w:t>индивидуальной</w:t>
      </w:r>
      <w:r w:rsidR="00B47CE9">
        <w:rPr>
          <w:rFonts w:ascii="Times New Roman" w:hAnsi="Times New Roman"/>
          <w:sz w:val="28"/>
          <w:szCs w:val="28"/>
        </w:rPr>
        <w:t xml:space="preserve"> </w:t>
      </w:r>
      <w:r w:rsidRPr="009F1F4E">
        <w:rPr>
          <w:rFonts w:ascii="Times New Roman" w:hAnsi="Times New Roman"/>
          <w:sz w:val="28"/>
          <w:szCs w:val="28"/>
        </w:rPr>
        <w:t>защитой,</w:t>
      </w:r>
      <w:r w:rsidR="00B47CE9">
        <w:rPr>
          <w:rFonts w:ascii="Times New Roman" w:hAnsi="Times New Roman"/>
          <w:sz w:val="28"/>
          <w:szCs w:val="28"/>
        </w:rPr>
        <w:t xml:space="preserve"> </w:t>
      </w:r>
      <w:r w:rsidRPr="009F1F4E">
        <w:rPr>
          <w:rFonts w:ascii="Times New Roman" w:hAnsi="Times New Roman"/>
          <w:sz w:val="28"/>
          <w:szCs w:val="28"/>
        </w:rPr>
        <w:t>выдача</w:t>
      </w:r>
      <w:r w:rsidR="00B47CE9">
        <w:rPr>
          <w:rFonts w:ascii="Times New Roman" w:hAnsi="Times New Roman"/>
          <w:sz w:val="28"/>
          <w:szCs w:val="28"/>
        </w:rPr>
        <w:t xml:space="preserve"> </w:t>
      </w:r>
      <w:r w:rsidRPr="009F1F4E">
        <w:rPr>
          <w:rFonts w:ascii="Times New Roman" w:hAnsi="Times New Roman"/>
          <w:sz w:val="28"/>
          <w:szCs w:val="28"/>
        </w:rPr>
        <w:t>соответствующего</w:t>
      </w:r>
      <w:r w:rsidR="00B47CE9">
        <w:rPr>
          <w:rFonts w:ascii="Times New Roman" w:hAnsi="Times New Roman"/>
          <w:sz w:val="28"/>
          <w:szCs w:val="28"/>
        </w:rPr>
        <w:t xml:space="preserve"> </w:t>
      </w:r>
      <w:r w:rsidRPr="009F1F4E">
        <w:rPr>
          <w:rFonts w:ascii="Times New Roman" w:hAnsi="Times New Roman"/>
          <w:sz w:val="28"/>
          <w:szCs w:val="28"/>
        </w:rPr>
        <w:t>снаряжения;</w:t>
      </w:r>
    </w:p>
    <w:p w:rsidR="00154117" w:rsidRDefault="00154117" w:rsidP="00362496">
      <w:pPr>
        <w:pStyle w:val="af8"/>
        <w:widowControl w:val="0"/>
        <w:numPr>
          <w:ilvl w:val="0"/>
          <w:numId w:val="12"/>
        </w:numPr>
        <w:tabs>
          <w:tab w:val="left" w:pos="993"/>
          <w:tab w:val="left" w:pos="1276"/>
        </w:tabs>
        <w:spacing w:after="0" w:line="360" w:lineRule="auto"/>
        <w:ind w:left="0" w:firstLine="709"/>
        <w:jc w:val="both"/>
        <w:rPr>
          <w:rFonts w:ascii="Times New Roman" w:hAnsi="Times New Roman"/>
          <w:sz w:val="28"/>
          <w:szCs w:val="28"/>
        </w:rPr>
      </w:pPr>
      <w:r w:rsidRPr="009F1F4E">
        <w:rPr>
          <w:rFonts w:ascii="Times New Roman" w:hAnsi="Times New Roman"/>
          <w:sz w:val="28"/>
          <w:szCs w:val="28"/>
        </w:rPr>
        <w:t>инструктаж</w:t>
      </w:r>
      <w:r w:rsidR="00B47CE9">
        <w:rPr>
          <w:rFonts w:ascii="Times New Roman" w:hAnsi="Times New Roman"/>
          <w:sz w:val="28"/>
          <w:szCs w:val="28"/>
        </w:rPr>
        <w:t xml:space="preserve"> </w:t>
      </w:r>
      <w:r w:rsidRPr="009F1F4E">
        <w:rPr>
          <w:rFonts w:ascii="Times New Roman" w:hAnsi="Times New Roman"/>
          <w:sz w:val="28"/>
          <w:szCs w:val="28"/>
        </w:rPr>
        <w:t>по</w:t>
      </w:r>
      <w:r w:rsidR="00B47CE9">
        <w:rPr>
          <w:rFonts w:ascii="Times New Roman" w:hAnsi="Times New Roman"/>
          <w:sz w:val="28"/>
          <w:szCs w:val="28"/>
        </w:rPr>
        <w:t xml:space="preserve"> </w:t>
      </w:r>
      <w:r w:rsidRPr="009F1F4E">
        <w:rPr>
          <w:rFonts w:ascii="Times New Roman" w:hAnsi="Times New Roman"/>
          <w:sz w:val="28"/>
          <w:szCs w:val="28"/>
        </w:rPr>
        <w:t>технике</w:t>
      </w:r>
      <w:r w:rsidR="00B47CE9">
        <w:rPr>
          <w:rFonts w:ascii="Times New Roman" w:hAnsi="Times New Roman"/>
          <w:sz w:val="28"/>
          <w:szCs w:val="28"/>
        </w:rPr>
        <w:t xml:space="preserve"> </w:t>
      </w:r>
      <w:r w:rsidRPr="009F1F4E">
        <w:rPr>
          <w:rFonts w:ascii="Times New Roman" w:hAnsi="Times New Roman"/>
          <w:sz w:val="28"/>
          <w:szCs w:val="28"/>
        </w:rPr>
        <w:t>безопасности,</w:t>
      </w:r>
      <w:r w:rsidR="00B47CE9">
        <w:rPr>
          <w:rFonts w:ascii="Times New Roman" w:hAnsi="Times New Roman"/>
          <w:sz w:val="28"/>
          <w:szCs w:val="28"/>
        </w:rPr>
        <w:t xml:space="preserve"> </w:t>
      </w:r>
      <w:r w:rsidRPr="009F1F4E">
        <w:rPr>
          <w:rFonts w:ascii="Times New Roman" w:hAnsi="Times New Roman"/>
          <w:sz w:val="28"/>
          <w:szCs w:val="28"/>
        </w:rPr>
        <w:t>проверка</w:t>
      </w:r>
      <w:r w:rsidR="00B47CE9">
        <w:rPr>
          <w:rFonts w:ascii="Times New Roman" w:hAnsi="Times New Roman"/>
          <w:sz w:val="28"/>
          <w:szCs w:val="28"/>
        </w:rPr>
        <w:t xml:space="preserve"> </w:t>
      </w:r>
      <w:r w:rsidRPr="009F1F4E">
        <w:rPr>
          <w:rFonts w:ascii="Times New Roman" w:hAnsi="Times New Roman"/>
          <w:sz w:val="28"/>
          <w:szCs w:val="28"/>
        </w:rPr>
        <w:t>и</w:t>
      </w:r>
      <w:r w:rsidR="00B47CE9">
        <w:rPr>
          <w:rFonts w:ascii="Times New Roman" w:hAnsi="Times New Roman"/>
          <w:sz w:val="28"/>
          <w:szCs w:val="28"/>
        </w:rPr>
        <w:t xml:space="preserve"> </w:t>
      </w:r>
      <w:r w:rsidRPr="009F1F4E">
        <w:rPr>
          <w:rFonts w:ascii="Times New Roman" w:hAnsi="Times New Roman"/>
          <w:sz w:val="28"/>
          <w:szCs w:val="28"/>
        </w:rPr>
        <w:t>аттестация.</w:t>
      </w:r>
    </w:p>
    <w:p w:rsidR="00154117" w:rsidRPr="009F1F4E" w:rsidRDefault="00154117" w:rsidP="00154117">
      <w:pPr>
        <w:widowControl w:val="0"/>
        <w:tabs>
          <w:tab w:val="left" w:pos="1134"/>
        </w:tabs>
        <w:spacing w:line="360" w:lineRule="auto"/>
        <w:ind w:firstLine="709"/>
        <w:jc w:val="both"/>
        <w:rPr>
          <w:sz w:val="28"/>
          <w:szCs w:val="28"/>
        </w:rPr>
      </w:pPr>
      <w:r>
        <w:rPr>
          <w:sz w:val="28"/>
          <w:szCs w:val="28"/>
        </w:rPr>
        <w:t>Таким</w:t>
      </w:r>
      <w:r w:rsidR="00B47CE9">
        <w:rPr>
          <w:sz w:val="28"/>
          <w:szCs w:val="28"/>
        </w:rPr>
        <w:t xml:space="preserve"> </w:t>
      </w:r>
      <w:r>
        <w:rPr>
          <w:sz w:val="28"/>
          <w:szCs w:val="28"/>
        </w:rPr>
        <w:t>образом,</w:t>
      </w:r>
      <w:r w:rsidR="00B47CE9">
        <w:rPr>
          <w:sz w:val="28"/>
          <w:szCs w:val="28"/>
        </w:rPr>
        <w:t xml:space="preserve"> </w:t>
      </w:r>
      <w:r w:rsidRPr="009F1F4E">
        <w:rPr>
          <w:sz w:val="28"/>
          <w:szCs w:val="28"/>
        </w:rPr>
        <w:t>охрана</w:t>
      </w:r>
      <w:r w:rsidR="00B47CE9">
        <w:rPr>
          <w:sz w:val="28"/>
          <w:szCs w:val="28"/>
        </w:rPr>
        <w:t xml:space="preserve"> </w:t>
      </w:r>
      <w:r w:rsidRPr="009F1F4E">
        <w:rPr>
          <w:sz w:val="28"/>
          <w:szCs w:val="28"/>
        </w:rPr>
        <w:t>труда</w:t>
      </w:r>
      <w:r w:rsidR="00B47CE9">
        <w:rPr>
          <w:sz w:val="28"/>
          <w:szCs w:val="28"/>
        </w:rPr>
        <w:t xml:space="preserve"> </w:t>
      </w:r>
      <w:r>
        <w:rPr>
          <w:sz w:val="28"/>
          <w:szCs w:val="28"/>
        </w:rPr>
        <w:t>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9F1F4E">
        <w:rPr>
          <w:sz w:val="28"/>
          <w:szCs w:val="28"/>
        </w:rPr>
        <w:t>включает</w:t>
      </w:r>
      <w:r w:rsidR="00B47CE9">
        <w:rPr>
          <w:sz w:val="28"/>
          <w:szCs w:val="28"/>
        </w:rPr>
        <w:t xml:space="preserve"> </w:t>
      </w:r>
      <w:r w:rsidRPr="009F1F4E">
        <w:rPr>
          <w:sz w:val="28"/>
          <w:szCs w:val="28"/>
        </w:rPr>
        <w:t>в</w:t>
      </w:r>
      <w:r w:rsidR="00B47CE9">
        <w:rPr>
          <w:sz w:val="28"/>
          <w:szCs w:val="28"/>
        </w:rPr>
        <w:t xml:space="preserve"> </w:t>
      </w:r>
      <w:r w:rsidRPr="009F1F4E">
        <w:rPr>
          <w:sz w:val="28"/>
          <w:szCs w:val="28"/>
        </w:rPr>
        <w:t>себя</w:t>
      </w:r>
      <w:r w:rsidR="00B47CE9">
        <w:rPr>
          <w:sz w:val="28"/>
          <w:szCs w:val="28"/>
        </w:rPr>
        <w:t xml:space="preserve"> </w:t>
      </w:r>
      <w:r w:rsidRPr="009F1F4E">
        <w:rPr>
          <w:sz w:val="28"/>
          <w:szCs w:val="28"/>
        </w:rPr>
        <w:t>комплекс</w:t>
      </w:r>
      <w:r w:rsidR="00B47CE9">
        <w:rPr>
          <w:sz w:val="28"/>
          <w:szCs w:val="28"/>
        </w:rPr>
        <w:t xml:space="preserve"> </w:t>
      </w:r>
      <w:r w:rsidRPr="009F1F4E">
        <w:rPr>
          <w:sz w:val="28"/>
          <w:szCs w:val="28"/>
        </w:rPr>
        <w:t>мероприятий,</w:t>
      </w:r>
      <w:r w:rsidR="00B47CE9">
        <w:rPr>
          <w:sz w:val="28"/>
          <w:szCs w:val="28"/>
        </w:rPr>
        <w:t xml:space="preserve"> </w:t>
      </w:r>
      <w:r w:rsidRPr="009F1F4E">
        <w:rPr>
          <w:sz w:val="28"/>
          <w:szCs w:val="28"/>
        </w:rPr>
        <w:t>направленных</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создание</w:t>
      </w:r>
      <w:r w:rsidR="00B47CE9">
        <w:rPr>
          <w:sz w:val="28"/>
          <w:szCs w:val="28"/>
        </w:rPr>
        <w:t xml:space="preserve"> </w:t>
      </w:r>
      <w:r w:rsidRPr="009F1F4E">
        <w:rPr>
          <w:sz w:val="28"/>
          <w:szCs w:val="28"/>
        </w:rPr>
        <w:t>безопасных</w:t>
      </w:r>
      <w:r w:rsidR="00B47CE9">
        <w:rPr>
          <w:sz w:val="28"/>
          <w:szCs w:val="28"/>
        </w:rPr>
        <w:t xml:space="preserve"> </w:t>
      </w:r>
      <w:r w:rsidRPr="009F1F4E">
        <w:rPr>
          <w:sz w:val="28"/>
          <w:szCs w:val="28"/>
        </w:rPr>
        <w:t>условий</w:t>
      </w:r>
      <w:r w:rsidR="00B47CE9">
        <w:rPr>
          <w:sz w:val="28"/>
          <w:szCs w:val="28"/>
        </w:rPr>
        <w:t xml:space="preserve"> </w:t>
      </w:r>
      <w:r w:rsidRPr="009F1F4E">
        <w:rPr>
          <w:sz w:val="28"/>
          <w:szCs w:val="28"/>
        </w:rPr>
        <w:t>занятости</w:t>
      </w:r>
      <w:r w:rsidR="00B47CE9">
        <w:rPr>
          <w:sz w:val="28"/>
          <w:szCs w:val="28"/>
        </w:rPr>
        <w:t xml:space="preserve"> </w:t>
      </w:r>
      <w:r w:rsidRPr="009F1F4E">
        <w:rPr>
          <w:sz w:val="28"/>
          <w:szCs w:val="28"/>
        </w:rPr>
        <w:t>для</w:t>
      </w:r>
      <w:r w:rsidR="00B47CE9">
        <w:rPr>
          <w:sz w:val="28"/>
          <w:szCs w:val="28"/>
        </w:rPr>
        <w:t xml:space="preserve"> </w:t>
      </w:r>
      <w:r w:rsidRPr="009F1F4E">
        <w:rPr>
          <w:sz w:val="28"/>
          <w:szCs w:val="28"/>
        </w:rPr>
        <w:t>сотрудников</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предприятия</w:t>
      </w:r>
      <w:r w:rsidR="00B47CE9">
        <w:rPr>
          <w:sz w:val="28"/>
          <w:szCs w:val="28"/>
        </w:rPr>
        <w:t xml:space="preserve"> </w:t>
      </w:r>
      <w:r w:rsidRPr="009F1F4E">
        <w:rPr>
          <w:sz w:val="28"/>
          <w:szCs w:val="28"/>
        </w:rPr>
        <w:t>в</w:t>
      </w:r>
      <w:r w:rsidR="00B47CE9">
        <w:rPr>
          <w:sz w:val="28"/>
          <w:szCs w:val="28"/>
        </w:rPr>
        <w:t xml:space="preserve"> </w:t>
      </w:r>
      <w:r w:rsidRPr="009F1F4E">
        <w:rPr>
          <w:sz w:val="28"/>
          <w:szCs w:val="28"/>
        </w:rPr>
        <w:t>целом.</w:t>
      </w:r>
    </w:p>
    <w:p w:rsidR="00FE7323" w:rsidRDefault="00FE7323">
      <w:pPr>
        <w:spacing w:after="200" w:line="276" w:lineRule="auto"/>
        <w:rPr>
          <w:rFonts w:ascii="Arial" w:hAnsi="Arial" w:cs="Arial"/>
          <w:color w:val="000000"/>
          <w:sz w:val="28"/>
          <w:szCs w:val="28"/>
        </w:rPr>
      </w:pPr>
      <w:r>
        <w:rPr>
          <w:rFonts w:ascii="Arial" w:hAnsi="Arial" w:cs="Arial"/>
          <w:b/>
          <w:sz w:val="28"/>
          <w:szCs w:val="28"/>
        </w:rPr>
        <w:br w:type="page"/>
      </w:r>
    </w:p>
    <w:p w:rsidR="006937B4" w:rsidRPr="000D69BE" w:rsidRDefault="00FE7323" w:rsidP="006937B4">
      <w:pPr>
        <w:pStyle w:val="1"/>
        <w:spacing w:before="0" w:after="0" w:line="240" w:lineRule="auto"/>
        <w:ind w:firstLine="839"/>
        <w:rPr>
          <w:rFonts w:ascii="Arial" w:hAnsi="Arial" w:cs="Arial"/>
          <w:b w:val="0"/>
          <w:sz w:val="30"/>
          <w:szCs w:val="30"/>
        </w:rPr>
      </w:pPr>
      <w:bookmarkStart w:id="16" w:name="_Toc131627444"/>
      <w:r w:rsidRPr="000D69BE">
        <w:rPr>
          <w:rFonts w:ascii="Arial" w:hAnsi="Arial" w:cs="Arial"/>
          <w:b w:val="0"/>
          <w:sz w:val="30"/>
          <w:szCs w:val="30"/>
        </w:rPr>
        <w:lastRenderedPageBreak/>
        <w:t>2</w:t>
      </w:r>
      <w:r w:rsidR="00B47CE9" w:rsidRPr="000D69BE">
        <w:rPr>
          <w:rFonts w:ascii="Arial" w:hAnsi="Arial" w:cs="Arial"/>
          <w:b w:val="0"/>
          <w:sz w:val="30"/>
          <w:szCs w:val="30"/>
        </w:rPr>
        <w:t xml:space="preserve"> </w:t>
      </w:r>
      <w:r w:rsidR="00440585" w:rsidRPr="000D69BE">
        <w:rPr>
          <w:rFonts w:ascii="Arial" w:hAnsi="Arial" w:cs="Arial"/>
          <w:b w:val="0"/>
          <w:sz w:val="30"/>
          <w:szCs w:val="30"/>
        </w:rPr>
        <w:t>Адаптация</w:t>
      </w:r>
      <w:r w:rsidR="00B47CE9" w:rsidRPr="000D69BE">
        <w:rPr>
          <w:b w:val="0"/>
          <w:spacing w:val="17"/>
          <w:sz w:val="30"/>
          <w:szCs w:val="30"/>
        </w:rPr>
        <w:t xml:space="preserve"> </w:t>
      </w:r>
      <w:r w:rsidR="00440585" w:rsidRPr="000D69BE">
        <w:rPr>
          <w:rFonts w:ascii="Arial" w:hAnsi="Arial" w:cs="Arial"/>
          <w:b w:val="0"/>
          <w:sz w:val="30"/>
          <w:szCs w:val="30"/>
        </w:rPr>
        <w:t>к</w:t>
      </w:r>
      <w:r w:rsidR="00B47CE9" w:rsidRPr="000D69BE">
        <w:rPr>
          <w:b w:val="0"/>
          <w:spacing w:val="16"/>
          <w:sz w:val="30"/>
          <w:szCs w:val="30"/>
        </w:rPr>
        <w:t xml:space="preserve"> </w:t>
      </w:r>
      <w:r w:rsidR="00440585" w:rsidRPr="000D69BE">
        <w:rPr>
          <w:rFonts w:ascii="Arial" w:hAnsi="Arial" w:cs="Arial"/>
          <w:b w:val="0"/>
          <w:sz w:val="30"/>
          <w:szCs w:val="30"/>
        </w:rPr>
        <w:t>рабочей</w:t>
      </w:r>
      <w:r w:rsidR="00B47CE9" w:rsidRPr="000D69BE">
        <w:rPr>
          <w:b w:val="0"/>
          <w:spacing w:val="19"/>
          <w:sz w:val="30"/>
          <w:szCs w:val="30"/>
        </w:rPr>
        <w:t xml:space="preserve"> </w:t>
      </w:r>
      <w:r w:rsidR="00440585" w:rsidRPr="000D69BE">
        <w:rPr>
          <w:rFonts w:ascii="Arial" w:hAnsi="Arial" w:cs="Arial"/>
          <w:b w:val="0"/>
          <w:sz w:val="30"/>
          <w:szCs w:val="30"/>
        </w:rPr>
        <w:t>среде</w:t>
      </w:r>
      <w:r w:rsidR="00B47CE9" w:rsidRPr="000D69BE">
        <w:rPr>
          <w:b w:val="0"/>
          <w:spacing w:val="16"/>
          <w:sz w:val="30"/>
          <w:szCs w:val="30"/>
        </w:rPr>
        <w:t xml:space="preserve"> </w:t>
      </w:r>
      <w:r w:rsidR="00440585" w:rsidRPr="000D69BE">
        <w:rPr>
          <w:rFonts w:ascii="Arial" w:hAnsi="Arial" w:cs="Arial"/>
          <w:b w:val="0"/>
          <w:sz w:val="30"/>
          <w:szCs w:val="30"/>
        </w:rPr>
        <w:t>и</w:t>
      </w:r>
      <w:r w:rsidR="00B47CE9" w:rsidRPr="000D69BE">
        <w:rPr>
          <w:b w:val="0"/>
          <w:spacing w:val="19"/>
          <w:sz w:val="30"/>
          <w:szCs w:val="30"/>
        </w:rPr>
        <w:t xml:space="preserve"> </w:t>
      </w:r>
      <w:r w:rsidR="00440585" w:rsidRPr="000D69BE">
        <w:rPr>
          <w:rFonts w:ascii="Arial" w:hAnsi="Arial" w:cs="Arial"/>
          <w:b w:val="0"/>
          <w:sz w:val="30"/>
          <w:szCs w:val="30"/>
        </w:rPr>
        <w:t>коллективу</w:t>
      </w:r>
      <w:bookmarkEnd w:id="16"/>
    </w:p>
    <w:p w:rsidR="006937B4" w:rsidRPr="000D69BE" w:rsidRDefault="00B47CE9" w:rsidP="006937B4">
      <w:pPr>
        <w:pStyle w:val="1"/>
        <w:spacing w:before="0" w:after="240" w:line="240" w:lineRule="auto"/>
        <w:ind w:firstLine="839"/>
        <w:rPr>
          <w:rFonts w:ascii="Arial" w:hAnsi="Arial" w:cs="Arial"/>
          <w:b w:val="0"/>
          <w:sz w:val="30"/>
          <w:szCs w:val="30"/>
        </w:rPr>
      </w:pPr>
      <w:r w:rsidRPr="000D69BE">
        <w:rPr>
          <w:rFonts w:ascii="Arial" w:hAnsi="Arial" w:cs="Arial"/>
          <w:b w:val="0"/>
          <w:sz w:val="30"/>
          <w:szCs w:val="30"/>
        </w:rPr>
        <w:t xml:space="preserve">  </w:t>
      </w:r>
      <w:r w:rsidRPr="000D69BE">
        <w:rPr>
          <w:rFonts w:cs="Arial Rounded MT Bold"/>
          <w:b w:val="0"/>
          <w:sz w:val="30"/>
          <w:szCs w:val="30"/>
        </w:rPr>
        <w:t xml:space="preserve"> </w:t>
      </w:r>
      <w:r w:rsidR="000D69BE" w:rsidRPr="000D69BE">
        <w:rPr>
          <w:rFonts w:ascii="Arial" w:hAnsi="Arial" w:cs="Arial"/>
          <w:b w:val="0"/>
          <w:sz w:val="30"/>
          <w:szCs w:val="30"/>
        </w:rPr>
        <w:t>ООО «Алфавит вкуса»</w:t>
      </w:r>
    </w:p>
    <w:p w:rsidR="00440585" w:rsidRPr="006937B4" w:rsidRDefault="00440585" w:rsidP="006937B4">
      <w:pPr>
        <w:pStyle w:val="1"/>
        <w:spacing w:before="0" w:after="0" w:line="360" w:lineRule="auto"/>
        <w:ind w:firstLine="839"/>
        <w:rPr>
          <w:rFonts w:ascii="Times New Roman" w:hAnsi="Times New Roman"/>
          <w:b w:val="0"/>
          <w:sz w:val="28"/>
          <w:szCs w:val="28"/>
        </w:rPr>
      </w:pPr>
      <w:bookmarkStart w:id="17" w:name="_Toc131627446"/>
      <w:r w:rsidRPr="006937B4">
        <w:rPr>
          <w:rFonts w:ascii="Times New Roman" w:hAnsi="Times New Roman"/>
          <w:b w:val="0"/>
          <w:sz w:val="28"/>
          <w:szCs w:val="28"/>
        </w:rPr>
        <w:t>Адаптация</w:t>
      </w:r>
      <w:r w:rsidR="00B47CE9">
        <w:rPr>
          <w:rFonts w:ascii="Times New Roman" w:hAnsi="Times New Roman"/>
          <w:b w:val="0"/>
          <w:sz w:val="28"/>
          <w:szCs w:val="28"/>
        </w:rPr>
        <w:t xml:space="preserve"> </w:t>
      </w:r>
      <w:r w:rsidRPr="006937B4">
        <w:rPr>
          <w:rFonts w:ascii="Times New Roman" w:hAnsi="Times New Roman"/>
          <w:b w:val="0"/>
          <w:sz w:val="28"/>
          <w:szCs w:val="28"/>
        </w:rPr>
        <w:t>новых</w:t>
      </w:r>
      <w:r w:rsidR="00B47CE9">
        <w:rPr>
          <w:rFonts w:ascii="Times New Roman" w:hAnsi="Times New Roman"/>
          <w:b w:val="0"/>
          <w:sz w:val="28"/>
          <w:szCs w:val="28"/>
        </w:rPr>
        <w:t xml:space="preserve"> </w:t>
      </w:r>
      <w:r w:rsidRPr="006937B4">
        <w:rPr>
          <w:rFonts w:ascii="Times New Roman" w:hAnsi="Times New Roman"/>
          <w:b w:val="0"/>
          <w:sz w:val="28"/>
          <w:szCs w:val="28"/>
        </w:rPr>
        <w:t>работников</w:t>
      </w:r>
      <w:r w:rsidR="00B47CE9">
        <w:rPr>
          <w:rFonts w:ascii="Times New Roman" w:hAnsi="Times New Roman"/>
          <w:b w:val="0"/>
          <w:sz w:val="28"/>
          <w:szCs w:val="28"/>
        </w:rPr>
        <w:t xml:space="preserve"> </w:t>
      </w:r>
      <w:r w:rsidR="000078F4">
        <w:rPr>
          <w:rFonts w:ascii="Times New Roman" w:hAnsi="Times New Roman"/>
          <w:b w:val="0"/>
          <w:sz w:val="28"/>
          <w:szCs w:val="28"/>
        </w:rPr>
        <w:t>ООО</w:t>
      </w:r>
      <w:r w:rsidR="00B47CE9">
        <w:rPr>
          <w:rFonts w:ascii="Times New Roman" w:hAnsi="Times New Roman"/>
          <w:b w:val="0"/>
          <w:sz w:val="28"/>
          <w:szCs w:val="28"/>
        </w:rPr>
        <w:t xml:space="preserve"> </w:t>
      </w:r>
      <w:r w:rsidR="000078F4">
        <w:rPr>
          <w:rFonts w:ascii="Times New Roman" w:hAnsi="Times New Roman"/>
          <w:b w:val="0"/>
          <w:sz w:val="28"/>
          <w:szCs w:val="28"/>
        </w:rPr>
        <w:t>«Алфавит</w:t>
      </w:r>
      <w:r w:rsidR="00B47CE9">
        <w:rPr>
          <w:rFonts w:ascii="Times New Roman" w:hAnsi="Times New Roman"/>
          <w:b w:val="0"/>
          <w:sz w:val="28"/>
          <w:szCs w:val="28"/>
        </w:rPr>
        <w:t xml:space="preserve"> </w:t>
      </w:r>
      <w:r w:rsidR="000078F4">
        <w:rPr>
          <w:rFonts w:ascii="Times New Roman" w:hAnsi="Times New Roman"/>
          <w:b w:val="0"/>
          <w:sz w:val="28"/>
          <w:szCs w:val="28"/>
        </w:rPr>
        <w:t>вкуса»</w:t>
      </w:r>
      <w:r w:rsidR="00B47CE9">
        <w:rPr>
          <w:rFonts w:ascii="Times New Roman" w:hAnsi="Times New Roman"/>
          <w:b w:val="0"/>
          <w:sz w:val="28"/>
          <w:szCs w:val="28"/>
        </w:rPr>
        <w:t xml:space="preserve"> </w:t>
      </w:r>
      <w:r w:rsidRPr="006937B4">
        <w:rPr>
          <w:rFonts w:ascii="Times New Roman" w:hAnsi="Times New Roman"/>
          <w:b w:val="0"/>
          <w:sz w:val="28"/>
          <w:szCs w:val="28"/>
        </w:rPr>
        <w:t>и</w:t>
      </w:r>
      <w:r w:rsidR="00B47CE9">
        <w:rPr>
          <w:rFonts w:ascii="Times New Roman" w:hAnsi="Times New Roman"/>
          <w:b w:val="0"/>
          <w:sz w:val="28"/>
          <w:szCs w:val="28"/>
        </w:rPr>
        <w:t xml:space="preserve"> </w:t>
      </w:r>
      <w:r w:rsidRPr="006937B4">
        <w:rPr>
          <w:rFonts w:ascii="Times New Roman" w:hAnsi="Times New Roman"/>
          <w:b w:val="0"/>
          <w:sz w:val="28"/>
          <w:szCs w:val="28"/>
        </w:rPr>
        <w:t>эффективное</w:t>
      </w:r>
      <w:r w:rsidR="00B47CE9">
        <w:rPr>
          <w:rFonts w:ascii="Times New Roman" w:hAnsi="Times New Roman"/>
          <w:b w:val="0"/>
          <w:sz w:val="28"/>
          <w:szCs w:val="28"/>
        </w:rPr>
        <w:t xml:space="preserve"> </w:t>
      </w:r>
      <w:r w:rsidRPr="006937B4">
        <w:rPr>
          <w:rFonts w:ascii="Times New Roman" w:hAnsi="Times New Roman"/>
          <w:b w:val="0"/>
          <w:sz w:val="28"/>
          <w:szCs w:val="28"/>
        </w:rPr>
        <w:t>управление</w:t>
      </w:r>
      <w:r w:rsidR="00B47CE9">
        <w:rPr>
          <w:rFonts w:ascii="Times New Roman" w:hAnsi="Times New Roman"/>
          <w:b w:val="0"/>
          <w:sz w:val="28"/>
          <w:szCs w:val="28"/>
        </w:rPr>
        <w:t xml:space="preserve"> </w:t>
      </w:r>
      <w:r w:rsidRPr="006937B4">
        <w:rPr>
          <w:rFonts w:ascii="Times New Roman" w:hAnsi="Times New Roman"/>
          <w:b w:val="0"/>
          <w:sz w:val="28"/>
          <w:szCs w:val="28"/>
        </w:rPr>
        <w:t>этим</w:t>
      </w:r>
      <w:r w:rsidR="00B47CE9">
        <w:rPr>
          <w:rFonts w:ascii="Times New Roman" w:hAnsi="Times New Roman"/>
          <w:b w:val="0"/>
          <w:sz w:val="28"/>
          <w:szCs w:val="28"/>
        </w:rPr>
        <w:t xml:space="preserve"> </w:t>
      </w:r>
      <w:r w:rsidRPr="006937B4">
        <w:rPr>
          <w:rFonts w:ascii="Times New Roman" w:hAnsi="Times New Roman"/>
          <w:b w:val="0"/>
          <w:sz w:val="28"/>
          <w:szCs w:val="28"/>
        </w:rPr>
        <w:t>процессом</w:t>
      </w:r>
      <w:r w:rsidR="00B47CE9">
        <w:rPr>
          <w:rFonts w:ascii="Times New Roman" w:hAnsi="Times New Roman"/>
          <w:b w:val="0"/>
          <w:sz w:val="28"/>
          <w:szCs w:val="28"/>
        </w:rPr>
        <w:t xml:space="preserve"> </w:t>
      </w:r>
      <w:r w:rsidRPr="006937B4">
        <w:rPr>
          <w:rFonts w:ascii="Times New Roman" w:hAnsi="Times New Roman"/>
          <w:b w:val="0"/>
          <w:sz w:val="28"/>
          <w:szCs w:val="28"/>
        </w:rPr>
        <w:t>требуют</w:t>
      </w:r>
      <w:r w:rsidR="00B47CE9">
        <w:rPr>
          <w:rFonts w:ascii="Times New Roman" w:hAnsi="Times New Roman"/>
          <w:b w:val="0"/>
          <w:sz w:val="28"/>
          <w:szCs w:val="28"/>
        </w:rPr>
        <w:t xml:space="preserve"> </w:t>
      </w:r>
      <w:r w:rsidRPr="006937B4">
        <w:rPr>
          <w:rFonts w:ascii="Times New Roman" w:hAnsi="Times New Roman"/>
          <w:b w:val="0"/>
          <w:sz w:val="28"/>
          <w:szCs w:val="28"/>
        </w:rPr>
        <w:t>большой</w:t>
      </w:r>
      <w:r w:rsidR="00B47CE9">
        <w:rPr>
          <w:rFonts w:ascii="Times New Roman" w:hAnsi="Times New Roman"/>
          <w:b w:val="0"/>
          <w:sz w:val="28"/>
          <w:szCs w:val="28"/>
        </w:rPr>
        <w:t xml:space="preserve"> </w:t>
      </w:r>
      <w:r w:rsidRPr="006937B4">
        <w:rPr>
          <w:rFonts w:ascii="Times New Roman" w:hAnsi="Times New Roman"/>
          <w:b w:val="0"/>
          <w:sz w:val="28"/>
          <w:szCs w:val="28"/>
        </w:rPr>
        <w:t>организационной</w:t>
      </w:r>
      <w:r w:rsidR="00B47CE9">
        <w:rPr>
          <w:rFonts w:ascii="Times New Roman" w:hAnsi="Times New Roman"/>
          <w:b w:val="0"/>
          <w:sz w:val="28"/>
          <w:szCs w:val="28"/>
        </w:rPr>
        <w:t xml:space="preserve"> </w:t>
      </w:r>
      <w:r w:rsidRPr="006937B4">
        <w:rPr>
          <w:rFonts w:ascii="Times New Roman" w:hAnsi="Times New Roman"/>
          <w:b w:val="0"/>
          <w:sz w:val="28"/>
          <w:szCs w:val="28"/>
        </w:rPr>
        <w:t>работы</w:t>
      </w:r>
      <w:r w:rsidR="00B47CE9">
        <w:rPr>
          <w:rFonts w:ascii="Times New Roman" w:hAnsi="Times New Roman"/>
          <w:b w:val="0"/>
          <w:sz w:val="28"/>
          <w:szCs w:val="28"/>
        </w:rPr>
        <w:t xml:space="preserve"> </w:t>
      </w:r>
      <w:r w:rsidRPr="006937B4">
        <w:rPr>
          <w:rFonts w:ascii="Times New Roman" w:hAnsi="Times New Roman"/>
          <w:b w:val="0"/>
          <w:sz w:val="28"/>
          <w:szCs w:val="28"/>
        </w:rPr>
        <w:t>и</w:t>
      </w:r>
      <w:r w:rsidR="00B47CE9">
        <w:rPr>
          <w:rFonts w:ascii="Times New Roman" w:hAnsi="Times New Roman"/>
          <w:b w:val="0"/>
          <w:sz w:val="28"/>
          <w:szCs w:val="28"/>
        </w:rPr>
        <w:t xml:space="preserve"> </w:t>
      </w:r>
      <w:r w:rsidRPr="006937B4">
        <w:rPr>
          <w:rFonts w:ascii="Times New Roman" w:hAnsi="Times New Roman"/>
          <w:b w:val="0"/>
          <w:sz w:val="28"/>
          <w:szCs w:val="28"/>
        </w:rPr>
        <w:t>глубокого</w:t>
      </w:r>
      <w:r w:rsidR="00B47CE9">
        <w:rPr>
          <w:rFonts w:ascii="Times New Roman" w:hAnsi="Times New Roman"/>
          <w:b w:val="0"/>
          <w:sz w:val="28"/>
          <w:szCs w:val="28"/>
        </w:rPr>
        <w:t xml:space="preserve"> </w:t>
      </w:r>
      <w:r w:rsidRPr="006937B4">
        <w:rPr>
          <w:rFonts w:ascii="Times New Roman" w:hAnsi="Times New Roman"/>
          <w:b w:val="0"/>
          <w:sz w:val="28"/>
          <w:szCs w:val="28"/>
        </w:rPr>
        <w:t>изучения</w:t>
      </w:r>
      <w:r w:rsidR="00B47CE9">
        <w:rPr>
          <w:rFonts w:ascii="Times New Roman" w:hAnsi="Times New Roman"/>
          <w:b w:val="0"/>
          <w:sz w:val="28"/>
          <w:szCs w:val="28"/>
        </w:rPr>
        <w:t xml:space="preserve"> </w:t>
      </w:r>
      <w:r w:rsidRPr="006937B4">
        <w:rPr>
          <w:rFonts w:ascii="Times New Roman" w:hAnsi="Times New Roman"/>
          <w:b w:val="0"/>
          <w:sz w:val="28"/>
          <w:szCs w:val="28"/>
        </w:rPr>
        <w:t>исходных</w:t>
      </w:r>
      <w:r w:rsidR="00B47CE9">
        <w:rPr>
          <w:rFonts w:ascii="Times New Roman" w:hAnsi="Times New Roman"/>
          <w:b w:val="0"/>
          <w:sz w:val="28"/>
          <w:szCs w:val="28"/>
        </w:rPr>
        <w:t xml:space="preserve"> </w:t>
      </w:r>
      <w:r w:rsidRPr="006937B4">
        <w:rPr>
          <w:rFonts w:ascii="Times New Roman" w:hAnsi="Times New Roman"/>
          <w:b w:val="0"/>
          <w:sz w:val="28"/>
          <w:szCs w:val="28"/>
        </w:rPr>
        <w:t>данных</w:t>
      </w:r>
      <w:r w:rsidR="00B47CE9">
        <w:rPr>
          <w:rFonts w:ascii="Times New Roman" w:hAnsi="Times New Roman"/>
          <w:b w:val="0"/>
          <w:sz w:val="28"/>
          <w:szCs w:val="28"/>
        </w:rPr>
        <w:t xml:space="preserve"> </w:t>
      </w:r>
      <w:r w:rsidRPr="006937B4">
        <w:rPr>
          <w:rFonts w:ascii="Times New Roman" w:hAnsi="Times New Roman"/>
          <w:b w:val="0"/>
          <w:sz w:val="28"/>
          <w:szCs w:val="28"/>
        </w:rPr>
        <w:t>о</w:t>
      </w:r>
      <w:r w:rsidR="00B47CE9">
        <w:rPr>
          <w:rFonts w:ascii="Times New Roman" w:hAnsi="Times New Roman"/>
          <w:b w:val="0"/>
          <w:sz w:val="28"/>
          <w:szCs w:val="28"/>
        </w:rPr>
        <w:t xml:space="preserve"> </w:t>
      </w:r>
      <w:r w:rsidRPr="006937B4">
        <w:rPr>
          <w:rFonts w:ascii="Times New Roman" w:hAnsi="Times New Roman"/>
          <w:b w:val="0"/>
          <w:sz w:val="28"/>
          <w:szCs w:val="28"/>
        </w:rPr>
        <w:t>предприятии</w:t>
      </w:r>
      <w:r w:rsidR="00B47CE9">
        <w:rPr>
          <w:rFonts w:ascii="Times New Roman" w:hAnsi="Times New Roman"/>
          <w:b w:val="0"/>
          <w:sz w:val="28"/>
          <w:szCs w:val="28"/>
        </w:rPr>
        <w:t xml:space="preserve"> </w:t>
      </w:r>
      <w:r w:rsidRPr="006937B4">
        <w:rPr>
          <w:rFonts w:ascii="Times New Roman" w:hAnsi="Times New Roman"/>
          <w:b w:val="0"/>
          <w:sz w:val="28"/>
          <w:szCs w:val="28"/>
        </w:rPr>
        <w:t>и</w:t>
      </w:r>
      <w:r w:rsidR="00B47CE9">
        <w:rPr>
          <w:rFonts w:ascii="Times New Roman" w:hAnsi="Times New Roman"/>
          <w:b w:val="0"/>
          <w:sz w:val="28"/>
          <w:szCs w:val="28"/>
        </w:rPr>
        <w:t xml:space="preserve"> </w:t>
      </w:r>
      <w:r w:rsidRPr="006937B4">
        <w:rPr>
          <w:rFonts w:ascii="Times New Roman" w:hAnsi="Times New Roman"/>
          <w:b w:val="0"/>
          <w:sz w:val="28"/>
          <w:szCs w:val="28"/>
        </w:rPr>
        <w:t>численности</w:t>
      </w:r>
      <w:r w:rsidR="00B47CE9">
        <w:rPr>
          <w:rFonts w:ascii="Times New Roman" w:hAnsi="Times New Roman"/>
          <w:b w:val="0"/>
          <w:sz w:val="28"/>
          <w:szCs w:val="28"/>
        </w:rPr>
        <w:t xml:space="preserve"> </w:t>
      </w:r>
      <w:r w:rsidRPr="006937B4">
        <w:rPr>
          <w:rFonts w:ascii="Times New Roman" w:hAnsi="Times New Roman"/>
          <w:b w:val="0"/>
          <w:sz w:val="28"/>
          <w:szCs w:val="28"/>
        </w:rPr>
        <w:t>сотрудников.</w:t>
      </w:r>
      <w:r w:rsidR="00B47CE9">
        <w:rPr>
          <w:rFonts w:ascii="Times New Roman" w:hAnsi="Times New Roman"/>
          <w:b w:val="0"/>
          <w:sz w:val="28"/>
          <w:szCs w:val="28"/>
        </w:rPr>
        <w:t xml:space="preserve"> </w:t>
      </w:r>
      <w:r w:rsidRPr="006937B4">
        <w:rPr>
          <w:rFonts w:ascii="Times New Roman" w:hAnsi="Times New Roman"/>
          <w:b w:val="0"/>
          <w:sz w:val="28"/>
          <w:szCs w:val="28"/>
        </w:rPr>
        <w:t>Несмотря</w:t>
      </w:r>
      <w:r w:rsidR="00B47CE9">
        <w:rPr>
          <w:rFonts w:ascii="Times New Roman" w:hAnsi="Times New Roman"/>
          <w:b w:val="0"/>
          <w:sz w:val="28"/>
          <w:szCs w:val="28"/>
        </w:rPr>
        <w:t xml:space="preserve"> </w:t>
      </w:r>
      <w:r w:rsidRPr="006937B4">
        <w:rPr>
          <w:rFonts w:ascii="Times New Roman" w:hAnsi="Times New Roman"/>
          <w:b w:val="0"/>
          <w:sz w:val="28"/>
          <w:szCs w:val="28"/>
        </w:rPr>
        <w:t>на</w:t>
      </w:r>
      <w:r w:rsidR="00B47CE9">
        <w:rPr>
          <w:rFonts w:ascii="Times New Roman" w:hAnsi="Times New Roman"/>
          <w:b w:val="0"/>
          <w:sz w:val="28"/>
          <w:szCs w:val="28"/>
        </w:rPr>
        <w:t xml:space="preserve"> </w:t>
      </w:r>
      <w:r w:rsidRPr="006937B4">
        <w:rPr>
          <w:rFonts w:ascii="Times New Roman" w:hAnsi="Times New Roman"/>
          <w:b w:val="0"/>
          <w:sz w:val="28"/>
          <w:szCs w:val="28"/>
        </w:rPr>
        <w:t>высокий</w:t>
      </w:r>
      <w:r w:rsidR="00B47CE9">
        <w:rPr>
          <w:rFonts w:ascii="Times New Roman" w:hAnsi="Times New Roman"/>
          <w:b w:val="0"/>
          <w:sz w:val="28"/>
          <w:szCs w:val="28"/>
        </w:rPr>
        <w:t xml:space="preserve"> </w:t>
      </w:r>
      <w:r w:rsidRPr="006937B4">
        <w:rPr>
          <w:rFonts w:ascii="Times New Roman" w:hAnsi="Times New Roman"/>
          <w:b w:val="0"/>
          <w:sz w:val="28"/>
          <w:szCs w:val="28"/>
        </w:rPr>
        <w:t>уровень</w:t>
      </w:r>
      <w:r w:rsidR="00B47CE9">
        <w:rPr>
          <w:rFonts w:ascii="Times New Roman" w:hAnsi="Times New Roman"/>
          <w:b w:val="0"/>
          <w:sz w:val="28"/>
          <w:szCs w:val="28"/>
        </w:rPr>
        <w:t xml:space="preserve"> </w:t>
      </w:r>
      <w:r w:rsidRPr="006937B4">
        <w:rPr>
          <w:rFonts w:ascii="Times New Roman" w:hAnsi="Times New Roman"/>
          <w:b w:val="0"/>
          <w:sz w:val="28"/>
          <w:szCs w:val="28"/>
        </w:rPr>
        <w:t>подготовки</w:t>
      </w:r>
      <w:r w:rsidR="00B47CE9">
        <w:rPr>
          <w:rFonts w:ascii="Times New Roman" w:hAnsi="Times New Roman"/>
          <w:b w:val="0"/>
          <w:sz w:val="28"/>
          <w:szCs w:val="28"/>
        </w:rPr>
        <w:t xml:space="preserve"> </w:t>
      </w:r>
      <w:r w:rsidRPr="006937B4">
        <w:rPr>
          <w:rFonts w:ascii="Times New Roman" w:hAnsi="Times New Roman"/>
          <w:b w:val="0"/>
          <w:sz w:val="28"/>
          <w:szCs w:val="28"/>
        </w:rPr>
        <w:t>персонала,</w:t>
      </w:r>
      <w:r w:rsidR="00B47CE9">
        <w:rPr>
          <w:rFonts w:ascii="Times New Roman" w:hAnsi="Times New Roman"/>
          <w:b w:val="0"/>
          <w:sz w:val="28"/>
          <w:szCs w:val="28"/>
        </w:rPr>
        <w:t xml:space="preserve"> </w:t>
      </w:r>
      <w:r w:rsidRPr="006937B4">
        <w:rPr>
          <w:rFonts w:ascii="Times New Roman" w:hAnsi="Times New Roman"/>
          <w:b w:val="0"/>
          <w:sz w:val="28"/>
          <w:szCs w:val="28"/>
        </w:rPr>
        <w:t>руководство</w:t>
      </w:r>
      <w:r w:rsidR="00B47CE9">
        <w:rPr>
          <w:rFonts w:ascii="Times New Roman" w:hAnsi="Times New Roman"/>
          <w:b w:val="0"/>
          <w:sz w:val="28"/>
          <w:szCs w:val="28"/>
        </w:rPr>
        <w:t xml:space="preserve"> </w:t>
      </w:r>
      <w:r w:rsidR="000078F4">
        <w:rPr>
          <w:rFonts w:ascii="Times New Roman" w:hAnsi="Times New Roman"/>
          <w:b w:val="0"/>
          <w:sz w:val="28"/>
          <w:szCs w:val="28"/>
        </w:rPr>
        <w:t>ООО</w:t>
      </w:r>
      <w:r w:rsidR="00B47CE9">
        <w:rPr>
          <w:rFonts w:ascii="Times New Roman" w:hAnsi="Times New Roman"/>
          <w:b w:val="0"/>
          <w:sz w:val="28"/>
          <w:szCs w:val="28"/>
        </w:rPr>
        <w:t xml:space="preserve"> </w:t>
      </w:r>
      <w:r w:rsidR="000078F4">
        <w:rPr>
          <w:rFonts w:ascii="Times New Roman" w:hAnsi="Times New Roman"/>
          <w:b w:val="0"/>
          <w:sz w:val="28"/>
          <w:szCs w:val="28"/>
        </w:rPr>
        <w:t>«Алфавит</w:t>
      </w:r>
      <w:r w:rsidR="00B47CE9">
        <w:rPr>
          <w:rFonts w:ascii="Times New Roman" w:hAnsi="Times New Roman"/>
          <w:b w:val="0"/>
          <w:sz w:val="28"/>
          <w:szCs w:val="28"/>
        </w:rPr>
        <w:t xml:space="preserve"> </w:t>
      </w:r>
      <w:r w:rsidR="000078F4">
        <w:rPr>
          <w:rFonts w:ascii="Times New Roman" w:hAnsi="Times New Roman"/>
          <w:b w:val="0"/>
          <w:sz w:val="28"/>
          <w:szCs w:val="28"/>
        </w:rPr>
        <w:t>вкуса»</w:t>
      </w:r>
      <w:r w:rsidR="00B47CE9">
        <w:rPr>
          <w:rFonts w:ascii="Times New Roman" w:hAnsi="Times New Roman"/>
          <w:b w:val="0"/>
          <w:sz w:val="28"/>
          <w:szCs w:val="28"/>
        </w:rPr>
        <w:t xml:space="preserve"> </w:t>
      </w:r>
      <w:r w:rsidRPr="006937B4">
        <w:rPr>
          <w:rFonts w:ascii="Times New Roman" w:hAnsi="Times New Roman"/>
          <w:b w:val="0"/>
          <w:sz w:val="28"/>
          <w:szCs w:val="28"/>
        </w:rPr>
        <w:t>уделяет</w:t>
      </w:r>
      <w:r w:rsidR="00B47CE9">
        <w:rPr>
          <w:rFonts w:ascii="Times New Roman" w:hAnsi="Times New Roman"/>
          <w:b w:val="0"/>
          <w:sz w:val="28"/>
          <w:szCs w:val="28"/>
        </w:rPr>
        <w:t xml:space="preserve"> </w:t>
      </w:r>
      <w:r w:rsidRPr="006937B4">
        <w:rPr>
          <w:rFonts w:ascii="Times New Roman" w:hAnsi="Times New Roman"/>
          <w:b w:val="0"/>
          <w:sz w:val="28"/>
          <w:szCs w:val="28"/>
        </w:rPr>
        <w:t>постоянное</w:t>
      </w:r>
      <w:r w:rsidR="00B47CE9">
        <w:rPr>
          <w:rFonts w:ascii="Times New Roman" w:hAnsi="Times New Roman"/>
          <w:b w:val="0"/>
          <w:sz w:val="28"/>
          <w:szCs w:val="28"/>
        </w:rPr>
        <w:t xml:space="preserve"> </w:t>
      </w:r>
      <w:r w:rsidRPr="006937B4">
        <w:rPr>
          <w:rFonts w:ascii="Times New Roman" w:hAnsi="Times New Roman"/>
          <w:b w:val="0"/>
          <w:sz w:val="28"/>
          <w:szCs w:val="28"/>
        </w:rPr>
        <w:t>внимание</w:t>
      </w:r>
      <w:r w:rsidR="00B47CE9">
        <w:rPr>
          <w:rFonts w:ascii="Times New Roman" w:hAnsi="Times New Roman"/>
          <w:b w:val="0"/>
          <w:sz w:val="28"/>
          <w:szCs w:val="28"/>
        </w:rPr>
        <w:t xml:space="preserve"> </w:t>
      </w:r>
      <w:r w:rsidRPr="006937B4">
        <w:rPr>
          <w:rFonts w:ascii="Times New Roman" w:hAnsi="Times New Roman"/>
          <w:b w:val="0"/>
          <w:sz w:val="28"/>
          <w:szCs w:val="28"/>
        </w:rPr>
        <w:t>вопросам</w:t>
      </w:r>
      <w:r w:rsidR="00B47CE9">
        <w:rPr>
          <w:rFonts w:ascii="Times New Roman" w:hAnsi="Times New Roman"/>
          <w:b w:val="0"/>
          <w:sz w:val="28"/>
          <w:szCs w:val="28"/>
        </w:rPr>
        <w:t xml:space="preserve"> </w:t>
      </w:r>
      <w:r w:rsidRPr="006937B4">
        <w:rPr>
          <w:rFonts w:ascii="Times New Roman" w:hAnsi="Times New Roman"/>
          <w:b w:val="0"/>
          <w:sz w:val="28"/>
          <w:szCs w:val="28"/>
        </w:rPr>
        <w:t>повышения</w:t>
      </w:r>
      <w:r w:rsidR="00B47CE9">
        <w:rPr>
          <w:rFonts w:ascii="Times New Roman" w:hAnsi="Times New Roman"/>
          <w:b w:val="0"/>
          <w:sz w:val="28"/>
          <w:szCs w:val="28"/>
        </w:rPr>
        <w:t xml:space="preserve"> </w:t>
      </w:r>
      <w:r w:rsidRPr="006937B4">
        <w:rPr>
          <w:rFonts w:ascii="Times New Roman" w:hAnsi="Times New Roman"/>
          <w:b w:val="0"/>
          <w:sz w:val="28"/>
          <w:szCs w:val="28"/>
        </w:rPr>
        <w:t>квалификации</w:t>
      </w:r>
      <w:r w:rsidR="00B47CE9">
        <w:rPr>
          <w:rFonts w:ascii="Times New Roman" w:hAnsi="Times New Roman"/>
          <w:b w:val="0"/>
          <w:sz w:val="28"/>
          <w:szCs w:val="28"/>
        </w:rPr>
        <w:t xml:space="preserve"> </w:t>
      </w:r>
      <w:r w:rsidRPr="006937B4">
        <w:rPr>
          <w:rFonts w:ascii="Times New Roman" w:hAnsi="Times New Roman"/>
          <w:b w:val="0"/>
          <w:sz w:val="28"/>
          <w:szCs w:val="28"/>
        </w:rPr>
        <w:t>и</w:t>
      </w:r>
      <w:r w:rsidR="00B47CE9">
        <w:rPr>
          <w:rFonts w:ascii="Times New Roman" w:hAnsi="Times New Roman"/>
          <w:b w:val="0"/>
          <w:sz w:val="28"/>
          <w:szCs w:val="28"/>
        </w:rPr>
        <w:t xml:space="preserve"> </w:t>
      </w:r>
      <w:r w:rsidRPr="006937B4">
        <w:rPr>
          <w:rFonts w:ascii="Times New Roman" w:hAnsi="Times New Roman"/>
          <w:b w:val="0"/>
          <w:sz w:val="28"/>
          <w:szCs w:val="28"/>
        </w:rPr>
        <w:t>компетентности</w:t>
      </w:r>
      <w:r w:rsidR="00B47CE9">
        <w:rPr>
          <w:rFonts w:ascii="Times New Roman" w:hAnsi="Times New Roman"/>
          <w:b w:val="0"/>
          <w:sz w:val="28"/>
          <w:szCs w:val="28"/>
        </w:rPr>
        <w:t xml:space="preserve"> </w:t>
      </w:r>
      <w:r w:rsidRPr="006937B4">
        <w:rPr>
          <w:rFonts w:ascii="Times New Roman" w:hAnsi="Times New Roman"/>
          <w:b w:val="0"/>
          <w:sz w:val="28"/>
          <w:szCs w:val="28"/>
        </w:rPr>
        <w:t>работников</w:t>
      </w:r>
      <w:r w:rsidR="00B47CE9">
        <w:rPr>
          <w:rFonts w:ascii="Times New Roman" w:hAnsi="Times New Roman"/>
          <w:b w:val="0"/>
          <w:sz w:val="28"/>
          <w:szCs w:val="28"/>
        </w:rPr>
        <w:t xml:space="preserve"> </w:t>
      </w:r>
      <w:r w:rsidRPr="006937B4">
        <w:rPr>
          <w:rFonts w:ascii="Times New Roman" w:hAnsi="Times New Roman"/>
          <w:b w:val="0"/>
          <w:sz w:val="28"/>
          <w:szCs w:val="28"/>
        </w:rPr>
        <w:t>и</w:t>
      </w:r>
      <w:r w:rsidR="00B47CE9">
        <w:rPr>
          <w:rFonts w:ascii="Times New Roman" w:hAnsi="Times New Roman"/>
          <w:b w:val="0"/>
          <w:sz w:val="28"/>
          <w:szCs w:val="28"/>
        </w:rPr>
        <w:t xml:space="preserve"> </w:t>
      </w:r>
      <w:r w:rsidRPr="006937B4">
        <w:rPr>
          <w:rFonts w:ascii="Times New Roman" w:hAnsi="Times New Roman"/>
          <w:b w:val="0"/>
          <w:sz w:val="28"/>
          <w:szCs w:val="28"/>
        </w:rPr>
        <w:t>их</w:t>
      </w:r>
      <w:r w:rsidR="00B47CE9">
        <w:rPr>
          <w:rFonts w:ascii="Times New Roman" w:hAnsi="Times New Roman"/>
          <w:b w:val="0"/>
          <w:sz w:val="28"/>
          <w:szCs w:val="28"/>
        </w:rPr>
        <w:t xml:space="preserve"> </w:t>
      </w:r>
      <w:r w:rsidRPr="006937B4">
        <w:rPr>
          <w:rFonts w:ascii="Times New Roman" w:hAnsi="Times New Roman"/>
          <w:b w:val="0"/>
          <w:sz w:val="28"/>
          <w:szCs w:val="28"/>
        </w:rPr>
        <w:t>профессионального</w:t>
      </w:r>
      <w:r w:rsidR="00B47CE9">
        <w:rPr>
          <w:rFonts w:ascii="Times New Roman" w:hAnsi="Times New Roman"/>
          <w:b w:val="0"/>
          <w:sz w:val="28"/>
          <w:szCs w:val="28"/>
        </w:rPr>
        <w:t xml:space="preserve"> </w:t>
      </w:r>
      <w:r w:rsidRPr="006937B4">
        <w:rPr>
          <w:rFonts w:ascii="Times New Roman" w:hAnsi="Times New Roman"/>
          <w:b w:val="0"/>
          <w:sz w:val="28"/>
          <w:szCs w:val="28"/>
        </w:rPr>
        <w:t>обучения.</w:t>
      </w:r>
      <w:bookmarkEnd w:id="17"/>
      <w:r w:rsidR="00B47CE9">
        <w:rPr>
          <w:rFonts w:ascii="Times New Roman" w:hAnsi="Times New Roman"/>
          <w:b w:val="0"/>
          <w:sz w:val="28"/>
          <w:szCs w:val="28"/>
        </w:rPr>
        <w:t xml:space="preserve"> </w:t>
      </w:r>
    </w:p>
    <w:p w:rsidR="00440585" w:rsidRDefault="00440585" w:rsidP="00440585">
      <w:pPr>
        <w:widowControl w:val="0"/>
        <w:spacing w:line="360" w:lineRule="auto"/>
        <w:ind w:firstLine="709"/>
        <w:jc w:val="both"/>
        <w:rPr>
          <w:sz w:val="28"/>
          <w:szCs w:val="28"/>
        </w:rPr>
      </w:pPr>
      <w:r w:rsidRPr="003C24D8">
        <w:rPr>
          <w:sz w:val="28"/>
          <w:szCs w:val="28"/>
        </w:rPr>
        <w:t>Работники</w:t>
      </w:r>
      <w:r w:rsidR="00B47CE9">
        <w:rPr>
          <w:sz w:val="28"/>
          <w:szCs w:val="28"/>
        </w:rPr>
        <w:t xml:space="preserve"> </w:t>
      </w:r>
      <w:r w:rsidR="006937B4">
        <w:rPr>
          <w:sz w:val="28"/>
          <w:szCs w:val="28"/>
        </w:rPr>
        <w:t>отдела</w:t>
      </w:r>
      <w:r w:rsidR="00B47CE9">
        <w:rPr>
          <w:sz w:val="28"/>
          <w:szCs w:val="28"/>
        </w:rPr>
        <w:t xml:space="preserve"> </w:t>
      </w:r>
      <w:r w:rsidRPr="00CE0AFB">
        <w:rPr>
          <w:sz w:val="28"/>
          <w:szCs w:val="28"/>
        </w:rPr>
        <w:t>кадров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3C24D8">
        <w:rPr>
          <w:sz w:val="28"/>
          <w:szCs w:val="28"/>
        </w:rPr>
        <w:t>не</w:t>
      </w:r>
      <w:r w:rsidR="00B47CE9">
        <w:rPr>
          <w:sz w:val="28"/>
          <w:szCs w:val="28"/>
        </w:rPr>
        <w:t xml:space="preserve"> </w:t>
      </w:r>
      <w:r w:rsidRPr="003C24D8">
        <w:rPr>
          <w:sz w:val="28"/>
          <w:szCs w:val="28"/>
        </w:rPr>
        <w:t>только</w:t>
      </w:r>
      <w:r w:rsidR="00B47CE9">
        <w:rPr>
          <w:sz w:val="28"/>
          <w:szCs w:val="28"/>
        </w:rPr>
        <w:t xml:space="preserve"> </w:t>
      </w:r>
      <w:r w:rsidRPr="003C24D8">
        <w:rPr>
          <w:sz w:val="28"/>
          <w:szCs w:val="28"/>
        </w:rPr>
        <w:t>знают</w:t>
      </w:r>
      <w:r w:rsidR="00B47CE9">
        <w:rPr>
          <w:sz w:val="28"/>
          <w:szCs w:val="28"/>
        </w:rPr>
        <w:t xml:space="preserve"> </w:t>
      </w:r>
      <w:r w:rsidRPr="003C24D8">
        <w:rPr>
          <w:sz w:val="28"/>
          <w:szCs w:val="28"/>
        </w:rPr>
        <w:t>методы</w:t>
      </w:r>
      <w:r w:rsidR="00B47CE9">
        <w:rPr>
          <w:sz w:val="28"/>
          <w:szCs w:val="28"/>
        </w:rPr>
        <w:t xml:space="preserve"> </w:t>
      </w:r>
      <w:r w:rsidRPr="003C24D8">
        <w:rPr>
          <w:sz w:val="28"/>
          <w:szCs w:val="28"/>
        </w:rPr>
        <w:t>и</w:t>
      </w:r>
      <w:r w:rsidR="00B47CE9">
        <w:rPr>
          <w:sz w:val="28"/>
          <w:szCs w:val="28"/>
        </w:rPr>
        <w:t xml:space="preserve"> </w:t>
      </w:r>
      <w:r w:rsidRPr="003C24D8">
        <w:rPr>
          <w:sz w:val="28"/>
          <w:szCs w:val="28"/>
        </w:rPr>
        <w:t>принципы</w:t>
      </w:r>
      <w:r w:rsidR="00B47CE9">
        <w:rPr>
          <w:sz w:val="28"/>
          <w:szCs w:val="28"/>
        </w:rPr>
        <w:t xml:space="preserve"> </w:t>
      </w:r>
      <w:r w:rsidRPr="003C24D8">
        <w:rPr>
          <w:sz w:val="28"/>
          <w:szCs w:val="28"/>
        </w:rPr>
        <w:t>управления</w:t>
      </w:r>
      <w:r w:rsidR="00B47CE9">
        <w:rPr>
          <w:sz w:val="28"/>
          <w:szCs w:val="28"/>
        </w:rPr>
        <w:t xml:space="preserve"> </w:t>
      </w:r>
      <w:r w:rsidRPr="003C24D8">
        <w:rPr>
          <w:sz w:val="28"/>
          <w:szCs w:val="28"/>
        </w:rPr>
        <w:t>персоналом,</w:t>
      </w:r>
      <w:r w:rsidR="00B47CE9">
        <w:rPr>
          <w:sz w:val="28"/>
          <w:szCs w:val="28"/>
        </w:rPr>
        <w:t xml:space="preserve"> </w:t>
      </w:r>
      <w:r w:rsidRPr="003C24D8">
        <w:rPr>
          <w:sz w:val="28"/>
          <w:szCs w:val="28"/>
        </w:rPr>
        <w:t>но</w:t>
      </w:r>
      <w:r w:rsidR="00B47CE9">
        <w:rPr>
          <w:sz w:val="28"/>
          <w:szCs w:val="28"/>
        </w:rPr>
        <w:t xml:space="preserve"> </w:t>
      </w:r>
      <w:r w:rsidRPr="003C24D8">
        <w:rPr>
          <w:sz w:val="28"/>
          <w:szCs w:val="28"/>
        </w:rPr>
        <w:t>и</w:t>
      </w:r>
      <w:r w:rsidR="00B47CE9">
        <w:rPr>
          <w:sz w:val="28"/>
          <w:szCs w:val="28"/>
        </w:rPr>
        <w:t xml:space="preserve"> </w:t>
      </w:r>
      <w:r w:rsidRPr="003C24D8">
        <w:rPr>
          <w:sz w:val="28"/>
          <w:szCs w:val="28"/>
        </w:rPr>
        <w:t>успешно</w:t>
      </w:r>
      <w:r w:rsidR="00B47CE9">
        <w:rPr>
          <w:sz w:val="28"/>
          <w:szCs w:val="28"/>
        </w:rPr>
        <w:t xml:space="preserve"> </w:t>
      </w:r>
      <w:r w:rsidRPr="003C24D8">
        <w:rPr>
          <w:sz w:val="28"/>
          <w:szCs w:val="28"/>
        </w:rPr>
        <w:t>применяют</w:t>
      </w:r>
      <w:r w:rsidR="00B47CE9">
        <w:rPr>
          <w:sz w:val="28"/>
          <w:szCs w:val="28"/>
        </w:rPr>
        <w:t xml:space="preserve"> </w:t>
      </w:r>
      <w:r w:rsidRPr="003C24D8">
        <w:rPr>
          <w:sz w:val="28"/>
          <w:szCs w:val="28"/>
        </w:rPr>
        <w:t>их</w:t>
      </w:r>
      <w:r w:rsidR="00B47CE9">
        <w:rPr>
          <w:sz w:val="28"/>
          <w:szCs w:val="28"/>
        </w:rPr>
        <w:t xml:space="preserve"> </w:t>
      </w:r>
      <w:r w:rsidRPr="003C24D8">
        <w:rPr>
          <w:sz w:val="28"/>
          <w:szCs w:val="28"/>
        </w:rPr>
        <w:t>на</w:t>
      </w:r>
      <w:r w:rsidR="00B47CE9">
        <w:rPr>
          <w:sz w:val="28"/>
          <w:szCs w:val="28"/>
        </w:rPr>
        <w:t xml:space="preserve"> </w:t>
      </w:r>
      <w:r w:rsidRPr="003C24D8">
        <w:rPr>
          <w:sz w:val="28"/>
          <w:szCs w:val="28"/>
        </w:rPr>
        <w:t>практике.</w:t>
      </w:r>
      <w:r w:rsidR="00B47CE9">
        <w:rPr>
          <w:sz w:val="28"/>
          <w:szCs w:val="28"/>
        </w:rPr>
        <w:t xml:space="preserve"> </w:t>
      </w:r>
    </w:p>
    <w:p w:rsidR="008444E7" w:rsidRPr="00D62F6C" w:rsidRDefault="008444E7" w:rsidP="008444E7">
      <w:pPr>
        <w:tabs>
          <w:tab w:val="left" w:pos="993"/>
        </w:tabs>
        <w:spacing w:line="360" w:lineRule="auto"/>
        <w:ind w:firstLine="709"/>
        <w:jc w:val="both"/>
        <w:rPr>
          <w:sz w:val="28"/>
          <w:szCs w:val="28"/>
        </w:rPr>
      </w:pPr>
      <w:r w:rsidRPr="00AD2915">
        <w:rPr>
          <w:sz w:val="28"/>
          <w:szCs w:val="28"/>
        </w:rPr>
        <w:t>В</w:t>
      </w:r>
      <w:r>
        <w:rPr>
          <w:sz w:val="28"/>
          <w:szCs w:val="28"/>
        </w:rPr>
        <w:t xml:space="preserve"> </w:t>
      </w:r>
      <w:r w:rsidRPr="00AD2915">
        <w:rPr>
          <w:sz w:val="28"/>
          <w:szCs w:val="28"/>
        </w:rPr>
        <w:t>ходе</w:t>
      </w:r>
      <w:r>
        <w:rPr>
          <w:sz w:val="28"/>
          <w:szCs w:val="28"/>
        </w:rPr>
        <w:t xml:space="preserve"> </w:t>
      </w:r>
      <w:r w:rsidRPr="00AD2915">
        <w:rPr>
          <w:sz w:val="28"/>
          <w:szCs w:val="28"/>
        </w:rPr>
        <w:t>практики</w:t>
      </w:r>
      <w:r>
        <w:rPr>
          <w:sz w:val="28"/>
          <w:szCs w:val="28"/>
        </w:rPr>
        <w:t xml:space="preserve"> </w:t>
      </w:r>
      <w:r w:rsidRPr="00AD2915">
        <w:rPr>
          <w:sz w:val="28"/>
          <w:szCs w:val="28"/>
        </w:rPr>
        <w:t>был</w:t>
      </w:r>
      <w:r>
        <w:rPr>
          <w:sz w:val="28"/>
          <w:szCs w:val="28"/>
        </w:rPr>
        <w:t xml:space="preserve"> </w:t>
      </w:r>
      <w:r w:rsidRPr="00AD2915">
        <w:rPr>
          <w:sz w:val="28"/>
          <w:szCs w:val="28"/>
        </w:rPr>
        <w:t>помощником</w:t>
      </w:r>
      <w:r>
        <w:rPr>
          <w:sz w:val="28"/>
          <w:szCs w:val="28"/>
        </w:rPr>
        <w:t xml:space="preserve"> </w:t>
      </w:r>
      <w:r w:rsidRPr="00AD2915">
        <w:rPr>
          <w:sz w:val="28"/>
          <w:szCs w:val="28"/>
        </w:rPr>
        <w:t>начальника</w:t>
      </w:r>
      <w:r>
        <w:rPr>
          <w:sz w:val="28"/>
          <w:szCs w:val="28"/>
        </w:rPr>
        <w:t xml:space="preserve"> </w:t>
      </w:r>
      <w:r w:rsidRPr="00AD2915">
        <w:rPr>
          <w:sz w:val="28"/>
          <w:szCs w:val="28"/>
        </w:rPr>
        <w:t>отдела</w:t>
      </w:r>
      <w:r>
        <w:rPr>
          <w:sz w:val="28"/>
          <w:szCs w:val="28"/>
        </w:rPr>
        <w:t xml:space="preserve"> </w:t>
      </w:r>
      <w:r w:rsidRPr="00AD2915">
        <w:rPr>
          <w:sz w:val="28"/>
          <w:szCs w:val="28"/>
        </w:rPr>
        <w:t>кадров,</w:t>
      </w:r>
      <w:r>
        <w:rPr>
          <w:sz w:val="28"/>
          <w:szCs w:val="28"/>
        </w:rPr>
        <w:t xml:space="preserve"> </w:t>
      </w:r>
      <w:r w:rsidRPr="00AD2915">
        <w:rPr>
          <w:sz w:val="28"/>
          <w:szCs w:val="28"/>
        </w:rPr>
        <w:t>выполнял</w:t>
      </w:r>
      <w:r>
        <w:rPr>
          <w:sz w:val="28"/>
          <w:szCs w:val="28"/>
        </w:rPr>
        <w:t xml:space="preserve"> </w:t>
      </w:r>
      <w:r w:rsidRPr="00AD2915">
        <w:rPr>
          <w:sz w:val="28"/>
          <w:szCs w:val="28"/>
        </w:rPr>
        <w:t>требуемые</w:t>
      </w:r>
      <w:r>
        <w:rPr>
          <w:sz w:val="28"/>
          <w:szCs w:val="28"/>
        </w:rPr>
        <w:t xml:space="preserve"> </w:t>
      </w:r>
      <w:r w:rsidRPr="00AD2915">
        <w:rPr>
          <w:sz w:val="28"/>
          <w:szCs w:val="28"/>
        </w:rPr>
        <w:t>поручения</w:t>
      </w:r>
      <w:r>
        <w:rPr>
          <w:sz w:val="28"/>
          <w:szCs w:val="28"/>
        </w:rPr>
        <w:t xml:space="preserve"> </w:t>
      </w:r>
      <w:r w:rsidRPr="00AD2915">
        <w:rPr>
          <w:sz w:val="28"/>
          <w:szCs w:val="28"/>
        </w:rPr>
        <w:t>и</w:t>
      </w:r>
      <w:r>
        <w:rPr>
          <w:sz w:val="28"/>
          <w:szCs w:val="28"/>
        </w:rPr>
        <w:t xml:space="preserve"> </w:t>
      </w:r>
      <w:r w:rsidRPr="00AD2915">
        <w:rPr>
          <w:sz w:val="28"/>
          <w:szCs w:val="28"/>
        </w:rPr>
        <w:t>задачи.</w:t>
      </w:r>
      <w:r>
        <w:rPr>
          <w:sz w:val="28"/>
          <w:szCs w:val="28"/>
        </w:rPr>
        <w:t xml:space="preserve"> </w:t>
      </w:r>
      <w:r w:rsidRPr="00D62F6C">
        <w:rPr>
          <w:sz w:val="28"/>
          <w:szCs w:val="28"/>
        </w:rPr>
        <w:t>Выполнялись</w:t>
      </w:r>
      <w:r>
        <w:rPr>
          <w:sz w:val="28"/>
          <w:szCs w:val="28"/>
        </w:rPr>
        <w:t xml:space="preserve"> </w:t>
      </w:r>
      <w:r w:rsidRPr="00D62F6C">
        <w:rPr>
          <w:sz w:val="28"/>
          <w:szCs w:val="28"/>
        </w:rPr>
        <w:t>следующие</w:t>
      </w:r>
      <w:r>
        <w:rPr>
          <w:sz w:val="28"/>
          <w:szCs w:val="28"/>
        </w:rPr>
        <w:t xml:space="preserve"> </w:t>
      </w:r>
      <w:r w:rsidRPr="00D62F6C">
        <w:rPr>
          <w:color w:val="000000"/>
          <w:sz w:val="28"/>
          <w:szCs w:val="28"/>
          <w:shd w:val="clear" w:color="auto" w:fill="FFFFFF"/>
        </w:rPr>
        <w:t>должностные</w:t>
      </w:r>
      <w:r>
        <w:rPr>
          <w:color w:val="000000"/>
          <w:sz w:val="28"/>
          <w:szCs w:val="28"/>
          <w:shd w:val="clear" w:color="auto" w:fill="FFFFFF"/>
        </w:rPr>
        <w:t xml:space="preserve"> </w:t>
      </w:r>
      <w:r w:rsidRPr="00D62F6C">
        <w:rPr>
          <w:color w:val="000000"/>
          <w:sz w:val="28"/>
          <w:szCs w:val="28"/>
          <w:shd w:val="clear" w:color="auto" w:fill="FFFFFF"/>
        </w:rPr>
        <w:t>обязанности:</w:t>
      </w:r>
    </w:p>
    <w:p w:rsidR="008444E7" w:rsidRPr="00D62F6C" w:rsidRDefault="008444E7" w:rsidP="008444E7">
      <w:pPr>
        <w:pStyle w:val="af8"/>
        <w:numPr>
          <w:ilvl w:val="0"/>
          <w:numId w:val="43"/>
        </w:numPr>
        <w:tabs>
          <w:tab w:val="left" w:pos="993"/>
        </w:tabs>
        <w:spacing w:after="0" w:line="360" w:lineRule="auto"/>
        <w:ind w:left="0" w:firstLine="709"/>
        <w:jc w:val="both"/>
        <w:rPr>
          <w:rFonts w:ascii="Times New Roman" w:hAnsi="Times New Roman"/>
          <w:sz w:val="28"/>
          <w:szCs w:val="28"/>
        </w:rPr>
      </w:pPr>
      <w:r w:rsidRPr="00D62F6C">
        <w:rPr>
          <w:rFonts w:ascii="Times New Roman" w:hAnsi="Times New Roman"/>
          <w:sz w:val="28"/>
          <w:szCs w:val="28"/>
        </w:rPr>
        <w:t>принимал</w:t>
      </w:r>
      <w:r>
        <w:rPr>
          <w:rFonts w:ascii="Times New Roman" w:hAnsi="Times New Roman"/>
          <w:sz w:val="28"/>
          <w:szCs w:val="28"/>
        </w:rPr>
        <w:t xml:space="preserve"> </w:t>
      </w:r>
      <w:r w:rsidRPr="00D62F6C">
        <w:rPr>
          <w:rFonts w:ascii="Times New Roman" w:hAnsi="Times New Roman"/>
          <w:sz w:val="28"/>
          <w:szCs w:val="28"/>
        </w:rPr>
        <w:t>участие</w:t>
      </w:r>
      <w:r>
        <w:rPr>
          <w:rFonts w:ascii="Times New Roman" w:hAnsi="Times New Roman"/>
          <w:sz w:val="28"/>
          <w:szCs w:val="28"/>
        </w:rPr>
        <w:t xml:space="preserve">  </w:t>
      </w:r>
      <w:r w:rsidRPr="00D62F6C">
        <w:rPr>
          <w:rFonts w:ascii="Times New Roman" w:hAnsi="Times New Roman"/>
          <w:sz w:val="28"/>
          <w:szCs w:val="28"/>
        </w:rPr>
        <w:t>в</w:t>
      </w:r>
      <w:r>
        <w:rPr>
          <w:rFonts w:ascii="Times New Roman" w:hAnsi="Times New Roman"/>
          <w:sz w:val="28"/>
          <w:szCs w:val="28"/>
        </w:rPr>
        <w:t xml:space="preserve"> </w:t>
      </w:r>
      <w:r w:rsidRPr="00D62F6C">
        <w:rPr>
          <w:rFonts w:ascii="Times New Roman" w:hAnsi="Times New Roman"/>
          <w:sz w:val="28"/>
          <w:szCs w:val="28"/>
        </w:rPr>
        <w:t>работе</w:t>
      </w:r>
      <w:r>
        <w:rPr>
          <w:rFonts w:ascii="Times New Roman" w:hAnsi="Times New Roman"/>
          <w:sz w:val="28"/>
          <w:szCs w:val="28"/>
        </w:rPr>
        <w:t xml:space="preserve"> </w:t>
      </w:r>
      <w:r w:rsidRPr="00D62F6C">
        <w:rPr>
          <w:rFonts w:ascii="Times New Roman" w:hAnsi="Times New Roman"/>
          <w:sz w:val="28"/>
          <w:szCs w:val="28"/>
        </w:rPr>
        <w:t>по</w:t>
      </w:r>
      <w:r>
        <w:rPr>
          <w:rFonts w:ascii="Times New Roman" w:hAnsi="Times New Roman"/>
          <w:sz w:val="28"/>
          <w:szCs w:val="28"/>
        </w:rPr>
        <w:t xml:space="preserve"> </w:t>
      </w:r>
      <w:r w:rsidRPr="00D62F6C">
        <w:rPr>
          <w:rFonts w:ascii="Times New Roman" w:hAnsi="Times New Roman"/>
          <w:sz w:val="28"/>
          <w:szCs w:val="28"/>
        </w:rPr>
        <w:t>подбору,</w:t>
      </w:r>
      <w:r>
        <w:rPr>
          <w:rFonts w:ascii="Times New Roman" w:hAnsi="Times New Roman"/>
          <w:sz w:val="28"/>
          <w:szCs w:val="28"/>
        </w:rPr>
        <w:t xml:space="preserve"> </w:t>
      </w:r>
      <w:r w:rsidRPr="00D62F6C">
        <w:rPr>
          <w:rFonts w:ascii="Times New Roman" w:hAnsi="Times New Roman"/>
          <w:sz w:val="28"/>
          <w:szCs w:val="28"/>
        </w:rPr>
        <w:t>отбору,</w:t>
      </w:r>
      <w:r>
        <w:rPr>
          <w:rFonts w:ascii="Times New Roman" w:hAnsi="Times New Roman"/>
          <w:sz w:val="28"/>
          <w:szCs w:val="28"/>
        </w:rPr>
        <w:t xml:space="preserve"> </w:t>
      </w:r>
      <w:r w:rsidRPr="00D62F6C">
        <w:rPr>
          <w:rFonts w:ascii="Times New Roman" w:hAnsi="Times New Roman"/>
          <w:sz w:val="28"/>
          <w:szCs w:val="28"/>
        </w:rPr>
        <w:t>расстановке</w:t>
      </w:r>
      <w:r>
        <w:rPr>
          <w:rFonts w:ascii="Times New Roman" w:hAnsi="Times New Roman"/>
          <w:sz w:val="28"/>
          <w:szCs w:val="28"/>
        </w:rPr>
        <w:t xml:space="preserve"> </w:t>
      </w:r>
      <w:r w:rsidRPr="00D62F6C">
        <w:rPr>
          <w:rFonts w:ascii="Times New Roman" w:hAnsi="Times New Roman"/>
          <w:sz w:val="28"/>
          <w:szCs w:val="28"/>
        </w:rPr>
        <w:t>кадров;</w:t>
      </w:r>
    </w:p>
    <w:p w:rsidR="008444E7" w:rsidRPr="00D62F6C" w:rsidRDefault="008444E7" w:rsidP="008444E7">
      <w:pPr>
        <w:pStyle w:val="af8"/>
        <w:numPr>
          <w:ilvl w:val="0"/>
          <w:numId w:val="43"/>
        </w:numPr>
        <w:tabs>
          <w:tab w:val="left" w:pos="993"/>
        </w:tabs>
        <w:spacing w:after="0" w:line="360" w:lineRule="auto"/>
        <w:ind w:left="0" w:firstLine="709"/>
        <w:jc w:val="both"/>
        <w:rPr>
          <w:rFonts w:ascii="Times New Roman" w:hAnsi="Times New Roman"/>
          <w:sz w:val="28"/>
          <w:szCs w:val="28"/>
        </w:rPr>
      </w:pPr>
      <w:r w:rsidRPr="00D62F6C">
        <w:rPr>
          <w:rFonts w:ascii="Times New Roman" w:hAnsi="Times New Roman"/>
          <w:sz w:val="28"/>
          <w:szCs w:val="28"/>
        </w:rPr>
        <w:t>осуществлял</w:t>
      </w:r>
      <w:r>
        <w:rPr>
          <w:rFonts w:ascii="Times New Roman" w:hAnsi="Times New Roman"/>
          <w:sz w:val="28"/>
          <w:szCs w:val="28"/>
        </w:rPr>
        <w:t xml:space="preserve">  </w:t>
      </w:r>
      <w:r w:rsidRPr="00D62F6C">
        <w:rPr>
          <w:rFonts w:ascii="Times New Roman" w:hAnsi="Times New Roman"/>
          <w:sz w:val="28"/>
          <w:szCs w:val="28"/>
        </w:rPr>
        <w:t>работу</w:t>
      </w:r>
      <w:r>
        <w:rPr>
          <w:rFonts w:ascii="Times New Roman" w:hAnsi="Times New Roman"/>
          <w:sz w:val="28"/>
          <w:szCs w:val="28"/>
        </w:rPr>
        <w:t xml:space="preserve"> </w:t>
      </w:r>
      <w:r w:rsidRPr="00D62F6C">
        <w:rPr>
          <w:rFonts w:ascii="Times New Roman" w:hAnsi="Times New Roman"/>
          <w:sz w:val="28"/>
          <w:szCs w:val="28"/>
        </w:rPr>
        <w:t>в</w:t>
      </w:r>
      <w:r>
        <w:rPr>
          <w:rFonts w:ascii="Times New Roman" w:hAnsi="Times New Roman"/>
          <w:sz w:val="28"/>
          <w:szCs w:val="28"/>
        </w:rPr>
        <w:t xml:space="preserve"> </w:t>
      </w:r>
      <w:r w:rsidRPr="00D62F6C">
        <w:rPr>
          <w:rFonts w:ascii="Times New Roman" w:hAnsi="Times New Roman"/>
          <w:sz w:val="28"/>
          <w:szCs w:val="28"/>
        </w:rPr>
        <w:t>направлении</w:t>
      </w:r>
      <w:r>
        <w:rPr>
          <w:rFonts w:ascii="Times New Roman" w:hAnsi="Times New Roman"/>
          <w:sz w:val="28"/>
          <w:szCs w:val="28"/>
        </w:rPr>
        <w:t xml:space="preserve"> </w:t>
      </w:r>
      <w:r w:rsidRPr="00D62F6C">
        <w:rPr>
          <w:rFonts w:ascii="Times New Roman" w:hAnsi="Times New Roman"/>
          <w:sz w:val="28"/>
          <w:szCs w:val="28"/>
        </w:rPr>
        <w:t>комплектования</w:t>
      </w:r>
      <w:r>
        <w:rPr>
          <w:rFonts w:ascii="Times New Roman" w:hAnsi="Times New Roman"/>
          <w:sz w:val="28"/>
          <w:szCs w:val="28"/>
        </w:rPr>
        <w:t xml:space="preserve"> </w:t>
      </w:r>
      <w:r w:rsidRPr="00D62F6C">
        <w:rPr>
          <w:rFonts w:ascii="Times New Roman" w:hAnsi="Times New Roman"/>
          <w:sz w:val="28"/>
          <w:szCs w:val="28"/>
        </w:rPr>
        <w:t>предприятия</w:t>
      </w:r>
      <w:r>
        <w:rPr>
          <w:rFonts w:ascii="Times New Roman" w:hAnsi="Times New Roman"/>
          <w:sz w:val="28"/>
          <w:szCs w:val="28"/>
        </w:rPr>
        <w:t xml:space="preserve"> </w:t>
      </w:r>
      <w:r w:rsidRPr="00D62F6C">
        <w:rPr>
          <w:rFonts w:ascii="Times New Roman" w:hAnsi="Times New Roman"/>
          <w:sz w:val="28"/>
          <w:szCs w:val="28"/>
        </w:rPr>
        <w:t>кадрами</w:t>
      </w:r>
      <w:r>
        <w:rPr>
          <w:rFonts w:ascii="Times New Roman" w:hAnsi="Times New Roman"/>
          <w:sz w:val="28"/>
          <w:szCs w:val="28"/>
        </w:rPr>
        <w:t xml:space="preserve"> </w:t>
      </w:r>
      <w:r w:rsidRPr="00D62F6C">
        <w:rPr>
          <w:rFonts w:ascii="Times New Roman" w:hAnsi="Times New Roman"/>
          <w:sz w:val="28"/>
          <w:szCs w:val="28"/>
        </w:rPr>
        <w:t>необходимых</w:t>
      </w:r>
      <w:r>
        <w:rPr>
          <w:rFonts w:ascii="Times New Roman" w:hAnsi="Times New Roman"/>
          <w:sz w:val="28"/>
          <w:szCs w:val="28"/>
        </w:rPr>
        <w:t xml:space="preserve"> </w:t>
      </w:r>
      <w:r w:rsidRPr="00D62F6C">
        <w:rPr>
          <w:rFonts w:ascii="Times New Roman" w:hAnsi="Times New Roman"/>
          <w:sz w:val="28"/>
          <w:szCs w:val="28"/>
        </w:rPr>
        <w:t>профессий,</w:t>
      </w:r>
      <w:r>
        <w:rPr>
          <w:rFonts w:ascii="Times New Roman" w:hAnsi="Times New Roman"/>
          <w:sz w:val="28"/>
          <w:szCs w:val="28"/>
        </w:rPr>
        <w:t xml:space="preserve"> </w:t>
      </w:r>
      <w:r w:rsidRPr="00D62F6C">
        <w:rPr>
          <w:rFonts w:ascii="Times New Roman" w:hAnsi="Times New Roman"/>
          <w:sz w:val="28"/>
          <w:szCs w:val="28"/>
        </w:rPr>
        <w:t>специальностей,</w:t>
      </w:r>
      <w:r>
        <w:rPr>
          <w:rFonts w:ascii="Times New Roman" w:hAnsi="Times New Roman"/>
          <w:sz w:val="28"/>
          <w:szCs w:val="28"/>
        </w:rPr>
        <w:t xml:space="preserve"> </w:t>
      </w:r>
      <w:r w:rsidRPr="00D62F6C">
        <w:rPr>
          <w:rFonts w:ascii="Times New Roman" w:hAnsi="Times New Roman"/>
          <w:sz w:val="28"/>
          <w:szCs w:val="28"/>
        </w:rPr>
        <w:t>квалификации;</w:t>
      </w:r>
    </w:p>
    <w:p w:rsidR="008444E7" w:rsidRPr="00D62F6C" w:rsidRDefault="008444E7" w:rsidP="008444E7">
      <w:pPr>
        <w:pStyle w:val="af8"/>
        <w:numPr>
          <w:ilvl w:val="0"/>
          <w:numId w:val="43"/>
        </w:numPr>
        <w:tabs>
          <w:tab w:val="left" w:pos="993"/>
        </w:tabs>
        <w:spacing w:after="0" w:line="360" w:lineRule="auto"/>
        <w:ind w:left="0" w:firstLine="709"/>
        <w:jc w:val="both"/>
        <w:rPr>
          <w:rFonts w:ascii="Times New Roman" w:hAnsi="Times New Roman"/>
          <w:sz w:val="28"/>
          <w:szCs w:val="28"/>
        </w:rPr>
      </w:pPr>
      <w:r w:rsidRPr="00D62F6C">
        <w:rPr>
          <w:rFonts w:ascii="Times New Roman" w:hAnsi="Times New Roman"/>
          <w:sz w:val="28"/>
          <w:szCs w:val="28"/>
        </w:rPr>
        <w:t>изучал</w:t>
      </w:r>
      <w:r>
        <w:rPr>
          <w:rFonts w:ascii="Times New Roman" w:hAnsi="Times New Roman"/>
          <w:sz w:val="28"/>
          <w:szCs w:val="28"/>
        </w:rPr>
        <w:t xml:space="preserve"> </w:t>
      </w:r>
      <w:r w:rsidRPr="00D62F6C">
        <w:rPr>
          <w:rFonts w:ascii="Times New Roman" w:hAnsi="Times New Roman"/>
          <w:sz w:val="28"/>
          <w:szCs w:val="28"/>
        </w:rPr>
        <w:t>и</w:t>
      </w:r>
      <w:r>
        <w:rPr>
          <w:rFonts w:ascii="Times New Roman" w:hAnsi="Times New Roman"/>
          <w:sz w:val="28"/>
          <w:szCs w:val="28"/>
        </w:rPr>
        <w:t xml:space="preserve"> </w:t>
      </w:r>
      <w:r w:rsidRPr="00D62F6C">
        <w:rPr>
          <w:rFonts w:ascii="Times New Roman" w:hAnsi="Times New Roman"/>
          <w:sz w:val="28"/>
          <w:szCs w:val="28"/>
        </w:rPr>
        <w:t>анализировал</w:t>
      </w:r>
      <w:r>
        <w:rPr>
          <w:rFonts w:ascii="Times New Roman" w:hAnsi="Times New Roman"/>
          <w:sz w:val="28"/>
          <w:szCs w:val="28"/>
        </w:rPr>
        <w:t xml:space="preserve"> </w:t>
      </w:r>
      <w:r w:rsidRPr="00D62F6C">
        <w:rPr>
          <w:rFonts w:ascii="Times New Roman" w:hAnsi="Times New Roman"/>
          <w:sz w:val="28"/>
          <w:szCs w:val="28"/>
        </w:rPr>
        <w:t>должностную</w:t>
      </w:r>
      <w:r>
        <w:rPr>
          <w:rFonts w:ascii="Times New Roman" w:hAnsi="Times New Roman"/>
          <w:sz w:val="28"/>
          <w:szCs w:val="28"/>
        </w:rPr>
        <w:t xml:space="preserve"> </w:t>
      </w:r>
      <w:r w:rsidRPr="00D62F6C">
        <w:rPr>
          <w:rFonts w:ascii="Times New Roman" w:hAnsi="Times New Roman"/>
          <w:sz w:val="28"/>
          <w:szCs w:val="28"/>
        </w:rPr>
        <w:t>и</w:t>
      </w:r>
      <w:r>
        <w:rPr>
          <w:rFonts w:ascii="Times New Roman" w:hAnsi="Times New Roman"/>
          <w:sz w:val="28"/>
          <w:szCs w:val="28"/>
        </w:rPr>
        <w:t xml:space="preserve"> </w:t>
      </w:r>
      <w:r w:rsidRPr="00D62F6C">
        <w:rPr>
          <w:rFonts w:ascii="Times New Roman" w:hAnsi="Times New Roman"/>
          <w:sz w:val="28"/>
          <w:szCs w:val="28"/>
        </w:rPr>
        <w:t>профессионально-квалификационную</w:t>
      </w:r>
      <w:r>
        <w:rPr>
          <w:rFonts w:ascii="Times New Roman" w:hAnsi="Times New Roman"/>
          <w:sz w:val="28"/>
          <w:szCs w:val="28"/>
        </w:rPr>
        <w:t xml:space="preserve"> </w:t>
      </w:r>
      <w:r w:rsidRPr="00D62F6C">
        <w:rPr>
          <w:rFonts w:ascii="Times New Roman" w:hAnsi="Times New Roman"/>
          <w:sz w:val="28"/>
          <w:szCs w:val="28"/>
        </w:rPr>
        <w:t>структуру</w:t>
      </w:r>
      <w:r>
        <w:rPr>
          <w:rFonts w:ascii="Times New Roman" w:hAnsi="Times New Roman"/>
          <w:sz w:val="28"/>
          <w:szCs w:val="28"/>
        </w:rPr>
        <w:t xml:space="preserve"> </w:t>
      </w:r>
      <w:r w:rsidRPr="00D62F6C">
        <w:rPr>
          <w:rFonts w:ascii="Times New Roman" w:hAnsi="Times New Roman"/>
          <w:sz w:val="28"/>
          <w:szCs w:val="28"/>
        </w:rPr>
        <w:t>персонала</w:t>
      </w:r>
      <w:r>
        <w:rPr>
          <w:rFonts w:ascii="Times New Roman" w:hAnsi="Times New Roman"/>
          <w:sz w:val="28"/>
          <w:szCs w:val="28"/>
        </w:rPr>
        <w:t xml:space="preserve"> </w:t>
      </w:r>
      <w:r w:rsidRPr="00D62F6C">
        <w:rPr>
          <w:rFonts w:ascii="Times New Roman" w:hAnsi="Times New Roman"/>
          <w:sz w:val="28"/>
          <w:szCs w:val="28"/>
        </w:rPr>
        <w:t>предприятия</w:t>
      </w:r>
      <w:r>
        <w:rPr>
          <w:rFonts w:ascii="Times New Roman" w:hAnsi="Times New Roman"/>
          <w:sz w:val="28"/>
          <w:szCs w:val="28"/>
        </w:rPr>
        <w:t xml:space="preserve"> </w:t>
      </w:r>
      <w:r w:rsidRPr="00D62F6C">
        <w:rPr>
          <w:rFonts w:ascii="Times New Roman" w:hAnsi="Times New Roman"/>
          <w:sz w:val="28"/>
          <w:szCs w:val="28"/>
        </w:rPr>
        <w:t>и</w:t>
      </w:r>
      <w:r>
        <w:rPr>
          <w:rFonts w:ascii="Times New Roman" w:hAnsi="Times New Roman"/>
          <w:sz w:val="28"/>
          <w:szCs w:val="28"/>
        </w:rPr>
        <w:t xml:space="preserve"> </w:t>
      </w:r>
      <w:r w:rsidRPr="00D62F6C">
        <w:rPr>
          <w:rFonts w:ascii="Times New Roman" w:hAnsi="Times New Roman"/>
          <w:sz w:val="28"/>
          <w:szCs w:val="28"/>
        </w:rPr>
        <w:t>его</w:t>
      </w:r>
      <w:r>
        <w:rPr>
          <w:rFonts w:ascii="Times New Roman" w:hAnsi="Times New Roman"/>
          <w:sz w:val="28"/>
          <w:szCs w:val="28"/>
        </w:rPr>
        <w:t xml:space="preserve"> </w:t>
      </w:r>
      <w:r w:rsidRPr="00D62F6C">
        <w:rPr>
          <w:rFonts w:ascii="Times New Roman" w:hAnsi="Times New Roman"/>
          <w:sz w:val="28"/>
          <w:szCs w:val="28"/>
        </w:rPr>
        <w:t>подразделений;</w:t>
      </w:r>
    </w:p>
    <w:p w:rsidR="008444E7" w:rsidRPr="00D62F6C" w:rsidRDefault="008444E7" w:rsidP="008444E7">
      <w:pPr>
        <w:pStyle w:val="af8"/>
        <w:numPr>
          <w:ilvl w:val="0"/>
          <w:numId w:val="43"/>
        </w:numPr>
        <w:tabs>
          <w:tab w:val="left" w:pos="993"/>
        </w:tabs>
        <w:spacing w:after="0" w:line="360" w:lineRule="auto"/>
        <w:ind w:left="0" w:firstLine="709"/>
        <w:jc w:val="both"/>
        <w:rPr>
          <w:rFonts w:ascii="Times New Roman" w:hAnsi="Times New Roman"/>
          <w:sz w:val="28"/>
          <w:szCs w:val="28"/>
        </w:rPr>
      </w:pPr>
      <w:r w:rsidRPr="00D62F6C">
        <w:rPr>
          <w:rFonts w:ascii="Times New Roman" w:hAnsi="Times New Roman"/>
          <w:sz w:val="28"/>
          <w:szCs w:val="28"/>
        </w:rPr>
        <w:t>проводил</w:t>
      </w:r>
      <w:r>
        <w:rPr>
          <w:rFonts w:ascii="Times New Roman" w:hAnsi="Times New Roman"/>
          <w:sz w:val="28"/>
          <w:szCs w:val="28"/>
        </w:rPr>
        <w:t xml:space="preserve">  </w:t>
      </w:r>
      <w:r w:rsidRPr="00D62F6C">
        <w:rPr>
          <w:rFonts w:ascii="Times New Roman" w:hAnsi="Times New Roman"/>
          <w:sz w:val="28"/>
          <w:szCs w:val="28"/>
        </w:rPr>
        <w:t>изучение</w:t>
      </w:r>
      <w:r>
        <w:rPr>
          <w:rFonts w:ascii="Times New Roman" w:hAnsi="Times New Roman"/>
          <w:sz w:val="28"/>
          <w:szCs w:val="28"/>
        </w:rPr>
        <w:t xml:space="preserve"> </w:t>
      </w:r>
      <w:r w:rsidRPr="00D62F6C">
        <w:rPr>
          <w:rFonts w:ascii="Times New Roman" w:hAnsi="Times New Roman"/>
          <w:sz w:val="28"/>
          <w:szCs w:val="28"/>
        </w:rPr>
        <w:t>и</w:t>
      </w:r>
      <w:r>
        <w:rPr>
          <w:rFonts w:ascii="Times New Roman" w:hAnsi="Times New Roman"/>
          <w:sz w:val="28"/>
          <w:szCs w:val="28"/>
        </w:rPr>
        <w:t xml:space="preserve"> </w:t>
      </w:r>
      <w:r w:rsidRPr="00D62F6C">
        <w:rPr>
          <w:rFonts w:ascii="Times New Roman" w:hAnsi="Times New Roman"/>
          <w:sz w:val="28"/>
          <w:szCs w:val="28"/>
        </w:rPr>
        <w:t>анализ</w:t>
      </w:r>
      <w:r>
        <w:rPr>
          <w:rFonts w:ascii="Times New Roman" w:hAnsi="Times New Roman"/>
          <w:sz w:val="28"/>
          <w:szCs w:val="28"/>
        </w:rPr>
        <w:t xml:space="preserve"> </w:t>
      </w:r>
      <w:r w:rsidRPr="00D62F6C">
        <w:rPr>
          <w:rFonts w:ascii="Times New Roman" w:hAnsi="Times New Roman"/>
          <w:sz w:val="28"/>
          <w:szCs w:val="28"/>
        </w:rPr>
        <w:t>установленной</w:t>
      </w:r>
      <w:r>
        <w:rPr>
          <w:rFonts w:ascii="Times New Roman" w:hAnsi="Times New Roman"/>
          <w:sz w:val="28"/>
          <w:szCs w:val="28"/>
        </w:rPr>
        <w:t xml:space="preserve"> </w:t>
      </w:r>
      <w:r w:rsidRPr="00D62F6C">
        <w:rPr>
          <w:rFonts w:ascii="Times New Roman" w:hAnsi="Times New Roman"/>
          <w:sz w:val="28"/>
          <w:szCs w:val="28"/>
        </w:rPr>
        <w:t>документации</w:t>
      </w:r>
      <w:r>
        <w:rPr>
          <w:rFonts w:ascii="Times New Roman" w:hAnsi="Times New Roman"/>
          <w:sz w:val="28"/>
          <w:szCs w:val="28"/>
        </w:rPr>
        <w:t xml:space="preserve"> </w:t>
      </w:r>
      <w:r w:rsidRPr="00D62F6C">
        <w:rPr>
          <w:rFonts w:ascii="Times New Roman" w:hAnsi="Times New Roman"/>
          <w:sz w:val="28"/>
          <w:szCs w:val="28"/>
        </w:rPr>
        <w:t>по</w:t>
      </w:r>
      <w:r>
        <w:rPr>
          <w:rFonts w:ascii="Times New Roman" w:hAnsi="Times New Roman"/>
          <w:sz w:val="28"/>
          <w:szCs w:val="28"/>
        </w:rPr>
        <w:t xml:space="preserve"> </w:t>
      </w:r>
      <w:r w:rsidRPr="00D62F6C">
        <w:rPr>
          <w:rFonts w:ascii="Times New Roman" w:hAnsi="Times New Roman"/>
          <w:sz w:val="28"/>
          <w:szCs w:val="28"/>
        </w:rPr>
        <w:t>учету</w:t>
      </w:r>
      <w:r>
        <w:rPr>
          <w:rFonts w:ascii="Times New Roman" w:hAnsi="Times New Roman"/>
          <w:sz w:val="28"/>
          <w:szCs w:val="28"/>
        </w:rPr>
        <w:t xml:space="preserve"> </w:t>
      </w:r>
      <w:r w:rsidRPr="00D62F6C">
        <w:rPr>
          <w:rFonts w:ascii="Times New Roman" w:hAnsi="Times New Roman"/>
          <w:sz w:val="28"/>
          <w:szCs w:val="28"/>
        </w:rPr>
        <w:t>кадров,</w:t>
      </w:r>
      <w:r>
        <w:rPr>
          <w:rFonts w:ascii="Times New Roman" w:hAnsi="Times New Roman"/>
          <w:sz w:val="28"/>
          <w:szCs w:val="28"/>
        </w:rPr>
        <w:t xml:space="preserve"> </w:t>
      </w:r>
      <w:r w:rsidRPr="00D62F6C">
        <w:rPr>
          <w:rFonts w:ascii="Times New Roman" w:hAnsi="Times New Roman"/>
          <w:sz w:val="28"/>
          <w:szCs w:val="28"/>
        </w:rPr>
        <w:t>которая</w:t>
      </w:r>
      <w:r>
        <w:rPr>
          <w:rFonts w:ascii="Times New Roman" w:hAnsi="Times New Roman"/>
          <w:sz w:val="28"/>
          <w:szCs w:val="28"/>
        </w:rPr>
        <w:t xml:space="preserve"> </w:t>
      </w:r>
      <w:r w:rsidRPr="00D62F6C">
        <w:rPr>
          <w:rFonts w:ascii="Times New Roman" w:hAnsi="Times New Roman"/>
          <w:sz w:val="28"/>
          <w:szCs w:val="28"/>
        </w:rPr>
        <w:t>связана</w:t>
      </w:r>
      <w:r>
        <w:rPr>
          <w:rFonts w:ascii="Times New Roman" w:hAnsi="Times New Roman"/>
          <w:sz w:val="28"/>
          <w:szCs w:val="28"/>
        </w:rPr>
        <w:t xml:space="preserve"> </w:t>
      </w:r>
      <w:r w:rsidRPr="00D62F6C">
        <w:rPr>
          <w:rFonts w:ascii="Times New Roman" w:hAnsi="Times New Roman"/>
          <w:sz w:val="28"/>
          <w:szCs w:val="28"/>
        </w:rPr>
        <w:t>с</w:t>
      </w:r>
      <w:r>
        <w:rPr>
          <w:rFonts w:ascii="Times New Roman" w:hAnsi="Times New Roman"/>
          <w:sz w:val="28"/>
          <w:szCs w:val="28"/>
        </w:rPr>
        <w:t xml:space="preserve"> </w:t>
      </w:r>
      <w:r w:rsidRPr="00D62F6C">
        <w:rPr>
          <w:rFonts w:ascii="Times New Roman" w:hAnsi="Times New Roman"/>
          <w:sz w:val="28"/>
          <w:szCs w:val="28"/>
        </w:rPr>
        <w:t>приемом,</w:t>
      </w:r>
      <w:r>
        <w:rPr>
          <w:rFonts w:ascii="Times New Roman" w:hAnsi="Times New Roman"/>
          <w:sz w:val="28"/>
          <w:szCs w:val="28"/>
        </w:rPr>
        <w:t xml:space="preserve"> </w:t>
      </w:r>
      <w:r w:rsidRPr="00D62F6C">
        <w:rPr>
          <w:rFonts w:ascii="Times New Roman" w:hAnsi="Times New Roman"/>
          <w:sz w:val="28"/>
          <w:szCs w:val="28"/>
        </w:rPr>
        <w:t>переводом,</w:t>
      </w:r>
      <w:r>
        <w:rPr>
          <w:rFonts w:ascii="Times New Roman" w:hAnsi="Times New Roman"/>
          <w:sz w:val="28"/>
          <w:szCs w:val="28"/>
        </w:rPr>
        <w:t xml:space="preserve"> </w:t>
      </w:r>
      <w:r w:rsidRPr="00D62F6C">
        <w:rPr>
          <w:rFonts w:ascii="Times New Roman" w:hAnsi="Times New Roman"/>
          <w:sz w:val="28"/>
          <w:szCs w:val="28"/>
        </w:rPr>
        <w:t>трудовой</w:t>
      </w:r>
      <w:r>
        <w:rPr>
          <w:rFonts w:ascii="Times New Roman" w:hAnsi="Times New Roman"/>
          <w:sz w:val="28"/>
          <w:szCs w:val="28"/>
        </w:rPr>
        <w:t xml:space="preserve"> </w:t>
      </w:r>
      <w:r w:rsidRPr="00D62F6C">
        <w:rPr>
          <w:rFonts w:ascii="Times New Roman" w:hAnsi="Times New Roman"/>
          <w:sz w:val="28"/>
          <w:szCs w:val="28"/>
        </w:rPr>
        <w:t>деятельностью</w:t>
      </w:r>
      <w:r>
        <w:rPr>
          <w:rFonts w:ascii="Times New Roman" w:hAnsi="Times New Roman"/>
          <w:sz w:val="28"/>
          <w:szCs w:val="28"/>
        </w:rPr>
        <w:t xml:space="preserve"> </w:t>
      </w:r>
      <w:r w:rsidRPr="00D62F6C">
        <w:rPr>
          <w:rFonts w:ascii="Times New Roman" w:hAnsi="Times New Roman"/>
          <w:sz w:val="28"/>
          <w:szCs w:val="28"/>
        </w:rPr>
        <w:t>и</w:t>
      </w:r>
      <w:r>
        <w:rPr>
          <w:rFonts w:ascii="Times New Roman" w:hAnsi="Times New Roman"/>
          <w:sz w:val="28"/>
          <w:szCs w:val="28"/>
        </w:rPr>
        <w:t xml:space="preserve"> </w:t>
      </w:r>
      <w:r w:rsidRPr="00D62F6C">
        <w:rPr>
          <w:rFonts w:ascii="Times New Roman" w:hAnsi="Times New Roman"/>
          <w:sz w:val="28"/>
          <w:szCs w:val="28"/>
        </w:rPr>
        <w:t>увольнением</w:t>
      </w:r>
      <w:r>
        <w:rPr>
          <w:rFonts w:ascii="Times New Roman" w:hAnsi="Times New Roman"/>
          <w:sz w:val="28"/>
          <w:szCs w:val="28"/>
        </w:rPr>
        <w:t xml:space="preserve"> </w:t>
      </w:r>
      <w:r w:rsidRPr="00D62F6C">
        <w:rPr>
          <w:rFonts w:ascii="Times New Roman" w:hAnsi="Times New Roman"/>
          <w:sz w:val="28"/>
          <w:szCs w:val="28"/>
        </w:rPr>
        <w:t>работников.</w:t>
      </w:r>
    </w:p>
    <w:p w:rsidR="00440585" w:rsidRDefault="00440585" w:rsidP="00440585">
      <w:pPr>
        <w:widowControl w:val="0"/>
        <w:spacing w:line="360" w:lineRule="auto"/>
        <w:ind w:firstLine="709"/>
        <w:jc w:val="both"/>
        <w:rPr>
          <w:sz w:val="28"/>
          <w:szCs w:val="28"/>
        </w:rPr>
      </w:pPr>
      <w:r w:rsidRPr="003C24D8">
        <w:rPr>
          <w:sz w:val="28"/>
          <w:szCs w:val="28"/>
        </w:rPr>
        <w:t>Далее</w:t>
      </w:r>
      <w:r w:rsidR="00B47CE9">
        <w:rPr>
          <w:sz w:val="28"/>
          <w:szCs w:val="28"/>
        </w:rPr>
        <w:t xml:space="preserve"> </w:t>
      </w:r>
      <w:r w:rsidRPr="003C24D8">
        <w:rPr>
          <w:sz w:val="28"/>
          <w:szCs w:val="28"/>
        </w:rPr>
        <w:t>рассмотрим</w:t>
      </w:r>
      <w:r w:rsidR="00B47CE9">
        <w:rPr>
          <w:sz w:val="28"/>
          <w:szCs w:val="28"/>
        </w:rPr>
        <w:t xml:space="preserve"> </w:t>
      </w:r>
      <w:r w:rsidRPr="003C24D8">
        <w:rPr>
          <w:sz w:val="28"/>
          <w:szCs w:val="28"/>
        </w:rPr>
        <w:t>особенности</w:t>
      </w:r>
      <w:r w:rsidR="00B47CE9">
        <w:rPr>
          <w:sz w:val="28"/>
          <w:szCs w:val="28"/>
        </w:rPr>
        <w:t xml:space="preserve"> </w:t>
      </w:r>
      <w:r w:rsidRPr="003C24D8">
        <w:rPr>
          <w:sz w:val="28"/>
          <w:szCs w:val="28"/>
        </w:rPr>
        <w:t>организации</w:t>
      </w:r>
      <w:r w:rsidR="00B47CE9">
        <w:rPr>
          <w:sz w:val="28"/>
          <w:szCs w:val="28"/>
        </w:rPr>
        <w:t xml:space="preserve"> </w:t>
      </w:r>
      <w:r w:rsidRPr="003C24D8">
        <w:rPr>
          <w:sz w:val="28"/>
          <w:szCs w:val="28"/>
        </w:rPr>
        <w:t>процесса</w:t>
      </w:r>
      <w:r w:rsidR="00B47CE9">
        <w:rPr>
          <w:sz w:val="28"/>
          <w:szCs w:val="28"/>
        </w:rPr>
        <w:t xml:space="preserve"> </w:t>
      </w:r>
      <w:r w:rsidRPr="003C24D8">
        <w:rPr>
          <w:sz w:val="28"/>
          <w:szCs w:val="28"/>
        </w:rPr>
        <w:t>адаптации</w:t>
      </w:r>
      <w:r w:rsidR="00B47CE9">
        <w:rPr>
          <w:sz w:val="28"/>
          <w:szCs w:val="28"/>
        </w:rPr>
        <w:t xml:space="preserve"> </w:t>
      </w:r>
      <w:r w:rsidRPr="003C24D8">
        <w:rPr>
          <w:sz w:val="28"/>
          <w:szCs w:val="28"/>
        </w:rPr>
        <w:t>новых</w:t>
      </w:r>
      <w:r w:rsidR="00B47CE9">
        <w:rPr>
          <w:sz w:val="28"/>
          <w:szCs w:val="28"/>
        </w:rPr>
        <w:t xml:space="preserve"> </w:t>
      </w:r>
      <w:r w:rsidRPr="003C24D8">
        <w:rPr>
          <w:sz w:val="28"/>
          <w:szCs w:val="28"/>
        </w:rPr>
        <w:t>сотрудников</w:t>
      </w:r>
      <w:r w:rsidR="00B47CE9">
        <w:rPr>
          <w:sz w:val="28"/>
          <w:szCs w:val="28"/>
        </w:rPr>
        <w:t xml:space="preserve"> </w:t>
      </w:r>
      <w:r w:rsidRPr="003C24D8">
        <w:rPr>
          <w:sz w:val="28"/>
          <w:szCs w:val="28"/>
        </w:rPr>
        <w:t>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3C24D8">
        <w:rPr>
          <w:sz w:val="28"/>
          <w:szCs w:val="28"/>
        </w:rPr>
        <w:t>.</w:t>
      </w:r>
      <w:r w:rsidR="00B47CE9">
        <w:rPr>
          <w:sz w:val="28"/>
          <w:szCs w:val="28"/>
        </w:rPr>
        <w:t xml:space="preserve"> </w:t>
      </w:r>
    </w:p>
    <w:p w:rsidR="00440585" w:rsidRDefault="00440585" w:rsidP="00440585">
      <w:pPr>
        <w:widowControl w:val="0"/>
        <w:spacing w:line="360" w:lineRule="auto"/>
        <w:ind w:firstLine="709"/>
        <w:jc w:val="both"/>
        <w:rPr>
          <w:sz w:val="28"/>
          <w:szCs w:val="28"/>
        </w:rPr>
      </w:pPr>
      <w:r w:rsidRPr="003C24D8">
        <w:rPr>
          <w:sz w:val="28"/>
          <w:szCs w:val="28"/>
        </w:rPr>
        <w:t>Задачами</w:t>
      </w:r>
      <w:r w:rsidR="00B47CE9">
        <w:rPr>
          <w:sz w:val="28"/>
          <w:szCs w:val="28"/>
        </w:rPr>
        <w:t xml:space="preserve"> </w:t>
      </w:r>
      <w:r w:rsidRPr="003C24D8">
        <w:rPr>
          <w:sz w:val="28"/>
          <w:szCs w:val="28"/>
        </w:rPr>
        <w:t>адаптации</w:t>
      </w:r>
      <w:r w:rsidR="00B47CE9">
        <w:rPr>
          <w:sz w:val="28"/>
          <w:szCs w:val="28"/>
        </w:rPr>
        <w:t xml:space="preserve"> </w:t>
      </w:r>
      <w:r w:rsidRPr="003C24D8">
        <w:rPr>
          <w:sz w:val="28"/>
          <w:szCs w:val="28"/>
        </w:rPr>
        <w:t>являются:</w:t>
      </w:r>
      <w:r w:rsidR="00B47CE9">
        <w:rPr>
          <w:sz w:val="28"/>
          <w:szCs w:val="28"/>
        </w:rPr>
        <w:t xml:space="preserve"> </w:t>
      </w:r>
    </w:p>
    <w:p w:rsidR="00440585" w:rsidRDefault="00440585" w:rsidP="00440585">
      <w:pPr>
        <w:widowControl w:val="0"/>
        <w:spacing w:line="360" w:lineRule="auto"/>
        <w:ind w:firstLine="709"/>
        <w:jc w:val="both"/>
        <w:rPr>
          <w:sz w:val="28"/>
          <w:szCs w:val="28"/>
        </w:rPr>
      </w:pPr>
      <w:r>
        <w:rPr>
          <w:sz w:val="28"/>
          <w:szCs w:val="28"/>
        </w:rPr>
        <w:t>1</w:t>
      </w:r>
      <w:r w:rsidR="00B47CE9">
        <w:rPr>
          <w:sz w:val="28"/>
          <w:szCs w:val="28"/>
        </w:rPr>
        <w:t xml:space="preserve"> </w:t>
      </w:r>
      <w:r w:rsidRPr="003C24D8">
        <w:rPr>
          <w:sz w:val="28"/>
          <w:szCs w:val="28"/>
        </w:rPr>
        <w:t>Ознакомление</w:t>
      </w:r>
      <w:r w:rsidR="00B47CE9">
        <w:rPr>
          <w:sz w:val="28"/>
          <w:szCs w:val="28"/>
        </w:rPr>
        <w:t xml:space="preserve"> </w:t>
      </w:r>
      <w:r w:rsidRPr="003C24D8">
        <w:rPr>
          <w:sz w:val="28"/>
          <w:szCs w:val="28"/>
        </w:rPr>
        <w:t>сотрудника</w:t>
      </w:r>
      <w:r w:rsidR="00B47CE9">
        <w:rPr>
          <w:sz w:val="28"/>
          <w:szCs w:val="28"/>
        </w:rPr>
        <w:t xml:space="preserve"> </w:t>
      </w:r>
      <w:r w:rsidRPr="003C24D8">
        <w:rPr>
          <w:sz w:val="28"/>
          <w:szCs w:val="28"/>
        </w:rPr>
        <w:t>с</w:t>
      </w:r>
      <w:r w:rsidR="00B47CE9">
        <w:rPr>
          <w:sz w:val="28"/>
          <w:szCs w:val="28"/>
        </w:rPr>
        <w:t xml:space="preserve"> </w:t>
      </w:r>
      <w:r w:rsidRPr="003C24D8">
        <w:rPr>
          <w:sz w:val="28"/>
          <w:szCs w:val="28"/>
        </w:rPr>
        <w:t>содержанием</w:t>
      </w:r>
      <w:r w:rsidR="00B47CE9">
        <w:rPr>
          <w:sz w:val="28"/>
          <w:szCs w:val="28"/>
        </w:rPr>
        <w:t xml:space="preserve"> </w:t>
      </w:r>
      <w:r w:rsidRPr="003C24D8">
        <w:rPr>
          <w:sz w:val="28"/>
          <w:szCs w:val="28"/>
        </w:rPr>
        <w:t>трудовых</w:t>
      </w:r>
      <w:r w:rsidR="00B47CE9">
        <w:rPr>
          <w:sz w:val="28"/>
          <w:szCs w:val="28"/>
        </w:rPr>
        <w:t xml:space="preserve"> </w:t>
      </w:r>
      <w:r w:rsidRPr="003C24D8">
        <w:rPr>
          <w:sz w:val="28"/>
          <w:szCs w:val="28"/>
        </w:rPr>
        <w:t>функций;</w:t>
      </w:r>
      <w:r w:rsidR="00B47CE9">
        <w:rPr>
          <w:sz w:val="28"/>
          <w:szCs w:val="28"/>
        </w:rPr>
        <w:t xml:space="preserve"> </w:t>
      </w:r>
    </w:p>
    <w:p w:rsidR="00440585" w:rsidRDefault="00440585" w:rsidP="00440585">
      <w:pPr>
        <w:widowControl w:val="0"/>
        <w:spacing w:line="360" w:lineRule="auto"/>
        <w:ind w:firstLine="709"/>
        <w:jc w:val="both"/>
        <w:rPr>
          <w:sz w:val="28"/>
          <w:szCs w:val="28"/>
        </w:rPr>
      </w:pPr>
      <w:r>
        <w:rPr>
          <w:sz w:val="28"/>
          <w:szCs w:val="28"/>
        </w:rPr>
        <w:t>2</w:t>
      </w:r>
      <w:r w:rsidR="00B47CE9">
        <w:rPr>
          <w:sz w:val="28"/>
          <w:szCs w:val="28"/>
        </w:rPr>
        <w:t xml:space="preserve"> </w:t>
      </w:r>
      <w:r w:rsidRPr="003C24D8">
        <w:rPr>
          <w:sz w:val="28"/>
          <w:szCs w:val="28"/>
        </w:rPr>
        <w:t>Обеспечение</w:t>
      </w:r>
      <w:r w:rsidR="00B47CE9">
        <w:rPr>
          <w:sz w:val="28"/>
          <w:szCs w:val="28"/>
        </w:rPr>
        <w:t xml:space="preserve"> </w:t>
      </w:r>
      <w:r w:rsidRPr="003C24D8">
        <w:rPr>
          <w:sz w:val="28"/>
          <w:szCs w:val="28"/>
        </w:rPr>
        <w:t>условий</w:t>
      </w:r>
      <w:r w:rsidR="00B47CE9">
        <w:rPr>
          <w:sz w:val="28"/>
          <w:szCs w:val="28"/>
        </w:rPr>
        <w:t xml:space="preserve"> </w:t>
      </w:r>
      <w:r w:rsidRPr="003C24D8">
        <w:rPr>
          <w:sz w:val="28"/>
          <w:szCs w:val="28"/>
        </w:rPr>
        <w:t>для</w:t>
      </w:r>
      <w:r w:rsidR="00B47CE9">
        <w:rPr>
          <w:sz w:val="28"/>
          <w:szCs w:val="28"/>
        </w:rPr>
        <w:t xml:space="preserve"> </w:t>
      </w:r>
      <w:r w:rsidRPr="003C24D8">
        <w:rPr>
          <w:sz w:val="28"/>
          <w:szCs w:val="28"/>
        </w:rPr>
        <w:t>процесса</w:t>
      </w:r>
      <w:r w:rsidR="00B47CE9">
        <w:rPr>
          <w:sz w:val="28"/>
          <w:szCs w:val="28"/>
        </w:rPr>
        <w:t xml:space="preserve"> </w:t>
      </w:r>
      <w:r w:rsidRPr="003C24D8">
        <w:rPr>
          <w:sz w:val="28"/>
          <w:szCs w:val="28"/>
        </w:rPr>
        <w:t>вхождения</w:t>
      </w:r>
      <w:r w:rsidR="00B47CE9">
        <w:rPr>
          <w:sz w:val="28"/>
          <w:szCs w:val="28"/>
        </w:rPr>
        <w:t xml:space="preserve"> </w:t>
      </w:r>
      <w:r w:rsidRPr="003C24D8">
        <w:rPr>
          <w:sz w:val="28"/>
          <w:szCs w:val="28"/>
        </w:rPr>
        <w:t>сотрудника</w:t>
      </w:r>
      <w:r w:rsidR="00B47CE9">
        <w:rPr>
          <w:sz w:val="28"/>
          <w:szCs w:val="28"/>
        </w:rPr>
        <w:t xml:space="preserve"> </w:t>
      </w:r>
      <w:r w:rsidRPr="003C24D8">
        <w:rPr>
          <w:sz w:val="28"/>
          <w:szCs w:val="28"/>
        </w:rPr>
        <w:t>в</w:t>
      </w:r>
      <w:r w:rsidR="00B47CE9">
        <w:rPr>
          <w:sz w:val="28"/>
          <w:szCs w:val="28"/>
        </w:rPr>
        <w:t xml:space="preserve"> </w:t>
      </w:r>
      <w:r w:rsidRPr="003C24D8">
        <w:rPr>
          <w:sz w:val="28"/>
          <w:szCs w:val="28"/>
        </w:rPr>
        <w:t>трудовую</w:t>
      </w:r>
      <w:r w:rsidR="00B47CE9">
        <w:rPr>
          <w:sz w:val="28"/>
          <w:szCs w:val="28"/>
        </w:rPr>
        <w:t xml:space="preserve"> </w:t>
      </w:r>
      <w:r w:rsidRPr="003C24D8">
        <w:rPr>
          <w:sz w:val="28"/>
          <w:szCs w:val="28"/>
        </w:rPr>
        <w:t>деятельность.</w:t>
      </w:r>
      <w:r w:rsidR="00B47CE9">
        <w:rPr>
          <w:sz w:val="28"/>
          <w:szCs w:val="28"/>
        </w:rPr>
        <w:t xml:space="preserve"> </w:t>
      </w:r>
      <w:r w:rsidRPr="003C24D8">
        <w:rPr>
          <w:sz w:val="28"/>
          <w:szCs w:val="28"/>
        </w:rPr>
        <w:t>Ответственность</w:t>
      </w:r>
      <w:r w:rsidR="00B47CE9">
        <w:rPr>
          <w:sz w:val="28"/>
          <w:szCs w:val="28"/>
        </w:rPr>
        <w:t xml:space="preserve"> </w:t>
      </w:r>
      <w:r w:rsidRPr="003C24D8">
        <w:rPr>
          <w:sz w:val="28"/>
          <w:szCs w:val="28"/>
        </w:rPr>
        <w:t>за</w:t>
      </w:r>
      <w:r w:rsidR="00B47CE9">
        <w:rPr>
          <w:sz w:val="28"/>
          <w:szCs w:val="28"/>
        </w:rPr>
        <w:t xml:space="preserve"> </w:t>
      </w:r>
      <w:r w:rsidRPr="003C24D8">
        <w:rPr>
          <w:sz w:val="28"/>
          <w:szCs w:val="28"/>
        </w:rPr>
        <w:t>организацию</w:t>
      </w:r>
      <w:r w:rsidR="00B47CE9">
        <w:rPr>
          <w:sz w:val="28"/>
          <w:szCs w:val="28"/>
        </w:rPr>
        <w:t xml:space="preserve"> </w:t>
      </w:r>
      <w:r w:rsidRPr="003C24D8">
        <w:rPr>
          <w:sz w:val="28"/>
          <w:szCs w:val="28"/>
        </w:rPr>
        <w:t>процесса</w:t>
      </w:r>
      <w:r w:rsidR="00B47CE9">
        <w:rPr>
          <w:sz w:val="28"/>
          <w:szCs w:val="28"/>
        </w:rPr>
        <w:t xml:space="preserve"> </w:t>
      </w:r>
      <w:r w:rsidRPr="003C24D8">
        <w:rPr>
          <w:sz w:val="28"/>
          <w:szCs w:val="28"/>
        </w:rPr>
        <w:t>адаптации</w:t>
      </w:r>
      <w:r w:rsidR="00B47CE9">
        <w:rPr>
          <w:sz w:val="28"/>
          <w:szCs w:val="28"/>
        </w:rPr>
        <w:t xml:space="preserve"> </w:t>
      </w:r>
      <w:r w:rsidRPr="003C24D8">
        <w:rPr>
          <w:sz w:val="28"/>
          <w:szCs w:val="28"/>
        </w:rPr>
        <w:t>возложена</w:t>
      </w:r>
      <w:r w:rsidR="00B47CE9">
        <w:rPr>
          <w:sz w:val="28"/>
          <w:szCs w:val="28"/>
        </w:rPr>
        <w:t xml:space="preserve"> </w:t>
      </w:r>
      <w:r w:rsidRPr="003C24D8">
        <w:rPr>
          <w:sz w:val="28"/>
          <w:szCs w:val="28"/>
        </w:rPr>
        <w:t>на</w:t>
      </w:r>
      <w:r w:rsidR="00B47CE9">
        <w:rPr>
          <w:sz w:val="28"/>
          <w:szCs w:val="28"/>
        </w:rPr>
        <w:t xml:space="preserve"> </w:t>
      </w:r>
      <w:r w:rsidR="006937B4">
        <w:rPr>
          <w:sz w:val="28"/>
          <w:szCs w:val="28"/>
        </w:rPr>
        <w:t>отдел</w:t>
      </w:r>
      <w:r w:rsidR="00B47CE9">
        <w:rPr>
          <w:sz w:val="28"/>
          <w:szCs w:val="28"/>
        </w:rPr>
        <w:t xml:space="preserve"> </w:t>
      </w:r>
      <w:r w:rsidR="006937B4">
        <w:rPr>
          <w:sz w:val="28"/>
          <w:szCs w:val="28"/>
        </w:rPr>
        <w:t>кадров</w:t>
      </w:r>
      <w:r w:rsidRPr="003C24D8">
        <w:rPr>
          <w:sz w:val="28"/>
          <w:szCs w:val="28"/>
        </w:rPr>
        <w:t>.</w:t>
      </w:r>
      <w:r w:rsidR="00B47CE9">
        <w:rPr>
          <w:sz w:val="28"/>
          <w:szCs w:val="28"/>
        </w:rPr>
        <w:t xml:space="preserve"> </w:t>
      </w:r>
    </w:p>
    <w:p w:rsidR="00440585" w:rsidRDefault="00440585" w:rsidP="00440585">
      <w:pPr>
        <w:widowControl w:val="0"/>
        <w:spacing w:line="360" w:lineRule="auto"/>
        <w:ind w:firstLine="709"/>
        <w:jc w:val="both"/>
        <w:rPr>
          <w:sz w:val="28"/>
          <w:szCs w:val="28"/>
        </w:rPr>
      </w:pPr>
      <w:r w:rsidRPr="003C24D8">
        <w:rPr>
          <w:sz w:val="28"/>
          <w:szCs w:val="28"/>
        </w:rPr>
        <w:t>Согласно</w:t>
      </w:r>
      <w:r w:rsidR="00B47CE9">
        <w:rPr>
          <w:sz w:val="28"/>
          <w:szCs w:val="28"/>
        </w:rPr>
        <w:t xml:space="preserve"> </w:t>
      </w:r>
      <w:r w:rsidRPr="003C24D8">
        <w:rPr>
          <w:sz w:val="28"/>
          <w:szCs w:val="28"/>
        </w:rPr>
        <w:t>Положению</w:t>
      </w:r>
      <w:r w:rsidR="00B47CE9">
        <w:rPr>
          <w:sz w:val="28"/>
          <w:szCs w:val="28"/>
        </w:rPr>
        <w:t xml:space="preserve"> </w:t>
      </w:r>
      <w:r w:rsidRPr="003C24D8">
        <w:rPr>
          <w:sz w:val="28"/>
          <w:szCs w:val="28"/>
        </w:rPr>
        <w:t>о</w:t>
      </w:r>
      <w:r w:rsidR="00B47CE9">
        <w:rPr>
          <w:sz w:val="28"/>
          <w:szCs w:val="28"/>
        </w:rPr>
        <w:t xml:space="preserve"> </w:t>
      </w:r>
      <w:r w:rsidRPr="003C24D8">
        <w:rPr>
          <w:sz w:val="28"/>
          <w:szCs w:val="28"/>
        </w:rPr>
        <w:t>подборе</w:t>
      </w:r>
      <w:r w:rsidR="00B47CE9">
        <w:rPr>
          <w:sz w:val="28"/>
          <w:szCs w:val="28"/>
        </w:rPr>
        <w:t xml:space="preserve"> </w:t>
      </w:r>
      <w:r w:rsidRPr="003C24D8">
        <w:rPr>
          <w:sz w:val="28"/>
          <w:szCs w:val="28"/>
        </w:rPr>
        <w:t>персонала</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3C24D8">
        <w:rPr>
          <w:sz w:val="28"/>
          <w:szCs w:val="28"/>
        </w:rPr>
        <w:t>процесс</w:t>
      </w:r>
      <w:r w:rsidR="00B47CE9">
        <w:rPr>
          <w:sz w:val="28"/>
          <w:szCs w:val="28"/>
        </w:rPr>
        <w:t xml:space="preserve"> </w:t>
      </w:r>
      <w:r w:rsidRPr="003C24D8">
        <w:rPr>
          <w:sz w:val="28"/>
          <w:szCs w:val="28"/>
        </w:rPr>
        <w:t>адаптации</w:t>
      </w:r>
      <w:r w:rsidR="00B47CE9">
        <w:rPr>
          <w:sz w:val="28"/>
          <w:szCs w:val="28"/>
        </w:rPr>
        <w:t xml:space="preserve"> </w:t>
      </w:r>
      <w:r w:rsidRPr="003C24D8">
        <w:rPr>
          <w:sz w:val="28"/>
          <w:szCs w:val="28"/>
        </w:rPr>
        <w:t>нового</w:t>
      </w:r>
      <w:r w:rsidR="00B47CE9">
        <w:rPr>
          <w:sz w:val="28"/>
          <w:szCs w:val="28"/>
        </w:rPr>
        <w:t xml:space="preserve"> </w:t>
      </w:r>
      <w:r w:rsidRPr="003C24D8">
        <w:rPr>
          <w:sz w:val="28"/>
          <w:szCs w:val="28"/>
        </w:rPr>
        <w:t>работника</w:t>
      </w:r>
      <w:r w:rsidR="00B47CE9">
        <w:rPr>
          <w:sz w:val="28"/>
          <w:szCs w:val="28"/>
        </w:rPr>
        <w:t xml:space="preserve"> </w:t>
      </w:r>
      <w:r w:rsidRPr="003C24D8">
        <w:rPr>
          <w:sz w:val="28"/>
          <w:szCs w:val="28"/>
        </w:rPr>
        <w:t>протекает</w:t>
      </w:r>
      <w:r w:rsidR="00B47CE9">
        <w:rPr>
          <w:sz w:val="28"/>
          <w:szCs w:val="28"/>
        </w:rPr>
        <w:t xml:space="preserve"> </w:t>
      </w:r>
      <w:r w:rsidRPr="003C24D8">
        <w:rPr>
          <w:sz w:val="28"/>
          <w:szCs w:val="28"/>
        </w:rPr>
        <w:t>следующим</w:t>
      </w:r>
      <w:r w:rsidR="00B47CE9">
        <w:rPr>
          <w:sz w:val="28"/>
          <w:szCs w:val="28"/>
        </w:rPr>
        <w:t xml:space="preserve"> </w:t>
      </w:r>
      <w:r w:rsidRPr="003C24D8">
        <w:rPr>
          <w:sz w:val="28"/>
          <w:szCs w:val="28"/>
        </w:rPr>
        <w:t>образом:</w:t>
      </w:r>
      <w:r w:rsidR="00B47CE9">
        <w:rPr>
          <w:sz w:val="28"/>
          <w:szCs w:val="28"/>
        </w:rPr>
        <w:t xml:space="preserve"> </w:t>
      </w:r>
    </w:p>
    <w:p w:rsidR="00440585" w:rsidRDefault="00440585" w:rsidP="00440585">
      <w:pPr>
        <w:widowControl w:val="0"/>
        <w:spacing w:line="360" w:lineRule="auto"/>
        <w:ind w:firstLine="709"/>
        <w:jc w:val="both"/>
        <w:rPr>
          <w:sz w:val="28"/>
          <w:szCs w:val="28"/>
        </w:rPr>
      </w:pPr>
      <w:r w:rsidRPr="003C24D8">
        <w:rPr>
          <w:sz w:val="28"/>
          <w:szCs w:val="28"/>
        </w:rPr>
        <w:lastRenderedPageBreak/>
        <w:t>Первый</w:t>
      </w:r>
      <w:r w:rsidR="00B47CE9">
        <w:rPr>
          <w:sz w:val="28"/>
          <w:szCs w:val="28"/>
        </w:rPr>
        <w:t xml:space="preserve"> </w:t>
      </w:r>
      <w:r w:rsidRPr="003C24D8">
        <w:rPr>
          <w:sz w:val="28"/>
          <w:szCs w:val="28"/>
        </w:rPr>
        <w:t>этап</w:t>
      </w:r>
      <w:r w:rsidR="00B47CE9">
        <w:rPr>
          <w:sz w:val="28"/>
          <w:szCs w:val="28"/>
        </w:rPr>
        <w:t xml:space="preserve"> </w:t>
      </w:r>
      <w:r w:rsidRPr="003C24D8">
        <w:rPr>
          <w:sz w:val="28"/>
          <w:szCs w:val="28"/>
        </w:rPr>
        <w:t>–</w:t>
      </w:r>
      <w:r w:rsidR="00B47CE9">
        <w:rPr>
          <w:sz w:val="28"/>
          <w:szCs w:val="28"/>
        </w:rPr>
        <w:t xml:space="preserve"> </w:t>
      </w:r>
      <w:r w:rsidRPr="003C24D8">
        <w:rPr>
          <w:sz w:val="28"/>
          <w:szCs w:val="28"/>
        </w:rPr>
        <w:t>Подготовительный.</w:t>
      </w:r>
      <w:r w:rsidR="00B47CE9">
        <w:rPr>
          <w:sz w:val="28"/>
          <w:szCs w:val="28"/>
        </w:rPr>
        <w:t xml:space="preserve"> </w:t>
      </w:r>
    </w:p>
    <w:p w:rsidR="00440585" w:rsidRDefault="00440585" w:rsidP="00440585">
      <w:pPr>
        <w:widowControl w:val="0"/>
        <w:spacing w:line="360" w:lineRule="auto"/>
        <w:ind w:firstLine="709"/>
        <w:jc w:val="both"/>
        <w:rPr>
          <w:sz w:val="28"/>
          <w:szCs w:val="28"/>
        </w:rPr>
      </w:pPr>
      <w:r w:rsidRPr="003C24D8">
        <w:rPr>
          <w:sz w:val="28"/>
          <w:szCs w:val="28"/>
        </w:rPr>
        <w:t>Кандидат,</w:t>
      </w:r>
      <w:r w:rsidR="00B47CE9">
        <w:rPr>
          <w:sz w:val="28"/>
          <w:szCs w:val="28"/>
        </w:rPr>
        <w:t xml:space="preserve"> </w:t>
      </w:r>
      <w:r w:rsidRPr="003C24D8">
        <w:rPr>
          <w:sz w:val="28"/>
          <w:szCs w:val="28"/>
        </w:rPr>
        <w:t>принятый</w:t>
      </w:r>
      <w:r w:rsidR="00B47CE9">
        <w:rPr>
          <w:sz w:val="28"/>
          <w:szCs w:val="28"/>
        </w:rPr>
        <w:t xml:space="preserve"> </w:t>
      </w:r>
      <w:r w:rsidRPr="003C24D8">
        <w:rPr>
          <w:sz w:val="28"/>
          <w:szCs w:val="28"/>
        </w:rPr>
        <w:t>на</w:t>
      </w:r>
      <w:r w:rsidR="00B47CE9">
        <w:rPr>
          <w:sz w:val="28"/>
          <w:szCs w:val="28"/>
        </w:rPr>
        <w:t xml:space="preserve"> </w:t>
      </w:r>
      <w:r w:rsidRPr="003C24D8">
        <w:rPr>
          <w:sz w:val="28"/>
          <w:szCs w:val="28"/>
        </w:rPr>
        <w:t>работу,</w:t>
      </w:r>
      <w:r w:rsidR="00B47CE9">
        <w:rPr>
          <w:sz w:val="28"/>
          <w:szCs w:val="28"/>
        </w:rPr>
        <w:t xml:space="preserve"> </w:t>
      </w:r>
      <w:r w:rsidRPr="003C24D8">
        <w:rPr>
          <w:sz w:val="28"/>
          <w:szCs w:val="28"/>
        </w:rPr>
        <w:t>после</w:t>
      </w:r>
      <w:r w:rsidR="00B47CE9">
        <w:rPr>
          <w:sz w:val="28"/>
          <w:szCs w:val="28"/>
        </w:rPr>
        <w:t xml:space="preserve"> </w:t>
      </w:r>
      <w:r w:rsidRPr="003C24D8">
        <w:rPr>
          <w:sz w:val="28"/>
          <w:szCs w:val="28"/>
        </w:rPr>
        <w:t>оформления</w:t>
      </w:r>
      <w:r w:rsidR="00B47CE9">
        <w:rPr>
          <w:sz w:val="28"/>
          <w:szCs w:val="28"/>
        </w:rPr>
        <w:t xml:space="preserve"> </w:t>
      </w:r>
      <w:r w:rsidRPr="003C24D8">
        <w:rPr>
          <w:sz w:val="28"/>
          <w:szCs w:val="28"/>
        </w:rPr>
        <w:t>всей</w:t>
      </w:r>
      <w:r w:rsidR="00B47CE9">
        <w:rPr>
          <w:sz w:val="28"/>
          <w:szCs w:val="28"/>
        </w:rPr>
        <w:t xml:space="preserve"> </w:t>
      </w:r>
      <w:r w:rsidRPr="003C24D8">
        <w:rPr>
          <w:sz w:val="28"/>
          <w:szCs w:val="28"/>
        </w:rPr>
        <w:t>кадровой</w:t>
      </w:r>
      <w:r w:rsidR="00B47CE9">
        <w:rPr>
          <w:sz w:val="28"/>
          <w:szCs w:val="28"/>
        </w:rPr>
        <w:t xml:space="preserve"> </w:t>
      </w:r>
      <w:r w:rsidRPr="003C24D8">
        <w:rPr>
          <w:sz w:val="28"/>
          <w:szCs w:val="28"/>
        </w:rPr>
        <w:t>документации,</w:t>
      </w:r>
      <w:r w:rsidR="00B47CE9">
        <w:rPr>
          <w:sz w:val="28"/>
          <w:szCs w:val="28"/>
        </w:rPr>
        <w:t xml:space="preserve"> </w:t>
      </w:r>
      <w:r w:rsidRPr="003C24D8">
        <w:rPr>
          <w:sz w:val="28"/>
          <w:szCs w:val="28"/>
        </w:rPr>
        <w:t>получает</w:t>
      </w:r>
      <w:r w:rsidR="00B47CE9">
        <w:rPr>
          <w:sz w:val="28"/>
          <w:szCs w:val="28"/>
        </w:rPr>
        <w:t xml:space="preserve"> </w:t>
      </w:r>
      <w:r w:rsidRPr="003C24D8">
        <w:rPr>
          <w:sz w:val="28"/>
          <w:szCs w:val="28"/>
        </w:rPr>
        <w:t>возможность</w:t>
      </w:r>
      <w:r w:rsidR="00B47CE9">
        <w:rPr>
          <w:sz w:val="28"/>
          <w:szCs w:val="28"/>
        </w:rPr>
        <w:t xml:space="preserve"> </w:t>
      </w:r>
      <w:r w:rsidRPr="003C24D8">
        <w:rPr>
          <w:sz w:val="28"/>
          <w:szCs w:val="28"/>
        </w:rPr>
        <w:t>ознакомиться</w:t>
      </w:r>
      <w:r w:rsidR="00B47CE9">
        <w:rPr>
          <w:sz w:val="28"/>
          <w:szCs w:val="28"/>
        </w:rPr>
        <w:t xml:space="preserve"> </w:t>
      </w:r>
      <w:r w:rsidRPr="003C24D8">
        <w:rPr>
          <w:sz w:val="28"/>
          <w:szCs w:val="28"/>
        </w:rPr>
        <w:t>с</w:t>
      </w:r>
      <w:r w:rsidR="00B47CE9">
        <w:rPr>
          <w:sz w:val="28"/>
          <w:szCs w:val="28"/>
        </w:rPr>
        <w:t xml:space="preserve"> </w:t>
      </w:r>
      <w:r w:rsidRPr="003C24D8">
        <w:rPr>
          <w:sz w:val="28"/>
          <w:szCs w:val="28"/>
        </w:rPr>
        <w:t>рядом</w:t>
      </w:r>
      <w:r w:rsidR="00B47CE9">
        <w:rPr>
          <w:sz w:val="28"/>
          <w:szCs w:val="28"/>
        </w:rPr>
        <w:t xml:space="preserve"> </w:t>
      </w:r>
      <w:r w:rsidRPr="003C24D8">
        <w:rPr>
          <w:sz w:val="28"/>
          <w:szCs w:val="28"/>
        </w:rPr>
        <w:t>внутренних</w:t>
      </w:r>
      <w:r w:rsidR="00B47CE9">
        <w:rPr>
          <w:sz w:val="28"/>
          <w:szCs w:val="28"/>
        </w:rPr>
        <w:t xml:space="preserve"> </w:t>
      </w:r>
      <w:r w:rsidRPr="003C24D8">
        <w:rPr>
          <w:sz w:val="28"/>
          <w:szCs w:val="28"/>
        </w:rPr>
        <w:t>документов:</w:t>
      </w:r>
      <w:r w:rsidR="00B47CE9">
        <w:rPr>
          <w:sz w:val="28"/>
          <w:szCs w:val="28"/>
        </w:rPr>
        <w:t xml:space="preserve"> </w:t>
      </w:r>
      <w:r w:rsidRPr="003C24D8">
        <w:rPr>
          <w:sz w:val="28"/>
          <w:szCs w:val="28"/>
        </w:rPr>
        <w:t>регламент</w:t>
      </w:r>
      <w:r w:rsidR="00B47CE9">
        <w:rPr>
          <w:sz w:val="28"/>
          <w:szCs w:val="28"/>
        </w:rPr>
        <w:t xml:space="preserve"> </w:t>
      </w:r>
      <w:r w:rsidRPr="003C24D8">
        <w:rPr>
          <w:sz w:val="28"/>
          <w:szCs w:val="28"/>
        </w:rPr>
        <w:t>работы</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3C24D8">
        <w:rPr>
          <w:sz w:val="28"/>
          <w:szCs w:val="28"/>
        </w:rPr>
        <w:t>,</w:t>
      </w:r>
      <w:r w:rsidR="00B47CE9">
        <w:rPr>
          <w:sz w:val="28"/>
          <w:szCs w:val="28"/>
        </w:rPr>
        <w:t xml:space="preserve"> </w:t>
      </w:r>
      <w:r w:rsidRPr="003C24D8">
        <w:rPr>
          <w:sz w:val="28"/>
          <w:szCs w:val="28"/>
        </w:rPr>
        <w:t>должностная</w:t>
      </w:r>
      <w:r w:rsidR="00B47CE9">
        <w:rPr>
          <w:sz w:val="28"/>
          <w:szCs w:val="28"/>
        </w:rPr>
        <w:t xml:space="preserve"> </w:t>
      </w:r>
      <w:r w:rsidRPr="003C24D8">
        <w:rPr>
          <w:sz w:val="28"/>
          <w:szCs w:val="28"/>
        </w:rPr>
        <w:t>инструкция,</w:t>
      </w:r>
      <w:r w:rsidR="00B47CE9">
        <w:rPr>
          <w:sz w:val="28"/>
          <w:szCs w:val="28"/>
        </w:rPr>
        <w:t xml:space="preserve"> </w:t>
      </w:r>
      <w:r w:rsidRPr="003C24D8">
        <w:rPr>
          <w:sz w:val="28"/>
          <w:szCs w:val="28"/>
        </w:rPr>
        <w:t>правила</w:t>
      </w:r>
      <w:r w:rsidR="00B47CE9">
        <w:rPr>
          <w:sz w:val="28"/>
          <w:szCs w:val="28"/>
        </w:rPr>
        <w:t xml:space="preserve"> </w:t>
      </w:r>
      <w:r w:rsidRPr="003C24D8">
        <w:rPr>
          <w:sz w:val="28"/>
          <w:szCs w:val="28"/>
        </w:rPr>
        <w:t>внутреннего</w:t>
      </w:r>
      <w:r w:rsidR="00B47CE9">
        <w:rPr>
          <w:sz w:val="28"/>
          <w:szCs w:val="28"/>
        </w:rPr>
        <w:t xml:space="preserve"> </w:t>
      </w:r>
      <w:r w:rsidRPr="003C24D8">
        <w:rPr>
          <w:sz w:val="28"/>
          <w:szCs w:val="28"/>
        </w:rPr>
        <w:t>трудового</w:t>
      </w:r>
      <w:r w:rsidR="00B47CE9">
        <w:rPr>
          <w:sz w:val="28"/>
          <w:szCs w:val="28"/>
        </w:rPr>
        <w:t xml:space="preserve"> </w:t>
      </w:r>
      <w:r w:rsidRPr="003C24D8">
        <w:rPr>
          <w:sz w:val="28"/>
          <w:szCs w:val="28"/>
        </w:rPr>
        <w:t>распорядка,</w:t>
      </w:r>
      <w:r w:rsidR="00B47CE9">
        <w:rPr>
          <w:sz w:val="28"/>
          <w:szCs w:val="28"/>
        </w:rPr>
        <w:t xml:space="preserve"> </w:t>
      </w:r>
      <w:r w:rsidRPr="003C24D8">
        <w:rPr>
          <w:sz w:val="28"/>
          <w:szCs w:val="28"/>
        </w:rPr>
        <w:t>кодекс</w:t>
      </w:r>
      <w:r w:rsidR="00B47CE9">
        <w:rPr>
          <w:sz w:val="28"/>
          <w:szCs w:val="28"/>
        </w:rPr>
        <w:t xml:space="preserve"> </w:t>
      </w:r>
      <w:r w:rsidRPr="003C24D8">
        <w:rPr>
          <w:sz w:val="28"/>
          <w:szCs w:val="28"/>
        </w:rPr>
        <w:t>корпоративной</w:t>
      </w:r>
      <w:r w:rsidR="00B47CE9">
        <w:rPr>
          <w:sz w:val="28"/>
          <w:szCs w:val="28"/>
        </w:rPr>
        <w:t xml:space="preserve"> </w:t>
      </w:r>
      <w:r w:rsidRPr="003C24D8">
        <w:rPr>
          <w:sz w:val="28"/>
          <w:szCs w:val="28"/>
        </w:rPr>
        <w:t>этики</w:t>
      </w:r>
      <w:r w:rsidR="00B47CE9">
        <w:rPr>
          <w:sz w:val="28"/>
          <w:szCs w:val="28"/>
        </w:rPr>
        <w:t xml:space="preserve"> </w:t>
      </w:r>
      <w:r w:rsidRPr="003C24D8">
        <w:rPr>
          <w:sz w:val="28"/>
          <w:szCs w:val="28"/>
        </w:rPr>
        <w:t>и</w:t>
      </w:r>
      <w:r w:rsidR="00B47CE9">
        <w:rPr>
          <w:sz w:val="28"/>
          <w:szCs w:val="28"/>
        </w:rPr>
        <w:t xml:space="preserve"> </w:t>
      </w:r>
      <w:r w:rsidRPr="003C24D8">
        <w:rPr>
          <w:sz w:val="28"/>
          <w:szCs w:val="28"/>
        </w:rPr>
        <w:t>служебного</w:t>
      </w:r>
      <w:r w:rsidR="00B47CE9">
        <w:rPr>
          <w:sz w:val="28"/>
          <w:szCs w:val="28"/>
        </w:rPr>
        <w:t xml:space="preserve"> </w:t>
      </w:r>
      <w:r w:rsidRPr="003C24D8">
        <w:rPr>
          <w:sz w:val="28"/>
          <w:szCs w:val="28"/>
        </w:rPr>
        <w:t>поведения</w:t>
      </w:r>
      <w:r w:rsidR="00B47CE9">
        <w:rPr>
          <w:sz w:val="28"/>
          <w:szCs w:val="28"/>
        </w:rPr>
        <w:t xml:space="preserve"> </w:t>
      </w:r>
      <w:r w:rsidRPr="003C24D8">
        <w:rPr>
          <w:sz w:val="28"/>
          <w:szCs w:val="28"/>
        </w:rPr>
        <w:t>и</w:t>
      </w:r>
      <w:r w:rsidR="00B47CE9">
        <w:rPr>
          <w:sz w:val="28"/>
          <w:szCs w:val="28"/>
        </w:rPr>
        <w:t xml:space="preserve"> </w:t>
      </w:r>
      <w:r w:rsidRPr="003C24D8">
        <w:rPr>
          <w:sz w:val="28"/>
          <w:szCs w:val="28"/>
        </w:rPr>
        <w:t>с</w:t>
      </w:r>
      <w:r w:rsidR="00B47CE9">
        <w:rPr>
          <w:sz w:val="28"/>
          <w:szCs w:val="28"/>
        </w:rPr>
        <w:t xml:space="preserve"> </w:t>
      </w:r>
      <w:r w:rsidRPr="003C24D8">
        <w:rPr>
          <w:sz w:val="28"/>
          <w:szCs w:val="28"/>
        </w:rPr>
        <w:t>другими</w:t>
      </w:r>
      <w:r w:rsidR="00B47CE9">
        <w:rPr>
          <w:sz w:val="28"/>
          <w:szCs w:val="28"/>
        </w:rPr>
        <w:t xml:space="preserve"> </w:t>
      </w:r>
      <w:r w:rsidRPr="003C24D8">
        <w:rPr>
          <w:sz w:val="28"/>
          <w:szCs w:val="28"/>
        </w:rPr>
        <w:t>внутренними</w:t>
      </w:r>
      <w:r w:rsidR="00B47CE9">
        <w:rPr>
          <w:sz w:val="28"/>
          <w:szCs w:val="28"/>
        </w:rPr>
        <w:t xml:space="preserve"> </w:t>
      </w:r>
      <w:r w:rsidRPr="003C24D8">
        <w:rPr>
          <w:sz w:val="28"/>
          <w:szCs w:val="28"/>
        </w:rPr>
        <w:t>локальными</w:t>
      </w:r>
      <w:r w:rsidR="00B47CE9">
        <w:rPr>
          <w:sz w:val="28"/>
          <w:szCs w:val="28"/>
        </w:rPr>
        <w:t xml:space="preserve"> </w:t>
      </w:r>
      <w:r w:rsidRPr="003C24D8">
        <w:rPr>
          <w:sz w:val="28"/>
          <w:szCs w:val="28"/>
        </w:rPr>
        <w:t>нормативными</w:t>
      </w:r>
      <w:r w:rsidR="00B47CE9">
        <w:rPr>
          <w:sz w:val="28"/>
          <w:szCs w:val="28"/>
        </w:rPr>
        <w:t xml:space="preserve"> </w:t>
      </w:r>
      <w:r w:rsidRPr="003C24D8">
        <w:rPr>
          <w:sz w:val="28"/>
          <w:szCs w:val="28"/>
        </w:rPr>
        <w:t>актами</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3C24D8">
        <w:rPr>
          <w:sz w:val="28"/>
          <w:szCs w:val="28"/>
        </w:rPr>
        <w:t>.</w:t>
      </w:r>
      <w:r w:rsidR="00B47CE9">
        <w:rPr>
          <w:sz w:val="28"/>
          <w:szCs w:val="28"/>
        </w:rPr>
        <w:t xml:space="preserve"> </w:t>
      </w:r>
    </w:p>
    <w:p w:rsidR="00440585" w:rsidRDefault="00440585" w:rsidP="00440585">
      <w:pPr>
        <w:widowControl w:val="0"/>
        <w:spacing w:line="360" w:lineRule="auto"/>
        <w:ind w:firstLine="709"/>
        <w:jc w:val="both"/>
        <w:rPr>
          <w:sz w:val="28"/>
          <w:szCs w:val="28"/>
        </w:rPr>
      </w:pPr>
      <w:r w:rsidRPr="003C24D8">
        <w:rPr>
          <w:sz w:val="28"/>
          <w:szCs w:val="28"/>
        </w:rPr>
        <w:t>Второй</w:t>
      </w:r>
      <w:r w:rsidR="00B47CE9">
        <w:rPr>
          <w:sz w:val="28"/>
          <w:szCs w:val="28"/>
        </w:rPr>
        <w:t xml:space="preserve"> </w:t>
      </w:r>
      <w:r w:rsidRPr="003C24D8">
        <w:rPr>
          <w:sz w:val="28"/>
          <w:szCs w:val="28"/>
        </w:rPr>
        <w:t>этап</w:t>
      </w:r>
      <w:r w:rsidR="00B47CE9">
        <w:rPr>
          <w:sz w:val="28"/>
          <w:szCs w:val="28"/>
        </w:rPr>
        <w:t xml:space="preserve"> </w:t>
      </w:r>
      <w:r w:rsidRPr="003C24D8">
        <w:rPr>
          <w:sz w:val="28"/>
          <w:szCs w:val="28"/>
        </w:rPr>
        <w:t>–</w:t>
      </w:r>
      <w:r w:rsidR="00B47CE9">
        <w:rPr>
          <w:sz w:val="28"/>
          <w:szCs w:val="28"/>
        </w:rPr>
        <w:t xml:space="preserve"> </w:t>
      </w:r>
      <w:r w:rsidRPr="003C24D8">
        <w:rPr>
          <w:sz w:val="28"/>
          <w:szCs w:val="28"/>
        </w:rPr>
        <w:t>Вводный.</w:t>
      </w:r>
      <w:r w:rsidR="00B47CE9">
        <w:rPr>
          <w:sz w:val="28"/>
          <w:szCs w:val="28"/>
        </w:rPr>
        <w:t xml:space="preserve"> </w:t>
      </w:r>
    </w:p>
    <w:p w:rsidR="00440585" w:rsidRDefault="00440585" w:rsidP="00440585">
      <w:pPr>
        <w:widowControl w:val="0"/>
        <w:spacing w:line="360" w:lineRule="auto"/>
        <w:ind w:firstLine="709"/>
        <w:jc w:val="both"/>
        <w:rPr>
          <w:sz w:val="28"/>
          <w:szCs w:val="28"/>
        </w:rPr>
      </w:pPr>
      <w:r w:rsidRPr="003C24D8">
        <w:rPr>
          <w:sz w:val="28"/>
          <w:szCs w:val="28"/>
        </w:rPr>
        <w:t>Знакомство</w:t>
      </w:r>
      <w:r w:rsidR="00B47CE9">
        <w:rPr>
          <w:sz w:val="28"/>
          <w:szCs w:val="28"/>
        </w:rPr>
        <w:t xml:space="preserve"> </w:t>
      </w:r>
      <w:r w:rsidRPr="003C24D8">
        <w:rPr>
          <w:sz w:val="28"/>
          <w:szCs w:val="28"/>
        </w:rPr>
        <w:t>сотрудника</w:t>
      </w:r>
      <w:r w:rsidR="00B47CE9">
        <w:rPr>
          <w:sz w:val="28"/>
          <w:szCs w:val="28"/>
        </w:rPr>
        <w:t xml:space="preserve"> </w:t>
      </w:r>
      <w:r w:rsidRPr="003C24D8">
        <w:rPr>
          <w:sz w:val="28"/>
          <w:szCs w:val="28"/>
        </w:rPr>
        <w:t>с</w:t>
      </w:r>
      <w:r w:rsidR="00B47CE9">
        <w:rPr>
          <w:sz w:val="28"/>
          <w:szCs w:val="28"/>
        </w:rPr>
        <w:t xml:space="preserve"> </w:t>
      </w:r>
      <w:r w:rsidRPr="003C24D8">
        <w:rPr>
          <w:sz w:val="28"/>
          <w:szCs w:val="28"/>
        </w:rPr>
        <w:t>непосредственным</w:t>
      </w:r>
      <w:r w:rsidR="00B47CE9">
        <w:rPr>
          <w:sz w:val="28"/>
          <w:szCs w:val="28"/>
        </w:rPr>
        <w:t xml:space="preserve"> </w:t>
      </w:r>
      <w:r w:rsidRPr="003C24D8">
        <w:rPr>
          <w:sz w:val="28"/>
          <w:szCs w:val="28"/>
        </w:rPr>
        <w:t>руководителем,</w:t>
      </w:r>
      <w:r w:rsidR="00B47CE9">
        <w:rPr>
          <w:sz w:val="28"/>
          <w:szCs w:val="28"/>
        </w:rPr>
        <w:t xml:space="preserve"> </w:t>
      </w:r>
      <w:r w:rsidRPr="003C24D8">
        <w:rPr>
          <w:sz w:val="28"/>
          <w:szCs w:val="28"/>
        </w:rPr>
        <w:t>знакомство</w:t>
      </w:r>
      <w:r w:rsidR="00B47CE9">
        <w:rPr>
          <w:sz w:val="28"/>
          <w:szCs w:val="28"/>
        </w:rPr>
        <w:t xml:space="preserve"> </w:t>
      </w:r>
      <w:r w:rsidRPr="003C24D8">
        <w:rPr>
          <w:sz w:val="28"/>
          <w:szCs w:val="28"/>
        </w:rPr>
        <w:t>новичка</w:t>
      </w:r>
      <w:r w:rsidR="00B47CE9">
        <w:rPr>
          <w:sz w:val="28"/>
          <w:szCs w:val="28"/>
        </w:rPr>
        <w:t xml:space="preserve"> </w:t>
      </w:r>
      <w:r w:rsidRPr="003C24D8">
        <w:rPr>
          <w:sz w:val="28"/>
          <w:szCs w:val="28"/>
        </w:rPr>
        <w:t>с</w:t>
      </w:r>
      <w:r w:rsidR="00B47CE9">
        <w:rPr>
          <w:sz w:val="28"/>
          <w:szCs w:val="28"/>
        </w:rPr>
        <w:t xml:space="preserve"> </w:t>
      </w:r>
      <w:r w:rsidRPr="003C24D8">
        <w:rPr>
          <w:sz w:val="28"/>
          <w:szCs w:val="28"/>
        </w:rPr>
        <w:t>особенностями</w:t>
      </w:r>
      <w:r w:rsidR="00B47CE9">
        <w:rPr>
          <w:sz w:val="28"/>
          <w:szCs w:val="28"/>
        </w:rPr>
        <w:t xml:space="preserve"> </w:t>
      </w:r>
      <w:r w:rsidRPr="003C24D8">
        <w:rPr>
          <w:sz w:val="28"/>
          <w:szCs w:val="28"/>
        </w:rPr>
        <w:t>профессиональной</w:t>
      </w:r>
      <w:r w:rsidR="00B47CE9">
        <w:rPr>
          <w:sz w:val="28"/>
          <w:szCs w:val="28"/>
        </w:rPr>
        <w:t xml:space="preserve"> </w:t>
      </w:r>
      <w:r w:rsidRPr="003C24D8">
        <w:rPr>
          <w:sz w:val="28"/>
          <w:szCs w:val="28"/>
        </w:rPr>
        <w:t>деятельности.</w:t>
      </w:r>
      <w:r w:rsidR="00B47CE9">
        <w:rPr>
          <w:sz w:val="28"/>
          <w:szCs w:val="28"/>
        </w:rPr>
        <w:t xml:space="preserve"> </w:t>
      </w:r>
    </w:p>
    <w:p w:rsidR="00440585" w:rsidRDefault="00440585" w:rsidP="00440585">
      <w:pPr>
        <w:widowControl w:val="0"/>
        <w:spacing w:line="360" w:lineRule="auto"/>
        <w:ind w:firstLine="709"/>
        <w:jc w:val="both"/>
        <w:rPr>
          <w:sz w:val="28"/>
          <w:szCs w:val="28"/>
        </w:rPr>
      </w:pPr>
      <w:r w:rsidRPr="003C24D8">
        <w:rPr>
          <w:sz w:val="28"/>
          <w:szCs w:val="28"/>
        </w:rPr>
        <w:t>Третий</w:t>
      </w:r>
      <w:r w:rsidR="00B47CE9">
        <w:rPr>
          <w:sz w:val="28"/>
          <w:szCs w:val="28"/>
        </w:rPr>
        <w:t xml:space="preserve"> </w:t>
      </w:r>
      <w:r w:rsidRPr="003C24D8">
        <w:rPr>
          <w:sz w:val="28"/>
          <w:szCs w:val="28"/>
        </w:rPr>
        <w:t>этап</w:t>
      </w:r>
      <w:r w:rsidR="00B47CE9">
        <w:rPr>
          <w:sz w:val="28"/>
          <w:szCs w:val="28"/>
        </w:rPr>
        <w:t xml:space="preserve"> </w:t>
      </w:r>
      <w:r w:rsidRPr="003C24D8">
        <w:rPr>
          <w:sz w:val="28"/>
          <w:szCs w:val="28"/>
        </w:rPr>
        <w:t>-</w:t>
      </w:r>
      <w:r w:rsidR="00B47CE9">
        <w:rPr>
          <w:sz w:val="28"/>
          <w:szCs w:val="28"/>
        </w:rPr>
        <w:t xml:space="preserve"> </w:t>
      </w:r>
      <w:r w:rsidRPr="003C24D8">
        <w:rPr>
          <w:sz w:val="28"/>
          <w:szCs w:val="28"/>
        </w:rPr>
        <w:t>Инструктаж.</w:t>
      </w:r>
      <w:r w:rsidR="00B47CE9">
        <w:rPr>
          <w:sz w:val="28"/>
          <w:szCs w:val="28"/>
        </w:rPr>
        <w:t xml:space="preserve"> </w:t>
      </w:r>
    </w:p>
    <w:p w:rsidR="00440585" w:rsidRDefault="00440585" w:rsidP="00440585">
      <w:pPr>
        <w:widowControl w:val="0"/>
        <w:spacing w:line="360" w:lineRule="auto"/>
        <w:ind w:firstLine="709"/>
        <w:jc w:val="both"/>
        <w:rPr>
          <w:sz w:val="28"/>
          <w:szCs w:val="28"/>
        </w:rPr>
      </w:pPr>
      <w:r w:rsidRPr="003C24D8">
        <w:rPr>
          <w:sz w:val="28"/>
          <w:szCs w:val="28"/>
        </w:rPr>
        <w:t>Специалистом</w:t>
      </w:r>
      <w:r w:rsidR="00B47CE9">
        <w:rPr>
          <w:sz w:val="28"/>
          <w:szCs w:val="28"/>
        </w:rPr>
        <w:t xml:space="preserve"> </w:t>
      </w:r>
      <w:r w:rsidRPr="003C24D8">
        <w:rPr>
          <w:sz w:val="28"/>
          <w:szCs w:val="28"/>
        </w:rPr>
        <w:t>по</w:t>
      </w:r>
      <w:r w:rsidR="00B47CE9">
        <w:rPr>
          <w:sz w:val="28"/>
          <w:szCs w:val="28"/>
        </w:rPr>
        <w:t xml:space="preserve"> </w:t>
      </w:r>
      <w:r w:rsidRPr="003C24D8">
        <w:rPr>
          <w:sz w:val="28"/>
          <w:szCs w:val="28"/>
        </w:rPr>
        <w:t>охране</w:t>
      </w:r>
      <w:r w:rsidR="00B47CE9">
        <w:rPr>
          <w:sz w:val="28"/>
          <w:szCs w:val="28"/>
        </w:rPr>
        <w:t xml:space="preserve"> </w:t>
      </w:r>
      <w:r w:rsidRPr="003C24D8">
        <w:rPr>
          <w:sz w:val="28"/>
          <w:szCs w:val="28"/>
        </w:rPr>
        <w:t>труда</w:t>
      </w:r>
      <w:r w:rsidR="00B47CE9">
        <w:rPr>
          <w:sz w:val="28"/>
          <w:szCs w:val="28"/>
        </w:rPr>
        <w:t xml:space="preserve"> </w:t>
      </w:r>
      <w:r w:rsidRPr="003C24D8">
        <w:rPr>
          <w:sz w:val="28"/>
          <w:szCs w:val="28"/>
        </w:rPr>
        <w:t>и</w:t>
      </w:r>
      <w:r w:rsidR="00B47CE9">
        <w:rPr>
          <w:sz w:val="28"/>
          <w:szCs w:val="28"/>
        </w:rPr>
        <w:t xml:space="preserve"> </w:t>
      </w:r>
      <w:r w:rsidRPr="003C24D8">
        <w:rPr>
          <w:sz w:val="28"/>
          <w:szCs w:val="28"/>
        </w:rPr>
        <w:t>инженером</w:t>
      </w:r>
      <w:r w:rsidR="00B47CE9">
        <w:rPr>
          <w:sz w:val="28"/>
          <w:szCs w:val="28"/>
        </w:rPr>
        <w:t xml:space="preserve"> </w:t>
      </w:r>
      <w:r w:rsidRPr="003C24D8">
        <w:rPr>
          <w:sz w:val="28"/>
          <w:szCs w:val="28"/>
        </w:rPr>
        <w:t>по</w:t>
      </w:r>
      <w:r w:rsidR="00B47CE9">
        <w:rPr>
          <w:sz w:val="28"/>
          <w:szCs w:val="28"/>
        </w:rPr>
        <w:t xml:space="preserve"> </w:t>
      </w:r>
      <w:r w:rsidRPr="003C24D8">
        <w:rPr>
          <w:sz w:val="28"/>
          <w:szCs w:val="28"/>
        </w:rPr>
        <w:t>гражданской</w:t>
      </w:r>
      <w:r w:rsidR="00B47CE9">
        <w:rPr>
          <w:sz w:val="28"/>
          <w:szCs w:val="28"/>
        </w:rPr>
        <w:t xml:space="preserve"> </w:t>
      </w:r>
      <w:r w:rsidRPr="003C24D8">
        <w:rPr>
          <w:sz w:val="28"/>
          <w:szCs w:val="28"/>
        </w:rPr>
        <w:t>обороне</w:t>
      </w:r>
      <w:r w:rsidR="00B47CE9">
        <w:rPr>
          <w:sz w:val="28"/>
          <w:szCs w:val="28"/>
        </w:rPr>
        <w:t xml:space="preserve"> </w:t>
      </w:r>
      <w:r w:rsidRPr="003C24D8">
        <w:rPr>
          <w:sz w:val="28"/>
          <w:szCs w:val="28"/>
        </w:rPr>
        <w:t>и</w:t>
      </w:r>
      <w:r w:rsidR="00B47CE9">
        <w:rPr>
          <w:sz w:val="28"/>
          <w:szCs w:val="28"/>
        </w:rPr>
        <w:t xml:space="preserve"> </w:t>
      </w:r>
      <w:r w:rsidRPr="003C24D8">
        <w:rPr>
          <w:sz w:val="28"/>
          <w:szCs w:val="28"/>
        </w:rPr>
        <w:t>чрезвычайным</w:t>
      </w:r>
      <w:r w:rsidR="00B47CE9">
        <w:rPr>
          <w:sz w:val="28"/>
          <w:szCs w:val="28"/>
        </w:rPr>
        <w:t xml:space="preserve"> </w:t>
      </w:r>
      <w:r w:rsidRPr="003C24D8">
        <w:rPr>
          <w:sz w:val="28"/>
          <w:szCs w:val="28"/>
        </w:rPr>
        <w:t>ситуациям</w:t>
      </w:r>
      <w:r w:rsidR="00B47CE9">
        <w:rPr>
          <w:sz w:val="28"/>
          <w:szCs w:val="28"/>
        </w:rPr>
        <w:t xml:space="preserve"> </w:t>
      </w:r>
      <w:r w:rsidRPr="003C24D8">
        <w:rPr>
          <w:sz w:val="28"/>
          <w:szCs w:val="28"/>
        </w:rPr>
        <w:t>проводится</w:t>
      </w:r>
      <w:r w:rsidR="00B47CE9">
        <w:rPr>
          <w:sz w:val="28"/>
          <w:szCs w:val="28"/>
        </w:rPr>
        <w:t xml:space="preserve"> </w:t>
      </w:r>
      <w:r w:rsidRPr="003C24D8">
        <w:rPr>
          <w:sz w:val="28"/>
          <w:szCs w:val="28"/>
        </w:rPr>
        <w:t>инструктаж</w:t>
      </w:r>
      <w:r w:rsidR="00B47CE9">
        <w:rPr>
          <w:sz w:val="28"/>
          <w:szCs w:val="28"/>
        </w:rPr>
        <w:t xml:space="preserve"> </w:t>
      </w:r>
      <w:r w:rsidRPr="003C24D8">
        <w:rPr>
          <w:sz w:val="28"/>
          <w:szCs w:val="28"/>
        </w:rPr>
        <w:t>по</w:t>
      </w:r>
      <w:r w:rsidR="00B47CE9">
        <w:rPr>
          <w:sz w:val="28"/>
          <w:szCs w:val="28"/>
        </w:rPr>
        <w:t xml:space="preserve"> </w:t>
      </w:r>
      <w:r w:rsidRPr="003C24D8">
        <w:rPr>
          <w:sz w:val="28"/>
          <w:szCs w:val="28"/>
        </w:rPr>
        <w:t>технике</w:t>
      </w:r>
      <w:r w:rsidR="00B47CE9">
        <w:rPr>
          <w:sz w:val="28"/>
          <w:szCs w:val="28"/>
        </w:rPr>
        <w:t xml:space="preserve"> </w:t>
      </w:r>
      <w:r w:rsidRPr="003C24D8">
        <w:rPr>
          <w:sz w:val="28"/>
          <w:szCs w:val="28"/>
        </w:rPr>
        <w:t>безопасности</w:t>
      </w:r>
      <w:r w:rsidR="00B47CE9">
        <w:rPr>
          <w:sz w:val="28"/>
          <w:szCs w:val="28"/>
        </w:rPr>
        <w:t xml:space="preserve"> </w:t>
      </w:r>
      <w:r w:rsidRPr="003C24D8">
        <w:rPr>
          <w:sz w:val="28"/>
          <w:szCs w:val="28"/>
        </w:rPr>
        <w:t>и</w:t>
      </w:r>
      <w:r w:rsidR="00B47CE9">
        <w:rPr>
          <w:sz w:val="28"/>
          <w:szCs w:val="28"/>
        </w:rPr>
        <w:t xml:space="preserve"> </w:t>
      </w:r>
      <w:r w:rsidRPr="003C24D8">
        <w:rPr>
          <w:sz w:val="28"/>
          <w:szCs w:val="28"/>
        </w:rPr>
        <w:t>охране</w:t>
      </w:r>
      <w:r w:rsidR="00B47CE9">
        <w:rPr>
          <w:sz w:val="28"/>
          <w:szCs w:val="28"/>
        </w:rPr>
        <w:t xml:space="preserve"> </w:t>
      </w:r>
      <w:r w:rsidRPr="003C24D8">
        <w:rPr>
          <w:sz w:val="28"/>
          <w:szCs w:val="28"/>
        </w:rPr>
        <w:t>труда.</w:t>
      </w:r>
      <w:r w:rsidR="00B47CE9">
        <w:rPr>
          <w:sz w:val="28"/>
          <w:szCs w:val="28"/>
        </w:rPr>
        <w:t xml:space="preserve"> </w:t>
      </w:r>
    </w:p>
    <w:p w:rsidR="00440585" w:rsidRDefault="00440585" w:rsidP="00440585">
      <w:pPr>
        <w:widowControl w:val="0"/>
        <w:spacing w:line="360" w:lineRule="auto"/>
        <w:ind w:firstLine="709"/>
        <w:jc w:val="both"/>
        <w:rPr>
          <w:sz w:val="28"/>
          <w:szCs w:val="28"/>
        </w:rPr>
      </w:pPr>
      <w:r w:rsidRPr="003C24D8">
        <w:rPr>
          <w:sz w:val="28"/>
          <w:szCs w:val="28"/>
        </w:rPr>
        <w:t>Прием</w:t>
      </w:r>
      <w:r w:rsidR="00B47CE9">
        <w:rPr>
          <w:sz w:val="28"/>
          <w:szCs w:val="28"/>
        </w:rPr>
        <w:t xml:space="preserve"> </w:t>
      </w:r>
      <w:r w:rsidRPr="003C24D8">
        <w:rPr>
          <w:sz w:val="28"/>
          <w:szCs w:val="28"/>
        </w:rPr>
        <w:t>сотрудника</w:t>
      </w:r>
      <w:r w:rsidR="00B47CE9">
        <w:rPr>
          <w:sz w:val="28"/>
          <w:szCs w:val="28"/>
        </w:rPr>
        <w:t xml:space="preserve"> </w:t>
      </w:r>
      <w:r w:rsidRPr="003C24D8">
        <w:rPr>
          <w:sz w:val="28"/>
          <w:szCs w:val="28"/>
        </w:rPr>
        <w:t>на</w:t>
      </w:r>
      <w:r w:rsidR="00B47CE9">
        <w:rPr>
          <w:sz w:val="28"/>
          <w:szCs w:val="28"/>
        </w:rPr>
        <w:t xml:space="preserve"> </w:t>
      </w:r>
      <w:r w:rsidRPr="003C24D8">
        <w:rPr>
          <w:sz w:val="28"/>
          <w:szCs w:val="28"/>
        </w:rPr>
        <w:t>работу</w:t>
      </w:r>
      <w:r>
        <w:rPr>
          <w:sz w:val="28"/>
          <w:szCs w:val="28"/>
        </w:rPr>
        <w:t>.</w:t>
      </w:r>
      <w:r w:rsidR="00B47CE9">
        <w:rPr>
          <w:sz w:val="28"/>
          <w:szCs w:val="28"/>
        </w:rPr>
        <w:t xml:space="preserve"> </w:t>
      </w:r>
      <w:r w:rsidRPr="003C24D8">
        <w:rPr>
          <w:sz w:val="28"/>
          <w:szCs w:val="28"/>
        </w:rPr>
        <w:t>Оформление</w:t>
      </w:r>
      <w:r w:rsidR="00B47CE9">
        <w:rPr>
          <w:sz w:val="28"/>
          <w:szCs w:val="28"/>
        </w:rPr>
        <w:t xml:space="preserve"> </w:t>
      </w:r>
      <w:r w:rsidRPr="003C24D8">
        <w:rPr>
          <w:sz w:val="28"/>
          <w:szCs w:val="28"/>
        </w:rPr>
        <w:t>кадровой</w:t>
      </w:r>
      <w:r w:rsidR="00B47CE9">
        <w:rPr>
          <w:sz w:val="28"/>
          <w:szCs w:val="28"/>
        </w:rPr>
        <w:t xml:space="preserve"> </w:t>
      </w:r>
      <w:r w:rsidRPr="003C24D8">
        <w:rPr>
          <w:sz w:val="28"/>
          <w:szCs w:val="28"/>
        </w:rPr>
        <w:t>документации</w:t>
      </w:r>
      <w:r w:rsidR="00B47CE9">
        <w:rPr>
          <w:sz w:val="28"/>
          <w:szCs w:val="28"/>
        </w:rPr>
        <w:t xml:space="preserve"> </w:t>
      </w:r>
      <w:r w:rsidRPr="003C24D8">
        <w:rPr>
          <w:sz w:val="28"/>
          <w:szCs w:val="28"/>
        </w:rPr>
        <w:t>Знакомство</w:t>
      </w:r>
      <w:r w:rsidR="00B47CE9">
        <w:rPr>
          <w:sz w:val="28"/>
          <w:szCs w:val="28"/>
        </w:rPr>
        <w:t xml:space="preserve"> </w:t>
      </w:r>
      <w:r w:rsidRPr="003C24D8">
        <w:rPr>
          <w:sz w:val="28"/>
          <w:szCs w:val="28"/>
        </w:rPr>
        <w:t>с</w:t>
      </w:r>
      <w:r w:rsidR="00B47CE9">
        <w:rPr>
          <w:sz w:val="28"/>
          <w:szCs w:val="28"/>
        </w:rPr>
        <w:t xml:space="preserve"> </w:t>
      </w:r>
      <w:r w:rsidRPr="003C24D8">
        <w:rPr>
          <w:sz w:val="28"/>
          <w:szCs w:val="28"/>
        </w:rPr>
        <w:t>руков</w:t>
      </w:r>
      <w:r>
        <w:rPr>
          <w:sz w:val="28"/>
          <w:szCs w:val="28"/>
        </w:rPr>
        <w:t>одителем</w:t>
      </w:r>
      <w:r w:rsidR="00B47CE9">
        <w:rPr>
          <w:sz w:val="28"/>
          <w:szCs w:val="28"/>
        </w:rPr>
        <w:t xml:space="preserve"> </w:t>
      </w:r>
      <w:r>
        <w:rPr>
          <w:sz w:val="28"/>
          <w:szCs w:val="28"/>
        </w:rPr>
        <w:t>Проведение</w:t>
      </w:r>
      <w:r w:rsidR="00B47CE9">
        <w:rPr>
          <w:sz w:val="28"/>
          <w:szCs w:val="28"/>
        </w:rPr>
        <w:t xml:space="preserve"> </w:t>
      </w:r>
      <w:r>
        <w:rPr>
          <w:sz w:val="28"/>
          <w:szCs w:val="28"/>
        </w:rPr>
        <w:t>инструктажа.</w:t>
      </w:r>
      <w:r w:rsidR="00B47CE9">
        <w:rPr>
          <w:sz w:val="28"/>
          <w:szCs w:val="28"/>
        </w:rPr>
        <w:t xml:space="preserve"> </w:t>
      </w:r>
    </w:p>
    <w:p w:rsidR="00440585" w:rsidRDefault="00440585" w:rsidP="00440585">
      <w:pPr>
        <w:widowControl w:val="0"/>
        <w:spacing w:line="360" w:lineRule="auto"/>
        <w:ind w:firstLine="709"/>
        <w:jc w:val="both"/>
        <w:rPr>
          <w:sz w:val="28"/>
          <w:szCs w:val="28"/>
        </w:rPr>
      </w:pPr>
      <w:r w:rsidRPr="003C24D8">
        <w:rPr>
          <w:sz w:val="28"/>
          <w:szCs w:val="28"/>
        </w:rPr>
        <w:t>Изучив</w:t>
      </w:r>
      <w:r w:rsidR="00B47CE9">
        <w:rPr>
          <w:sz w:val="28"/>
          <w:szCs w:val="28"/>
        </w:rPr>
        <w:t xml:space="preserve"> </w:t>
      </w:r>
      <w:r w:rsidRPr="003C24D8">
        <w:rPr>
          <w:sz w:val="28"/>
          <w:szCs w:val="28"/>
        </w:rPr>
        <w:t>документацию</w:t>
      </w:r>
      <w:r w:rsidR="00B47CE9">
        <w:rPr>
          <w:sz w:val="28"/>
          <w:szCs w:val="28"/>
        </w:rPr>
        <w:t xml:space="preserve"> </w:t>
      </w:r>
      <w:r w:rsidRPr="003C24D8">
        <w:rPr>
          <w:sz w:val="28"/>
          <w:szCs w:val="28"/>
        </w:rPr>
        <w:t>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3C24D8">
        <w:rPr>
          <w:sz w:val="28"/>
          <w:szCs w:val="28"/>
        </w:rPr>
        <w:t>,</w:t>
      </w:r>
      <w:r w:rsidR="00B47CE9">
        <w:rPr>
          <w:sz w:val="28"/>
          <w:szCs w:val="28"/>
        </w:rPr>
        <w:t xml:space="preserve"> </w:t>
      </w:r>
      <w:r w:rsidRPr="003C24D8">
        <w:rPr>
          <w:sz w:val="28"/>
          <w:szCs w:val="28"/>
        </w:rPr>
        <w:t>можно</w:t>
      </w:r>
      <w:r w:rsidR="00B47CE9">
        <w:rPr>
          <w:sz w:val="28"/>
          <w:szCs w:val="28"/>
        </w:rPr>
        <w:t xml:space="preserve"> </w:t>
      </w:r>
      <w:r w:rsidRPr="003C24D8">
        <w:rPr>
          <w:sz w:val="28"/>
          <w:szCs w:val="28"/>
        </w:rPr>
        <w:t>сделать</w:t>
      </w:r>
      <w:r w:rsidR="00B47CE9">
        <w:rPr>
          <w:sz w:val="28"/>
          <w:szCs w:val="28"/>
        </w:rPr>
        <w:t xml:space="preserve"> </w:t>
      </w:r>
      <w:r w:rsidRPr="003C24D8">
        <w:rPr>
          <w:sz w:val="28"/>
          <w:szCs w:val="28"/>
        </w:rPr>
        <w:t>вывод,</w:t>
      </w:r>
      <w:r w:rsidR="00B47CE9">
        <w:rPr>
          <w:sz w:val="28"/>
          <w:szCs w:val="28"/>
        </w:rPr>
        <w:t xml:space="preserve"> </w:t>
      </w:r>
      <w:r w:rsidRPr="003C24D8">
        <w:rPr>
          <w:sz w:val="28"/>
          <w:szCs w:val="28"/>
        </w:rPr>
        <w:t>что</w:t>
      </w:r>
      <w:r w:rsidR="00B47CE9">
        <w:rPr>
          <w:sz w:val="28"/>
          <w:szCs w:val="28"/>
        </w:rPr>
        <w:t xml:space="preserve"> </w:t>
      </w:r>
      <w:r w:rsidRPr="003C24D8">
        <w:rPr>
          <w:sz w:val="28"/>
          <w:szCs w:val="28"/>
        </w:rPr>
        <w:t>процедура</w:t>
      </w:r>
      <w:r w:rsidR="00B47CE9">
        <w:rPr>
          <w:sz w:val="28"/>
          <w:szCs w:val="28"/>
        </w:rPr>
        <w:t xml:space="preserve"> </w:t>
      </w:r>
      <w:r w:rsidRPr="003C24D8">
        <w:rPr>
          <w:sz w:val="28"/>
          <w:szCs w:val="28"/>
        </w:rPr>
        <w:t>адаптации</w:t>
      </w:r>
      <w:r w:rsidR="00B47CE9">
        <w:rPr>
          <w:sz w:val="28"/>
          <w:szCs w:val="28"/>
        </w:rPr>
        <w:t xml:space="preserve"> </w:t>
      </w:r>
      <w:r w:rsidRPr="003C24D8">
        <w:rPr>
          <w:sz w:val="28"/>
          <w:szCs w:val="28"/>
        </w:rPr>
        <w:t>регламентирована</w:t>
      </w:r>
      <w:r w:rsidR="00B47CE9">
        <w:rPr>
          <w:sz w:val="28"/>
          <w:szCs w:val="28"/>
        </w:rPr>
        <w:t xml:space="preserve"> </w:t>
      </w:r>
      <w:r w:rsidRPr="003C24D8">
        <w:rPr>
          <w:sz w:val="28"/>
          <w:szCs w:val="28"/>
        </w:rPr>
        <w:t>с</w:t>
      </w:r>
      <w:r w:rsidR="00B47CE9">
        <w:rPr>
          <w:sz w:val="28"/>
          <w:szCs w:val="28"/>
        </w:rPr>
        <w:t xml:space="preserve"> </w:t>
      </w:r>
      <w:r w:rsidRPr="003C24D8">
        <w:rPr>
          <w:sz w:val="28"/>
          <w:szCs w:val="28"/>
        </w:rPr>
        <w:t>учетом</w:t>
      </w:r>
      <w:r w:rsidR="00B47CE9">
        <w:rPr>
          <w:sz w:val="28"/>
          <w:szCs w:val="28"/>
        </w:rPr>
        <w:t xml:space="preserve"> </w:t>
      </w:r>
      <w:r w:rsidRPr="003C24D8">
        <w:rPr>
          <w:sz w:val="28"/>
          <w:szCs w:val="28"/>
        </w:rPr>
        <w:t>специфики</w:t>
      </w:r>
      <w:r w:rsidR="00B47CE9">
        <w:rPr>
          <w:sz w:val="28"/>
          <w:szCs w:val="28"/>
        </w:rPr>
        <w:t xml:space="preserve"> </w:t>
      </w:r>
      <w:r w:rsidRPr="003C24D8">
        <w:rPr>
          <w:sz w:val="28"/>
          <w:szCs w:val="28"/>
        </w:rPr>
        <w:t>деятельности</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006937B4">
        <w:rPr>
          <w:sz w:val="28"/>
          <w:szCs w:val="28"/>
        </w:rPr>
        <w:t>и</w:t>
      </w:r>
      <w:r w:rsidR="00B47CE9">
        <w:rPr>
          <w:sz w:val="28"/>
          <w:szCs w:val="28"/>
        </w:rPr>
        <w:t xml:space="preserve"> </w:t>
      </w:r>
      <w:r w:rsidRPr="003C24D8">
        <w:rPr>
          <w:sz w:val="28"/>
          <w:szCs w:val="28"/>
        </w:rPr>
        <w:t>разграничивает</w:t>
      </w:r>
      <w:r w:rsidR="00B47CE9">
        <w:rPr>
          <w:sz w:val="28"/>
          <w:szCs w:val="28"/>
        </w:rPr>
        <w:t xml:space="preserve"> </w:t>
      </w:r>
      <w:r w:rsidRPr="003C24D8">
        <w:rPr>
          <w:sz w:val="28"/>
          <w:szCs w:val="28"/>
        </w:rPr>
        <w:t>области</w:t>
      </w:r>
      <w:r w:rsidR="00B47CE9">
        <w:rPr>
          <w:sz w:val="28"/>
          <w:szCs w:val="28"/>
        </w:rPr>
        <w:t xml:space="preserve"> </w:t>
      </w:r>
      <w:r w:rsidRPr="003C24D8">
        <w:rPr>
          <w:sz w:val="28"/>
          <w:szCs w:val="28"/>
        </w:rPr>
        <w:t>ответственности</w:t>
      </w:r>
      <w:r w:rsidR="00B47CE9">
        <w:rPr>
          <w:sz w:val="28"/>
          <w:szCs w:val="28"/>
        </w:rPr>
        <w:t xml:space="preserve"> </w:t>
      </w:r>
      <w:r w:rsidRPr="003C24D8">
        <w:rPr>
          <w:sz w:val="28"/>
          <w:szCs w:val="28"/>
        </w:rPr>
        <w:t>участников</w:t>
      </w:r>
      <w:r w:rsidR="00B47CE9">
        <w:rPr>
          <w:sz w:val="28"/>
          <w:szCs w:val="28"/>
        </w:rPr>
        <w:t xml:space="preserve"> </w:t>
      </w:r>
      <w:r w:rsidRPr="003C24D8">
        <w:rPr>
          <w:sz w:val="28"/>
          <w:szCs w:val="28"/>
        </w:rPr>
        <w:t>процесса</w:t>
      </w:r>
      <w:r w:rsidR="00B47CE9">
        <w:rPr>
          <w:sz w:val="28"/>
          <w:szCs w:val="28"/>
        </w:rPr>
        <w:t xml:space="preserve"> </w:t>
      </w:r>
      <w:r w:rsidR="006937B4">
        <w:rPr>
          <w:sz w:val="28"/>
          <w:szCs w:val="28"/>
        </w:rPr>
        <w:t>адаптации</w:t>
      </w:r>
      <w:r w:rsidRPr="003C24D8">
        <w:rPr>
          <w:sz w:val="28"/>
          <w:szCs w:val="28"/>
        </w:rPr>
        <w:t>.</w:t>
      </w:r>
      <w:r w:rsidR="00B47CE9">
        <w:rPr>
          <w:sz w:val="28"/>
          <w:szCs w:val="28"/>
        </w:rPr>
        <w:t xml:space="preserve"> </w:t>
      </w:r>
    </w:p>
    <w:p w:rsidR="00950812" w:rsidRPr="00950812" w:rsidRDefault="00950812" w:rsidP="00950812">
      <w:pPr>
        <w:widowControl w:val="0"/>
        <w:spacing w:line="360" w:lineRule="auto"/>
        <w:ind w:firstLine="709"/>
        <w:jc w:val="both"/>
        <w:rPr>
          <w:sz w:val="28"/>
          <w:szCs w:val="28"/>
        </w:rPr>
      </w:pPr>
      <w:bookmarkStart w:id="18" w:name="_Toc99658593"/>
      <w:r w:rsidRPr="00950812">
        <w:rPr>
          <w:sz w:val="28"/>
          <w:szCs w:val="28"/>
        </w:rPr>
        <w:t>В</w:t>
      </w:r>
      <w:r w:rsidR="00B47CE9">
        <w:rPr>
          <w:sz w:val="28"/>
          <w:szCs w:val="28"/>
        </w:rPr>
        <w:t xml:space="preserve"> </w:t>
      </w:r>
      <w:r w:rsidRPr="00950812">
        <w:rPr>
          <w:sz w:val="28"/>
          <w:szCs w:val="28"/>
        </w:rPr>
        <w:t>ходе</w:t>
      </w:r>
      <w:r w:rsidR="00B47CE9">
        <w:rPr>
          <w:sz w:val="28"/>
          <w:szCs w:val="28"/>
        </w:rPr>
        <w:t xml:space="preserve"> </w:t>
      </w:r>
      <w:r w:rsidRPr="00950812">
        <w:rPr>
          <w:sz w:val="28"/>
          <w:szCs w:val="28"/>
        </w:rPr>
        <w:t>прохождения</w:t>
      </w:r>
      <w:r w:rsidR="00B47CE9">
        <w:rPr>
          <w:sz w:val="28"/>
          <w:szCs w:val="28"/>
        </w:rPr>
        <w:t xml:space="preserve"> </w:t>
      </w:r>
      <w:r w:rsidRPr="00950812">
        <w:rPr>
          <w:sz w:val="28"/>
          <w:szCs w:val="28"/>
        </w:rPr>
        <w:t>практики</w:t>
      </w:r>
      <w:r w:rsidR="00B47CE9">
        <w:rPr>
          <w:sz w:val="28"/>
          <w:szCs w:val="28"/>
        </w:rPr>
        <w:t xml:space="preserve"> </w:t>
      </w:r>
      <w:r w:rsidRPr="00950812">
        <w:rPr>
          <w:sz w:val="28"/>
          <w:szCs w:val="28"/>
        </w:rPr>
        <w:t>был</w:t>
      </w:r>
      <w:r w:rsidR="00B47CE9">
        <w:rPr>
          <w:sz w:val="28"/>
          <w:szCs w:val="28"/>
        </w:rPr>
        <w:t xml:space="preserve"> </w:t>
      </w:r>
      <w:r w:rsidRPr="00950812">
        <w:rPr>
          <w:sz w:val="28"/>
          <w:szCs w:val="28"/>
        </w:rPr>
        <w:t>закреплен</w:t>
      </w:r>
      <w:r w:rsidR="00B47CE9">
        <w:rPr>
          <w:sz w:val="28"/>
          <w:szCs w:val="28"/>
        </w:rPr>
        <w:t xml:space="preserve"> </w:t>
      </w:r>
      <w:r w:rsidRPr="00950812">
        <w:rPr>
          <w:sz w:val="28"/>
          <w:szCs w:val="28"/>
        </w:rPr>
        <w:t>наставник,</w:t>
      </w:r>
      <w:r w:rsidR="00B47CE9">
        <w:rPr>
          <w:sz w:val="28"/>
          <w:szCs w:val="28"/>
        </w:rPr>
        <w:t xml:space="preserve"> </w:t>
      </w:r>
      <w:r w:rsidRPr="00950812">
        <w:rPr>
          <w:sz w:val="28"/>
          <w:szCs w:val="28"/>
        </w:rPr>
        <w:t>который</w:t>
      </w:r>
      <w:r w:rsidR="00B47CE9">
        <w:rPr>
          <w:sz w:val="28"/>
          <w:szCs w:val="28"/>
        </w:rPr>
        <w:t xml:space="preserve"> </w:t>
      </w:r>
      <w:r w:rsidRPr="00950812">
        <w:rPr>
          <w:sz w:val="28"/>
          <w:szCs w:val="28"/>
        </w:rPr>
        <w:t>помогал</w:t>
      </w:r>
      <w:r w:rsidR="00B47CE9">
        <w:rPr>
          <w:sz w:val="28"/>
          <w:szCs w:val="28"/>
        </w:rPr>
        <w:t xml:space="preserve"> </w:t>
      </w:r>
      <w:r w:rsidRPr="00950812">
        <w:rPr>
          <w:sz w:val="28"/>
          <w:szCs w:val="28"/>
        </w:rPr>
        <w:t>проходить</w:t>
      </w:r>
      <w:r w:rsidR="00B47CE9">
        <w:rPr>
          <w:sz w:val="28"/>
          <w:szCs w:val="28"/>
        </w:rPr>
        <w:t xml:space="preserve"> </w:t>
      </w:r>
      <w:r w:rsidRPr="00950812">
        <w:rPr>
          <w:sz w:val="28"/>
          <w:szCs w:val="28"/>
        </w:rPr>
        <w:t>адаптацию,</w:t>
      </w:r>
      <w:r w:rsidR="00B47CE9">
        <w:rPr>
          <w:sz w:val="28"/>
          <w:szCs w:val="28"/>
        </w:rPr>
        <w:t xml:space="preserve"> </w:t>
      </w:r>
      <w:r w:rsidRPr="00950812">
        <w:rPr>
          <w:sz w:val="28"/>
          <w:szCs w:val="28"/>
        </w:rPr>
        <w:t>осуществлял</w:t>
      </w:r>
      <w:r w:rsidR="00B47CE9">
        <w:rPr>
          <w:sz w:val="28"/>
          <w:szCs w:val="28"/>
        </w:rPr>
        <w:t xml:space="preserve"> </w:t>
      </w:r>
      <w:r w:rsidRPr="00950812">
        <w:rPr>
          <w:sz w:val="28"/>
          <w:szCs w:val="28"/>
        </w:rPr>
        <w:t>знакомство</w:t>
      </w:r>
      <w:r w:rsidR="00B47CE9">
        <w:rPr>
          <w:sz w:val="28"/>
          <w:szCs w:val="28"/>
        </w:rPr>
        <w:t xml:space="preserve"> </w:t>
      </w:r>
      <w:r w:rsidRPr="00950812">
        <w:rPr>
          <w:sz w:val="28"/>
          <w:szCs w:val="28"/>
        </w:rPr>
        <w:t>с</w:t>
      </w:r>
      <w:r w:rsidR="00B47CE9">
        <w:rPr>
          <w:sz w:val="28"/>
          <w:szCs w:val="28"/>
        </w:rPr>
        <w:t xml:space="preserve"> </w:t>
      </w:r>
      <w:r w:rsidRPr="00950812">
        <w:rPr>
          <w:sz w:val="28"/>
          <w:szCs w:val="28"/>
        </w:rPr>
        <w:t>коллективом.</w:t>
      </w:r>
      <w:r w:rsidR="00B47CE9">
        <w:rPr>
          <w:sz w:val="28"/>
          <w:szCs w:val="28"/>
        </w:rPr>
        <w:t xml:space="preserve">  </w:t>
      </w:r>
      <w:r w:rsidRPr="00950812">
        <w:rPr>
          <w:sz w:val="28"/>
          <w:szCs w:val="28"/>
        </w:rPr>
        <w:t>Наставник</w:t>
      </w:r>
      <w:r w:rsidR="00B47CE9">
        <w:rPr>
          <w:sz w:val="28"/>
          <w:szCs w:val="28"/>
        </w:rPr>
        <w:t xml:space="preserve"> </w:t>
      </w:r>
      <w:r w:rsidRPr="00950812">
        <w:rPr>
          <w:sz w:val="28"/>
          <w:szCs w:val="28"/>
        </w:rPr>
        <w:t>осуществлял</w:t>
      </w:r>
      <w:r w:rsidR="00B47CE9">
        <w:rPr>
          <w:sz w:val="28"/>
          <w:szCs w:val="28"/>
        </w:rPr>
        <w:t xml:space="preserve"> </w:t>
      </w:r>
      <w:r w:rsidRPr="00950812">
        <w:rPr>
          <w:sz w:val="28"/>
          <w:szCs w:val="28"/>
        </w:rPr>
        <w:t>знакомство</w:t>
      </w:r>
      <w:r w:rsidR="00B47CE9">
        <w:rPr>
          <w:sz w:val="28"/>
          <w:szCs w:val="28"/>
        </w:rPr>
        <w:t xml:space="preserve"> </w:t>
      </w:r>
      <w:r w:rsidRPr="00950812">
        <w:rPr>
          <w:sz w:val="28"/>
          <w:szCs w:val="28"/>
        </w:rPr>
        <w:t>с</w:t>
      </w:r>
      <w:r w:rsidR="00B47CE9">
        <w:rPr>
          <w:sz w:val="28"/>
          <w:szCs w:val="28"/>
        </w:rPr>
        <w:t xml:space="preserve"> </w:t>
      </w:r>
      <w:r w:rsidRPr="00950812">
        <w:rPr>
          <w:sz w:val="28"/>
          <w:szCs w:val="28"/>
        </w:rPr>
        <w:t>должностными</w:t>
      </w:r>
      <w:r w:rsidR="00B47CE9">
        <w:rPr>
          <w:sz w:val="28"/>
          <w:szCs w:val="28"/>
        </w:rPr>
        <w:t xml:space="preserve"> </w:t>
      </w:r>
      <w:r w:rsidRPr="00950812">
        <w:rPr>
          <w:sz w:val="28"/>
          <w:szCs w:val="28"/>
        </w:rPr>
        <w:t>обязанностями</w:t>
      </w:r>
      <w:r w:rsidR="00B47CE9">
        <w:rPr>
          <w:sz w:val="28"/>
          <w:szCs w:val="28"/>
        </w:rPr>
        <w:t xml:space="preserve"> </w:t>
      </w:r>
      <w:r w:rsidRPr="00950812">
        <w:rPr>
          <w:sz w:val="28"/>
          <w:szCs w:val="28"/>
        </w:rPr>
        <w:t>и</w:t>
      </w:r>
      <w:r w:rsidR="00B47CE9">
        <w:rPr>
          <w:sz w:val="28"/>
          <w:szCs w:val="28"/>
        </w:rPr>
        <w:t xml:space="preserve"> </w:t>
      </w:r>
      <w:r w:rsidRPr="00950812">
        <w:rPr>
          <w:sz w:val="28"/>
          <w:szCs w:val="28"/>
        </w:rPr>
        <w:t>функциями</w:t>
      </w:r>
      <w:r w:rsidR="00B47CE9">
        <w:rPr>
          <w:sz w:val="28"/>
          <w:szCs w:val="28"/>
        </w:rPr>
        <w:t xml:space="preserve"> </w:t>
      </w:r>
      <w:r w:rsidRPr="00950812">
        <w:rPr>
          <w:sz w:val="28"/>
          <w:szCs w:val="28"/>
        </w:rPr>
        <w:t>сотрудника</w:t>
      </w:r>
      <w:r w:rsidR="00B47CE9">
        <w:rPr>
          <w:sz w:val="28"/>
          <w:szCs w:val="28"/>
        </w:rPr>
        <w:t xml:space="preserve"> </w:t>
      </w:r>
      <w:r w:rsidR="006937B4">
        <w:rPr>
          <w:sz w:val="28"/>
          <w:szCs w:val="28"/>
        </w:rPr>
        <w:t>отдела</w:t>
      </w:r>
      <w:r w:rsidR="00B47CE9">
        <w:rPr>
          <w:sz w:val="28"/>
          <w:szCs w:val="28"/>
        </w:rPr>
        <w:t xml:space="preserve"> </w:t>
      </w:r>
      <w:r w:rsidRPr="00950812">
        <w:rPr>
          <w:sz w:val="28"/>
          <w:szCs w:val="28"/>
        </w:rPr>
        <w:t>кадров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950812">
        <w:rPr>
          <w:sz w:val="28"/>
          <w:szCs w:val="28"/>
        </w:rPr>
        <w:t>.</w:t>
      </w:r>
    </w:p>
    <w:p w:rsidR="00950812" w:rsidRPr="00950812" w:rsidRDefault="00950812" w:rsidP="00950812">
      <w:pPr>
        <w:widowControl w:val="0"/>
        <w:spacing w:line="360" w:lineRule="auto"/>
        <w:ind w:firstLine="709"/>
        <w:jc w:val="both"/>
        <w:rPr>
          <w:sz w:val="28"/>
          <w:szCs w:val="28"/>
        </w:rPr>
      </w:pPr>
      <w:r w:rsidRPr="00950812">
        <w:rPr>
          <w:sz w:val="28"/>
          <w:szCs w:val="28"/>
        </w:rPr>
        <w:t>Наставник</w:t>
      </w:r>
      <w:r w:rsidR="00B47CE9">
        <w:rPr>
          <w:sz w:val="28"/>
          <w:szCs w:val="28"/>
        </w:rPr>
        <w:t xml:space="preserve"> </w:t>
      </w:r>
      <w:r>
        <w:rPr>
          <w:sz w:val="28"/>
          <w:szCs w:val="28"/>
        </w:rPr>
        <w:t>к</w:t>
      </w:r>
      <w:r w:rsidRPr="00950812">
        <w:rPr>
          <w:sz w:val="28"/>
          <w:szCs w:val="28"/>
        </w:rPr>
        <w:t>онсультировал</w:t>
      </w:r>
      <w:r w:rsidR="00B47CE9">
        <w:rPr>
          <w:sz w:val="28"/>
          <w:szCs w:val="28"/>
        </w:rPr>
        <w:t xml:space="preserve"> </w:t>
      </w:r>
      <w:r w:rsidRPr="00950812">
        <w:rPr>
          <w:sz w:val="28"/>
          <w:szCs w:val="28"/>
        </w:rPr>
        <w:t>по</w:t>
      </w:r>
      <w:r w:rsidR="00B47CE9">
        <w:rPr>
          <w:sz w:val="28"/>
          <w:szCs w:val="28"/>
        </w:rPr>
        <w:t xml:space="preserve"> </w:t>
      </w:r>
      <w:r w:rsidRPr="00950812">
        <w:rPr>
          <w:sz w:val="28"/>
          <w:szCs w:val="28"/>
        </w:rPr>
        <w:t>вопросам</w:t>
      </w:r>
      <w:r w:rsidR="00B47CE9">
        <w:rPr>
          <w:sz w:val="28"/>
          <w:szCs w:val="28"/>
        </w:rPr>
        <w:t xml:space="preserve"> </w:t>
      </w:r>
      <w:r w:rsidRPr="00950812">
        <w:rPr>
          <w:sz w:val="28"/>
          <w:szCs w:val="28"/>
        </w:rPr>
        <w:t>работы.</w:t>
      </w:r>
      <w:r w:rsidR="00B47CE9">
        <w:rPr>
          <w:sz w:val="28"/>
          <w:szCs w:val="28"/>
        </w:rPr>
        <w:t xml:space="preserve"> </w:t>
      </w:r>
      <w:r w:rsidRPr="00950812">
        <w:rPr>
          <w:sz w:val="28"/>
          <w:szCs w:val="28"/>
        </w:rPr>
        <w:t>Руководитель</w:t>
      </w:r>
      <w:r w:rsidR="00B47CE9">
        <w:rPr>
          <w:sz w:val="28"/>
          <w:szCs w:val="28"/>
        </w:rPr>
        <w:t xml:space="preserve"> </w:t>
      </w:r>
      <w:r w:rsidRPr="00950812">
        <w:rPr>
          <w:sz w:val="28"/>
          <w:szCs w:val="28"/>
        </w:rPr>
        <w:t>практики</w:t>
      </w:r>
      <w:r w:rsidR="00B47CE9">
        <w:rPr>
          <w:sz w:val="28"/>
          <w:szCs w:val="28"/>
        </w:rPr>
        <w:t xml:space="preserve"> </w:t>
      </w:r>
      <w:r w:rsidRPr="00950812">
        <w:rPr>
          <w:sz w:val="28"/>
          <w:szCs w:val="28"/>
        </w:rPr>
        <w:t>своевременно</w:t>
      </w:r>
      <w:r w:rsidR="00B47CE9">
        <w:rPr>
          <w:sz w:val="28"/>
          <w:szCs w:val="28"/>
        </w:rPr>
        <w:t xml:space="preserve"> </w:t>
      </w:r>
      <w:r w:rsidRPr="00950812">
        <w:rPr>
          <w:sz w:val="28"/>
          <w:szCs w:val="28"/>
        </w:rPr>
        <w:t>выявлял</w:t>
      </w:r>
      <w:r w:rsidR="00B47CE9">
        <w:rPr>
          <w:sz w:val="28"/>
          <w:szCs w:val="28"/>
        </w:rPr>
        <w:t xml:space="preserve"> </w:t>
      </w:r>
      <w:r w:rsidRPr="00950812">
        <w:rPr>
          <w:sz w:val="28"/>
          <w:szCs w:val="28"/>
        </w:rPr>
        <w:t>и</w:t>
      </w:r>
      <w:r w:rsidR="00B47CE9">
        <w:rPr>
          <w:sz w:val="28"/>
          <w:szCs w:val="28"/>
        </w:rPr>
        <w:t xml:space="preserve"> </w:t>
      </w:r>
      <w:r w:rsidRPr="00950812">
        <w:rPr>
          <w:sz w:val="28"/>
          <w:szCs w:val="28"/>
        </w:rPr>
        <w:t>устранял</w:t>
      </w:r>
      <w:r w:rsidR="00B47CE9">
        <w:rPr>
          <w:sz w:val="28"/>
          <w:szCs w:val="28"/>
        </w:rPr>
        <w:t xml:space="preserve"> </w:t>
      </w:r>
      <w:r w:rsidRPr="00950812">
        <w:rPr>
          <w:sz w:val="28"/>
          <w:szCs w:val="28"/>
        </w:rPr>
        <w:t>недостатки</w:t>
      </w:r>
      <w:r w:rsidR="00B47CE9">
        <w:rPr>
          <w:sz w:val="28"/>
          <w:szCs w:val="28"/>
        </w:rPr>
        <w:t xml:space="preserve"> </w:t>
      </w:r>
      <w:r w:rsidRPr="00950812">
        <w:rPr>
          <w:sz w:val="28"/>
          <w:szCs w:val="28"/>
        </w:rPr>
        <w:t>в</w:t>
      </w:r>
      <w:r w:rsidR="00B47CE9">
        <w:rPr>
          <w:sz w:val="28"/>
          <w:szCs w:val="28"/>
        </w:rPr>
        <w:t xml:space="preserve"> </w:t>
      </w:r>
      <w:r w:rsidRPr="00950812">
        <w:rPr>
          <w:sz w:val="28"/>
          <w:szCs w:val="28"/>
        </w:rPr>
        <w:t>проведении</w:t>
      </w:r>
      <w:r w:rsidR="00B47CE9">
        <w:rPr>
          <w:sz w:val="28"/>
          <w:szCs w:val="28"/>
        </w:rPr>
        <w:t xml:space="preserve"> </w:t>
      </w:r>
      <w:r w:rsidRPr="00950812">
        <w:rPr>
          <w:sz w:val="28"/>
          <w:szCs w:val="28"/>
        </w:rPr>
        <w:t>практики.</w:t>
      </w:r>
      <w:r w:rsidR="00B47CE9">
        <w:rPr>
          <w:sz w:val="28"/>
          <w:szCs w:val="28"/>
        </w:rPr>
        <w:t xml:space="preserve"> </w:t>
      </w:r>
    </w:p>
    <w:p w:rsidR="006937B4" w:rsidRDefault="006937B4">
      <w:pPr>
        <w:spacing w:after="200" w:line="276" w:lineRule="auto"/>
        <w:rPr>
          <w:rFonts w:ascii="Arial" w:hAnsi="Arial" w:cs="Arial"/>
          <w:bCs/>
          <w:kern w:val="32"/>
          <w:sz w:val="30"/>
          <w:szCs w:val="30"/>
        </w:rPr>
      </w:pPr>
      <w:r>
        <w:rPr>
          <w:rFonts w:ascii="Arial" w:hAnsi="Arial" w:cs="Arial"/>
          <w:b/>
          <w:sz w:val="30"/>
          <w:szCs w:val="30"/>
        </w:rPr>
        <w:br w:type="page"/>
      </w:r>
    </w:p>
    <w:p w:rsidR="00737115" w:rsidRDefault="00737115" w:rsidP="00737115">
      <w:pPr>
        <w:pStyle w:val="1"/>
        <w:spacing w:before="0" w:after="0" w:line="240" w:lineRule="auto"/>
        <w:ind w:firstLine="839"/>
        <w:rPr>
          <w:rFonts w:ascii="Arial" w:hAnsi="Arial" w:cs="Arial"/>
          <w:b w:val="0"/>
          <w:sz w:val="30"/>
          <w:szCs w:val="30"/>
        </w:rPr>
      </w:pPr>
      <w:bookmarkStart w:id="19" w:name="_Toc131627447"/>
      <w:r>
        <w:rPr>
          <w:rFonts w:ascii="Arial" w:hAnsi="Arial" w:cs="Arial"/>
          <w:b w:val="0"/>
          <w:sz w:val="30"/>
          <w:szCs w:val="30"/>
        </w:rPr>
        <w:lastRenderedPageBreak/>
        <w:t>3</w:t>
      </w:r>
      <w:r w:rsidR="00B47CE9">
        <w:rPr>
          <w:rFonts w:ascii="Arial" w:hAnsi="Arial" w:cs="Arial"/>
          <w:b w:val="0"/>
          <w:sz w:val="30"/>
          <w:szCs w:val="30"/>
        </w:rPr>
        <w:t xml:space="preserve"> </w:t>
      </w:r>
      <w:r w:rsidRPr="000C2232">
        <w:rPr>
          <w:rFonts w:ascii="Arial" w:hAnsi="Arial" w:cs="Arial"/>
          <w:b w:val="0"/>
          <w:sz w:val="30"/>
          <w:szCs w:val="30"/>
        </w:rPr>
        <w:t>Участие</w:t>
      </w:r>
      <w:r w:rsidR="00B47CE9">
        <w:rPr>
          <w:rFonts w:ascii="Arial" w:hAnsi="Arial" w:cs="Arial"/>
          <w:b w:val="0"/>
          <w:sz w:val="30"/>
          <w:szCs w:val="30"/>
        </w:rPr>
        <w:t xml:space="preserve"> </w:t>
      </w:r>
      <w:r w:rsidRPr="000C2232">
        <w:rPr>
          <w:rFonts w:ascii="Arial" w:hAnsi="Arial" w:cs="Arial"/>
          <w:b w:val="0"/>
          <w:sz w:val="30"/>
          <w:szCs w:val="30"/>
        </w:rPr>
        <w:t>в</w:t>
      </w:r>
      <w:r w:rsidR="00B47CE9">
        <w:rPr>
          <w:rFonts w:ascii="Arial" w:hAnsi="Arial" w:cs="Arial"/>
          <w:b w:val="0"/>
          <w:sz w:val="30"/>
          <w:szCs w:val="30"/>
        </w:rPr>
        <w:t xml:space="preserve"> </w:t>
      </w:r>
      <w:r w:rsidRPr="000C2232">
        <w:rPr>
          <w:rFonts w:ascii="Arial" w:hAnsi="Arial" w:cs="Arial"/>
          <w:b w:val="0"/>
          <w:sz w:val="30"/>
          <w:szCs w:val="30"/>
        </w:rPr>
        <w:t>реализации</w:t>
      </w:r>
      <w:r w:rsidR="00B47CE9">
        <w:rPr>
          <w:rFonts w:ascii="Arial" w:hAnsi="Arial" w:cs="Arial"/>
          <w:b w:val="0"/>
          <w:sz w:val="30"/>
          <w:szCs w:val="30"/>
        </w:rPr>
        <w:t xml:space="preserve"> </w:t>
      </w:r>
      <w:r w:rsidRPr="000C2232">
        <w:rPr>
          <w:rFonts w:ascii="Arial" w:hAnsi="Arial" w:cs="Arial"/>
          <w:b w:val="0"/>
          <w:sz w:val="30"/>
          <w:szCs w:val="30"/>
        </w:rPr>
        <w:t>социально-значимых</w:t>
      </w:r>
      <w:r w:rsidR="00B47CE9">
        <w:rPr>
          <w:rFonts w:ascii="Arial" w:hAnsi="Arial" w:cs="Arial"/>
          <w:b w:val="0"/>
          <w:sz w:val="30"/>
          <w:szCs w:val="30"/>
        </w:rPr>
        <w:t xml:space="preserve"> </w:t>
      </w:r>
      <w:r w:rsidRPr="000C2232">
        <w:rPr>
          <w:rFonts w:ascii="Arial" w:hAnsi="Arial" w:cs="Arial"/>
          <w:b w:val="0"/>
          <w:sz w:val="30"/>
          <w:szCs w:val="30"/>
        </w:rPr>
        <w:t>мероприятий</w:t>
      </w:r>
      <w:r w:rsidR="00B47CE9">
        <w:rPr>
          <w:rFonts w:ascii="Arial" w:hAnsi="Arial" w:cs="Arial"/>
          <w:b w:val="0"/>
          <w:sz w:val="30"/>
          <w:szCs w:val="30"/>
        </w:rPr>
        <w:t xml:space="preserve"> </w:t>
      </w:r>
      <w:r>
        <w:rPr>
          <w:rFonts w:ascii="Arial" w:hAnsi="Arial" w:cs="Arial"/>
          <w:b w:val="0"/>
          <w:sz w:val="30"/>
          <w:szCs w:val="30"/>
        </w:rPr>
        <w:t>в</w:t>
      </w:r>
      <w:bookmarkEnd w:id="19"/>
    </w:p>
    <w:p w:rsidR="00737115" w:rsidRPr="000C2232" w:rsidRDefault="00B47CE9" w:rsidP="00737115">
      <w:pPr>
        <w:pStyle w:val="1"/>
        <w:spacing w:before="0" w:after="240" w:line="240" w:lineRule="auto"/>
        <w:ind w:firstLine="839"/>
        <w:rPr>
          <w:rFonts w:ascii="Arial" w:hAnsi="Arial" w:cs="Arial"/>
          <w:b w:val="0"/>
          <w:sz w:val="30"/>
          <w:szCs w:val="30"/>
        </w:rPr>
      </w:pPr>
      <w:r>
        <w:rPr>
          <w:rFonts w:ascii="Arial" w:hAnsi="Arial" w:cs="Arial"/>
          <w:b w:val="0"/>
          <w:sz w:val="30"/>
          <w:szCs w:val="30"/>
        </w:rPr>
        <w:t xml:space="preserve">   </w:t>
      </w:r>
      <w:r w:rsidR="000078F4">
        <w:rPr>
          <w:rFonts w:ascii="Arial" w:hAnsi="Arial" w:cs="Arial"/>
          <w:b w:val="0"/>
          <w:sz w:val="30"/>
          <w:szCs w:val="30"/>
        </w:rPr>
        <w:t>ООО</w:t>
      </w:r>
      <w:r>
        <w:rPr>
          <w:rFonts w:ascii="Arial" w:hAnsi="Arial" w:cs="Arial"/>
          <w:b w:val="0"/>
          <w:sz w:val="30"/>
          <w:szCs w:val="30"/>
        </w:rPr>
        <w:t xml:space="preserve"> </w:t>
      </w:r>
      <w:r w:rsidR="000078F4">
        <w:rPr>
          <w:rFonts w:ascii="Arial" w:hAnsi="Arial" w:cs="Arial"/>
          <w:b w:val="0"/>
          <w:sz w:val="30"/>
          <w:szCs w:val="30"/>
        </w:rPr>
        <w:t>«Алфавит</w:t>
      </w:r>
      <w:r>
        <w:rPr>
          <w:rFonts w:ascii="Arial" w:hAnsi="Arial" w:cs="Arial"/>
          <w:b w:val="0"/>
          <w:sz w:val="30"/>
          <w:szCs w:val="30"/>
        </w:rPr>
        <w:t xml:space="preserve"> </w:t>
      </w:r>
      <w:r w:rsidR="000078F4">
        <w:rPr>
          <w:rFonts w:ascii="Arial" w:hAnsi="Arial" w:cs="Arial"/>
          <w:b w:val="0"/>
          <w:sz w:val="30"/>
          <w:szCs w:val="30"/>
        </w:rPr>
        <w:t>вкуса»</w:t>
      </w:r>
    </w:p>
    <w:p w:rsidR="00737115" w:rsidRDefault="00A000EA" w:rsidP="006937B4">
      <w:pPr>
        <w:spacing w:line="360" w:lineRule="auto"/>
        <w:ind w:firstLine="709"/>
        <w:jc w:val="both"/>
        <w:rPr>
          <w:sz w:val="28"/>
          <w:szCs w:val="28"/>
        </w:rPr>
      </w:pPr>
      <w:r>
        <w:rPr>
          <w:sz w:val="28"/>
          <w:szCs w:val="28"/>
        </w:rPr>
        <w:t>В</w:t>
      </w:r>
      <w:r w:rsidR="00B47CE9">
        <w:rPr>
          <w:sz w:val="28"/>
          <w:szCs w:val="28"/>
        </w:rPr>
        <w:t xml:space="preserve"> </w:t>
      </w:r>
      <w:r>
        <w:rPr>
          <w:sz w:val="28"/>
          <w:szCs w:val="28"/>
        </w:rPr>
        <w:t>ходе</w:t>
      </w:r>
      <w:r w:rsidR="00B47CE9">
        <w:rPr>
          <w:sz w:val="28"/>
          <w:szCs w:val="28"/>
        </w:rPr>
        <w:t xml:space="preserve"> </w:t>
      </w:r>
      <w:r>
        <w:rPr>
          <w:sz w:val="28"/>
          <w:szCs w:val="28"/>
        </w:rPr>
        <w:t>практике</w:t>
      </w:r>
      <w:r w:rsidR="00B47CE9">
        <w:rPr>
          <w:sz w:val="28"/>
          <w:szCs w:val="28"/>
        </w:rPr>
        <w:t xml:space="preserve"> </w:t>
      </w:r>
      <w:r>
        <w:rPr>
          <w:sz w:val="28"/>
          <w:szCs w:val="28"/>
        </w:rPr>
        <w:t>я</w:t>
      </w:r>
      <w:r w:rsidR="00B47CE9">
        <w:rPr>
          <w:sz w:val="28"/>
          <w:szCs w:val="28"/>
        </w:rPr>
        <w:t xml:space="preserve"> </w:t>
      </w:r>
      <w:r>
        <w:rPr>
          <w:sz w:val="28"/>
          <w:szCs w:val="28"/>
        </w:rPr>
        <w:t>принимал</w:t>
      </w:r>
      <w:r w:rsidR="00B47CE9">
        <w:rPr>
          <w:sz w:val="28"/>
          <w:szCs w:val="28"/>
        </w:rPr>
        <w:t xml:space="preserve"> </w:t>
      </w:r>
      <w:r w:rsidR="00737115" w:rsidRPr="003A6546">
        <w:rPr>
          <w:sz w:val="28"/>
          <w:szCs w:val="28"/>
        </w:rPr>
        <w:t>участие</w:t>
      </w:r>
      <w:r w:rsidR="00B47CE9">
        <w:rPr>
          <w:sz w:val="28"/>
          <w:szCs w:val="28"/>
        </w:rPr>
        <w:t xml:space="preserve"> </w:t>
      </w:r>
      <w:r w:rsidR="00737115" w:rsidRPr="003A6546">
        <w:rPr>
          <w:sz w:val="28"/>
          <w:szCs w:val="28"/>
        </w:rPr>
        <w:t>в</w:t>
      </w:r>
      <w:r w:rsidR="00B47CE9">
        <w:rPr>
          <w:sz w:val="28"/>
          <w:szCs w:val="28"/>
        </w:rPr>
        <w:t xml:space="preserve"> </w:t>
      </w:r>
      <w:r w:rsidR="00737115" w:rsidRPr="003A6546">
        <w:rPr>
          <w:sz w:val="28"/>
          <w:szCs w:val="28"/>
        </w:rPr>
        <w:t>собрании</w:t>
      </w:r>
      <w:r w:rsidR="00B47CE9">
        <w:rPr>
          <w:sz w:val="28"/>
          <w:szCs w:val="28"/>
        </w:rPr>
        <w:t xml:space="preserve"> </w:t>
      </w:r>
      <w:r w:rsidR="00737115" w:rsidRPr="003A6546">
        <w:rPr>
          <w:sz w:val="28"/>
          <w:szCs w:val="28"/>
        </w:rPr>
        <w:t>трудового</w:t>
      </w:r>
      <w:r w:rsidR="00B47CE9">
        <w:rPr>
          <w:sz w:val="28"/>
          <w:szCs w:val="28"/>
        </w:rPr>
        <w:t xml:space="preserve"> </w:t>
      </w:r>
      <w:r w:rsidR="00737115" w:rsidRPr="003A6546">
        <w:rPr>
          <w:sz w:val="28"/>
          <w:szCs w:val="28"/>
        </w:rPr>
        <w:t>коллектива</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737115" w:rsidRPr="003A6546">
        <w:rPr>
          <w:sz w:val="28"/>
          <w:szCs w:val="28"/>
        </w:rPr>
        <w:t>.</w:t>
      </w:r>
      <w:r w:rsidR="00B47CE9">
        <w:rPr>
          <w:sz w:val="28"/>
          <w:szCs w:val="28"/>
        </w:rPr>
        <w:t xml:space="preserve"> </w:t>
      </w:r>
      <w:r w:rsidR="00737115" w:rsidRPr="003A6546">
        <w:rPr>
          <w:sz w:val="28"/>
          <w:szCs w:val="28"/>
        </w:rPr>
        <w:t>Мною</w:t>
      </w:r>
      <w:r w:rsidR="00B47CE9">
        <w:rPr>
          <w:sz w:val="28"/>
          <w:szCs w:val="28"/>
        </w:rPr>
        <w:t xml:space="preserve"> </w:t>
      </w:r>
      <w:r w:rsidR="00737115" w:rsidRPr="003A6546">
        <w:rPr>
          <w:sz w:val="28"/>
          <w:szCs w:val="28"/>
        </w:rPr>
        <w:t>был</w:t>
      </w:r>
      <w:r w:rsidR="00B47CE9">
        <w:rPr>
          <w:sz w:val="28"/>
          <w:szCs w:val="28"/>
        </w:rPr>
        <w:t xml:space="preserve"> </w:t>
      </w:r>
      <w:r w:rsidR="00737115" w:rsidRPr="003A6546">
        <w:rPr>
          <w:sz w:val="28"/>
          <w:szCs w:val="28"/>
        </w:rPr>
        <w:t>получен</w:t>
      </w:r>
      <w:r w:rsidR="00B47CE9">
        <w:rPr>
          <w:sz w:val="28"/>
          <w:szCs w:val="28"/>
        </w:rPr>
        <w:t xml:space="preserve"> </w:t>
      </w:r>
      <w:r w:rsidR="00737115" w:rsidRPr="003A6546">
        <w:rPr>
          <w:sz w:val="28"/>
          <w:szCs w:val="28"/>
        </w:rPr>
        <w:t>опыт</w:t>
      </w:r>
      <w:r w:rsidR="00B47CE9">
        <w:rPr>
          <w:sz w:val="28"/>
          <w:szCs w:val="28"/>
        </w:rPr>
        <w:t xml:space="preserve"> </w:t>
      </w:r>
      <w:r w:rsidR="00737115" w:rsidRPr="003A6546">
        <w:rPr>
          <w:sz w:val="28"/>
          <w:szCs w:val="28"/>
        </w:rPr>
        <w:t>в</w:t>
      </w:r>
      <w:r w:rsidR="00B47CE9">
        <w:rPr>
          <w:sz w:val="28"/>
          <w:szCs w:val="28"/>
        </w:rPr>
        <w:t xml:space="preserve"> </w:t>
      </w:r>
      <w:r w:rsidR="00737115" w:rsidRPr="003A6546">
        <w:rPr>
          <w:sz w:val="28"/>
          <w:szCs w:val="28"/>
        </w:rPr>
        <w:t>принятии</w:t>
      </w:r>
      <w:r w:rsidR="00B47CE9">
        <w:rPr>
          <w:sz w:val="28"/>
          <w:szCs w:val="28"/>
        </w:rPr>
        <w:t xml:space="preserve"> </w:t>
      </w:r>
      <w:r w:rsidR="00737115" w:rsidRPr="003A6546">
        <w:rPr>
          <w:sz w:val="28"/>
          <w:szCs w:val="28"/>
        </w:rPr>
        <w:t>коллективных</w:t>
      </w:r>
      <w:r w:rsidR="00B47CE9">
        <w:rPr>
          <w:sz w:val="28"/>
          <w:szCs w:val="28"/>
        </w:rPr>
        <w:t xml:space="preserve"> </w:t>
      </w:r>
      <w:r w:rsidR="00737115" w:rsidRPr="003A6546">
        <w:rPr>
          <w:sz w:val="28"/>
          <w:szCs w:val="28"/>
        </w:rPr>
        <w:t>решений</w:t>
      </w:r>
      <w:r w:rsidR="00737115">
        <w:rPr>
          <w:sz w:val="28"/>
          <w:szCs w:val="28"/>
        </w:rPr>
        <w:t>.</w:t>
      </w:r>
    </w:p>
    <w:p w:rsidR="00B60624" w:rsidRPr="009F1F5D" w:rsidRDefault="00B60624" w:rsidP="00B60624">
      <w:pPr>
        <w:tabs>
          <w:tab w:val="left" w:pos="993"/>
        </w:tabs>
        <w:spacing w:line="360" w:lineRule="auto"/>
        <w:ind w:firstLine="709"/>
        <w:jc w:val="both"/>
        <w:rPr>
          <w:sz w:val="28"/>
          <w:szCs w:val="28"/>
        </w:rPr>
      </w:pPr>
      <w:r w:rsidRPr="009F1F5D">
        <w:rPr>
          <w:sz w:val="28"/>
          <w:szCs w:val="28"/>
        </w:rPr>
        <w:t>В</w:t>
      </w:r>
      <w:r>
        <w:rPr>
          <w:sz w:val="28"/>
          <w:szCs w:val="28"/>
        </w:rPr>
        <w:t xml:space="preserve"> </w:t>
      </w:r>
      <w:r w:rsidRPr="009F1F5D">
        <w:rPr>
          <w:sz w:val="28"/>
          <w:szCs w:val="28"/>
        </w:rPr>
        <w:t>ходе</w:t>
      </w:r>
      <w:r>
        <w:rPr>
          <w:sz w:val="28"/>
          <w:szCs w:val="28"/>
        </w:rPr>
        <w:t xml:space="preserve"> </w:t>
      </w:r>
      <w:r w:rsidRPr="009F1F5D">
        <w:rPr>
          <w:sz w:val="28"/>
          <w:szCs w:val="28"/>
        </w:rPr>
        <w:t>практики</w:t>
      </w:r>
      <w:r>
        <w:rPr>
          <w:sz w:val="28"/>
          <w:szCs w:val="28"/>
        </w:rPr>
        <w:t xml:space="preserve"> </w:t>
      </w:r>
      <w:r w:rsidRPr="009F1F5D">
        <w:rPr>
          <w:sz w:val="28"/>
          <w:szCs w:val="28"/>
        </w:rPr>
        <w:t>вместе</w:t>
      </w:r>
      <w:r>
        <w:rPr>
          <w:sz w:val="28"/>
          <w:szCs w:val="28"/>
        </w:rPr>
        <w:t xml:space="preserve"> </w:t>
      </w:r>
      <w:r w:rsidRPr="009F1F5D">
        <w:rPr>
          <w:sz w:val="28"/>
          <w:szCs w:val="28"/>
        </w:rPr>
        <w:t>с</w:t>
      </w:r>
      <w:r>
        <w:rPr>
          <w:sz w:val="28"/>
          <w:szCs w:val="28"/>
        </w:rPr>
        <w:t xml:space="preserve"> </w:t>
      </w:r>
      <w:r w:rsidRPr="009F1F5D">
        <w:rPr>
          <w:sz w:val="28"/>
          <w:szCs w:val="28"/>
        </w:rPr>
        <w:t>сотрудниками</w:t>
      </w:r>
      <w:r>
        <w:rPr>
          <w:sz w:val="28"/>
          <w:szCs w:val="28"/>
        </w:rPr>
        <w:t xml:space="preserve">  ООО «Алфавит вкуса» </w:t>
      </w:r>
      <w:r w:rsidRPr="009F1F5D">
        <w:rPr>
          <w:sz w:val="28"/>
          <w:szCs w:val="28"/>
        </w:rPr>
        <w:t>принималось</w:t>
      </w:r>
      <w:r>
        <w:rPr>
          <w:sz w:val="28"/>
          <w:szCs w:val="28"/>
        </w:rPr>
        <w:t xml:space="preserve"> </w:t>
      </w:r>
      <w:r w:rsidRPr="009F1F5D">
        <w:rPr>
          <w:sz w:val="28"/>
          <w:szCs w:val="28"/>
        </w:rPr>
        <w:t>участие</w:t>
      </w:r>
      <w:r>
        <w:rPr>
          <w:sz w:val="28"/>
          <w:szCs w:val="28"/>
        </w:rPr>
        <w:t xml:space="preserve"> </w:t>
      </w:r>
      <w:r w:rsidRPr="009F1F5D">
        <w:rPr>
          <w:sz w:val="28"/>
          <w:szCs w:val="28"/>
        </w:rPr>
        <w:t>сборе</w:t>
      </w:r>
      <w:r>
        <w:rPr>
          <w:sz w:val="28"/>
          <w:szCs w:val="28"/>
        </w:rPr>
        <w:t xml:space="preserve"> </w:t>
      </w:r>
      <w:r w:rsidRPr="009F1F5D">
        <w:rPr>
          <w:sz w:val="28"/>
          <w:szCs w:val="28"/>
        </w:rPr>
        <w:t>подарков</w:t>
      </w:r>
      <w:r>
        <w:rPr>
          <w:sz w:val="28"/>
          <w:szCs w:val="28"/>
        </w:rPr>
        <w:t xml:space="preserve"> </w:t>
      </w:r>
      <w:r w:rsidRPr="009F1F5D">
        <w:rPr>
          <w:sz w:val="28"/>
          <w:szCs w:val="28"/>
        </w:rPr>
        <w:t>для</w:t>
      </w:r>
      <w:r>
        <w:rPr>
          <w:sz w:val="28"/>
          <w:szCs w:val="28"/>
        </w:rPr>
        <w:t xml:space="preserve"> </w:t>
      </w:r>
      <w:r w:rsidRPr="009F1F5D">
        <w:rPr>
          <w:sz w:val="28"/>
          <w:szCs w:val="28"/>
        </w:rPr>
        <w:t>российских</w:t>
      </w:r>
      <w:r>
        <w:rPr>
          <w:sz w:val="28"/>
          <w:szCs w:val="28"/>
        </w:rPr>
        <w:t xml:space="preserve"> </w:t>
      </w:r>
      <w:r w:rsidRPr="009F1F5D">
        <w:rPr>
          <w:sz w:val="28"/>
          <w:szCs w:val="28"/>
        </w:rPr>
        <w:t>военнослужащих,</w:t>
      </w:r>
      <w:r>
        <w:rPr>
          <w:sz w:val="28"/>
          <w:szCs w:val="28"/>
        </w:rPr>
        <w:t xml:space="preserve"> </w:t>
      </w:r>
      <w:r w:rsidRPr="009F1F5D">
        <w:rPr>
          <w:sz w:val="28"/>
          <w:szCs w:val="28"/>
        </w:rPr>
        <w:t>которые</w:t>
      </w:r>
      <w:r>
        <w:rPr>
          <w:sz w:val="28"/>
          <w:szCs w:val="28"/>
        </w:rPr>
        <w:t xml:space="preserve"> </w:t>
      </w:r>
      <w:r w:rsidRPr="009F1F5D">
        <w:rPr>
          <w:sz w:val="28"/>
          <w:szCs w:val="28"/>
        </w:rPr>
        <w:t>участвуют</w:t>
      </w:r>
      <w:r>
        <w:rPr>
          <w:sz w:val="28"/>
          <w:szCs w:val="28"/>
        </w:rPr>
        <w:t xml:space="preserve"> </w:t>
      </w:r>
      <w:r w:rsidRPr="009F1F5D">
        <w:rPr>
          <w:sz w:val="28"/>
          <w:szCs w:val="28"/>
        </w:rPr>
        <w:t>в</w:t>
      </w:r>
      <w:r>
        <w:rPr>
          <w:sz w:val="28"/>
          <w:szCs w:val="28"/>
        </w:rPr>
        <w:t xml:space="preserve"> </w:t>
      </w:r>
      <w:r w:rsidRPr="009F1F5D">
        <w:rPr>
          <w:sz w:val="28"/>
          <w:szCs w:val="28"/>
        </w:rPr>
        <w:t>спецоперации</w:t>
      </w:r>
      <w:r>
        <w:rPr>
          <w:sz w:val="28"/>
          <w:szCs w:val="28"/>
        </w:rPr>
        <w:t xml:space="preserve"> </w:t>
      </w:r>
      <w:r w:rsidRPr="009F1F5D">
        <w:rPr>
          <w:sz w:val="28"/>
          <w:szCs w:val="28"/>
        </w:rPr>
        <w:t>на</w:t>
      </w:r>
      <w:r>
        <w:rPr>
          <w:sz w:val="28"/>
          <w:szCs w:val="28"/>
        </w:rPr>
        <w:t xml:space="preserve"> </w:t>
      </w:r>
      <w:r w:rsidRPr="009F1F5D">
        <w:rPr>
          <w:sz w:val="28"/>
          <w:szCs w:val="28"/>
        </w:rPr>
        <w:t>территории</w:t>
      </w:r>
      <w:r>
        <w:rPr>
          <w:sz w:val="28"/>
          <w:szCs w:val="28"/>
        </w:rPr>
        <w:t xml:space="preserve"> </w:t>
      </w:r>
      <w:r w:rsidRPr="009F1F5D">
        <w:rPr>
          <w:sz w:val="28"/>
          <w:szCs w:val="28"/>
        </w:rPr>
        <w:t>Украины,</w:t>
      </w:r>
      <w:r>
        <w:rPr>
          <w:sz w:val="28"/>
          <w:szCs w:val="28"/>
        </w:rPr>
        <w:t xml:space="preserve"> </w:t>
      </w:r>
      <w:r w:rsidRPr="009F1F5D">
        <w:rPr>
          <w:sz w:val="28"/>
          <w:szCs w:val="28"/>
        </w:rPr>
        <w:t>Донецкой</w:t>
      </w:r>
      <w:r>
        <w:rPr>
          <w:sz w:val="28"/>
          <w:szCs w:val="28"/>
        </w:rPr>
        <w:t xml:space="preserve"> </w:t>
      </w:r>
      <w:r w:rsidRPr="009F1F5D">
        <w:rPr>
          <w:sz w:val="28"/>
          <w:szCs w:val="28"/>
        </w:rPr>
        <w:t>и</w:t>
      </w:r>
      <w:r>
        <w:rPr>
          <w:sz w:val="28"/>
          <w:szCs w:val="28"/>
        </w:rPr>
        <w:t xml:space="preserve"> </w:t>
      </w:r>
      <w:r w:rsidRPr="009F1F5D">
        <w:rPr>
          <w:sz w:val="28"/>
          <w:szCs w:val="28"/>
        </w:rPr>
        <w:t>Луганской</w:t>
      </w:r>
      <w:r>
        <w:rPr>
          <w:sz w:val="28"/>
          <w:szCs w:val="28"/>
        </w:rPr>
        <w:t xml:space="preserve"> </w:t>
      </w:r>
      <w:r w:rsidRPr="009F1F5D">
        <w:rPr>
          <w:sz w:val="28"/>
          <w:szCs w:val="28"/>
        </w:rPr>
        <w:t>областей.</w:t>
      </w:r>
      <w:r>
        <w:rPr>
          <w:sz w:val="28"/>
          <w:szCs w:val="28"/>
        </w:rPr>
        <w:t xml:space="preserve"> </w:t>
      </w:r>
      <w:r w:rsidRPr="009F1F5D">
        <w:rPr>
          <w:sz w:val="28"/>
          <w:szCs w:val="28"/>
        </w:rPr>
        <w:t>Акция</w:t>
      </w:r>
      <w:r>
        <w:rPr>
          <w:sz w:val="28"/>
          <w:szCs w:val="28"/>
        </w:rPr>
        <w:t xml:space="preserve"> </w:t>
      </w:r>
      <w:r w:rsidRPr="009F1F5D">
        <w:rPr>
          <w:sz w:val="28"/>
          <w:szCs w:val="28"/>
        </w:rPr>
        <w:t>проводится</w:t>
      </w:r>
      <w:r>
        <w:rPr>
          <w:sz w:val="28"/>
          <w:szCs w:val="28"/>
        </w:rPr>
        <w:t xml:space="preserve"> вместе с  </w:t>
      </w:r>
      <w:r w:rsidRPr="009F1F5D">
        <w:rPr>
          <w:sz w:val="28"/>
          <w:szCs w:val="28"/>
        </w:rPr>
        <w:t>региональной</w:t>
      </w:r>
      <w:r>
        <w:rPr>
          <w:sz w:val="28"/>
          <w:szCs w:val="28"/>
        </w:rPr>
        <w:t xml:space="preserve"> </w:t>
      </w:r>
      <w:r w:rsidRPr="009F1F5D">
        <w:rPr>
          <w:sz w:val="28"/>
          <w:szCs w:val="28"/>
        </w:rPr>
        <w:t>общественной</w:t>
      </w:r>
      <w:r>
        <w:rPr>
          <w:sz w:val="28"/>
          <w:szCs w:val="28"/>
        </w:rPr>
        <w:t xml:space="preserve"> </w:t>
      </w:r>
      <w:r w:rsidRPr="009F1F5D">
        <w:rPr>
          <w:sz w:val="28"/>
          <w:szCs w:val="28"/>
        </w:rPr>
        <w:t>организацией</w:t>
      </w:r>
      <w:r>
        <w:rPr>
          <w:sz w:val="28"/>
          <w:szCs w:val="28"/>
        </w:rPr>
        <w:t xml:space="preserve"> «</w:t>
      </w:r>
      <w:r w:rsidRPr="009F1F5D">
        <w:rPr>
          <w:sz w:val="28"/>
          <w:szCs w:val="28"/>
        </w:rPr>
        <w:t>Союз</w:t>
      </w:r>
      <w:r>
        <w:rPr>
          <w:sz w:val="28"/>
          <w:szCs w:val="28"/>
        </w:rPr>
        <w:t xml:space="preserve"> </w:t>
      </w:r>
      <w:r w:rsidRPr="009F1F5D">
        <w:rPr>
          <w:sz w:val="28"/>
          <w:szCs w:val="28"/>
        </w:rPr>
        <w:t>женщин</w:t>
      </w:r>
      <w:r>
        <w:rPr>
          <w:sz w:val="28"/>
          <w:szCs w:val="28"/>
        </w:rPr>
        <w:t xml:space="preserve"> </w:t>
      </w:r>
      <w:r w:rsidRPr="009F1F5D">
        <w:rPr>
          <w:sz w:val="28"/>
          <w:szCs w:val="28"/>
        </w:rPr>
        <w:t>Камчатки</w:t>
      </w:r>
      <w:r>
        <w:rPr>
          <w:sz w:val="28"/>
          <w:szCs w:val="28"/>
        </w:rPr>
        <w:t>»</w:t>
      </w:r>
      <w:r w:rsidRPr="009F1F5D">
        <w:rPr>
          <w:sz w:val="28"/>
          <w:szCs w:val="28"/>
        </w:rPr>
        <w:t>.</w:t>
      </w:r>
      <w:r>
        <w:rPr>
          <w:sz w:val="28"/>
          <w:szCs w:val="28"/>
        </w:rPr>
        <w:t xml:space="preserve"> </w:t>
      </w:r>
      <w:r w:rsidRPr="009F1F5D">
        <w:rPr>
          <w:sz w:val="28"/>
          <w:szCs w:val="28"/>
        </w:rPr>
        <w:t>Мероприятие</w:t>
      </w:r>
      <w:r>
        <w:rPr>
          <w:sz w:val="28"/>
          <w:szCs w:val="28"/>
        </w:rPr>
        <w:t xml:space="preserve"> было </w:t>
      </w:r>
      <w:r w:rsidRPr="009F1F5D">
        <w:rPr>
          <w:sz w:val="28"/>
          <w:szCs w:val="28"/>
        </w:rPr>
        <w:t>согласовано</w:t>
      </w:r>
      <w:r>
        <w:rPr>
          <w:sz w:val="28"/>
          <w:szCs w:val="28"/>
        </w:rPr>
        <w:t xml:space="preserve"> </w:t>
      </w:r>
      <w:r w:rsidRPr="009F1F5D">
        <w:rPr>
          <w:sz w:val="28"/>
          <w:szCs w:val="28"/>
        </w:rPr>
        <w:t>с</w:t>
      </w:r>
      <w:r>
        <w:rPr>
          <w:sz w:val="28"/>
          <w:szCs w:val="28"/>
        </w:rPr>
        <w:t xml:space="preserve"> </w:t>
      </w:r>
      <w:r w:rsidRPr="009F1F5D">
        <w:rPr>
          <w:sz w:val="28"/>
          <w:szCs w:val="28"/>
        </w:rPr>
        <w:t>Минобороны</w:t>
      </w:r>
      <w:r>
        <w:rPr>
          <w:sz w:val="28"/>
          <w:szCs w:val="28"/>
        </w:rPr>
        <w:t xml:space="preserve"> </w:t>
      </w:r>
      <w:r w:rsidRPr="009F1F5D">
        <w:rPr>
          <w:sz w:val="28"/>
          <w:szCs w:val="28"/>
        </w:rPr>
        <w:t>России.</w:t>
      </w:r>
    </w:p>
    <w:p w:rsidR="00B60624" w:rsidRDefault="00B60624" w:rsidP="00B60624">
      <w:pPr>
        <w:tabs>
          <w:tab w:val="left" w:pos="993"/>
        </w:tabs>
        <w:spacing w:line="360" w:lineRule="auto"/>
        <w:ind w:firstLine="709"/>
        <w:jc w:val="both"/>
        <w:rPr>
          <w:sz w:val="28"/>
          <w:szCs w:val="28"/>
        </w:rPr>
      </w:pPr>
      <w:r>
        <w:rPr>
          <w:sz w:val="28"/>
          <w:szCs w:val="28"/>
        </w:rPr>
        <w:t>Сотрудниками общественной  организации был организован мастер класс по созданию блиндажных свечей в организации, все сотрудники ООО «Алфавит вкуса»  приняли участие.</w:t>
      </w:r>
    </w:p>
    <w:p w:rsidR="00B60624" w:rsidRPr="009F1F5D" w:rsidRDefault="00B60624" w:rsidP="00B60624">
      <w:pPr>
        <w:tabs>
          <w:tab w:val="left" w:pos="993"/>
        </w:tabs>
        <w:spacing w:line="360" w:lineRule="auto"/>
        <w:ind w:firstLine="709"/>
        <w:jc w:val="both"/>
        <w:rPr>
          <w:sz w:val="28"/>
          <w:szCs w:val="28"/>
        </w:rPr>
      </w:pPr>
      <w:r w:rsidRPr="009F1F5D">
        <w:rPr>
          <w:sz w:val="28"/>
          <w:szCs w:val="28"/>
        </w:rPr>
        <w:t>В</w:t>
      </w:r>
      <w:r>
        <w:rPr>
          <w:sz w:val="28"/>
          <w:szCs w:val="28"/>
        </w:rPr>
        <w:t xml:space="preserve"> </w:t>
      </w:r>
      <w:r w:rsidRPr="009F1F5D">
        <w:rPr>
          <w:sz w:val="28"/>
          <w:szCs w:val="28"/>
        </w:rPr>
        <w:t>качестве</w:t>
      </w:r>
      <w:r>
        <w:rPr>
          <w:sz w:val="28"/>
          <w:szCs w:val="28"/>
        </w:rPr>
        <w:t xml:space="preserve"> </w:t>
      </w:r>
      <w:r w:rsidRPr="009F1F5D">
        <w:rPr>
          <w:sz w:val="28"/>
          <w:szCs w:val="28"/>
        </w:rPr>
        <w:t>подарков</w:t>
      </w:r>
      <w:r>
        <w:rPr>
          <w:sz w:val="28"/>
          <w:szCs w:val="28"/>
        </w:rPr>
        <w:t xml:space="preserve"> для  </w:t>
      </w:r>
      <w:r w:rsidRPr="009F1F5D">
        <w:rPr>
          <w:sz w:val="28"/>
          <w:szCs w:val="28"/>
        </w:rPr>
        <w:t>российских</w:t>
      </w:r>
      <w:r>
        <w:rPr>
          <w:sz w:val="28"/>
          <w:szCs w:val="28"/>
        </w:rPr>
        <w:t xml:space="preserve"> </w:t>
      </w:r>
      <w:r w:rsidRPr="009F1F5D">
        <w:rPr>
          <w:sz w:val="28"/>
          <w:szCs w:val="28"/>
        </w:rPr>
        <w:t>военнослужащих</w:t>
      </w:r>
      <w:r>
        <w:rPr>
          <w:sz w:val="28"/>
          <w:szCs w:val="28"/>
        </w:rPr>
        <w:t xml:space="preserve"> приобретался  </w:t>
      </w:r>
      <w:r w:rsidRPr="009F1F5D">
        <w:rPr>
          <w:sz w:val="28"/>
          <w:szCs w:val="28"/>
        </w:rPr>
        <w:t>чай,</w:t>
      </w:r>
      <w:r>
        <w:rPr>
          <w:sz w:val="28"/>
          <w:szCs w:val="28"/>
        </w:rPr>
        <w:t xml:space="preserve"> </w:t>
      </w:r>
      <w:r w:rsidRPr="009F1F5D">
        <w:rPr>
          <w:sz w:val="28"/>
          <w:szCs w:val="28"/>
        </w:rPr>
        <w:t>кофе,</w:t>
      </w:r>
      <w:r>
        <w:rPr>
          <w:sz w:val="28"/>
          <w:szCs w:val="28"/>
        </w:rPr>
        <w:t xml:space="preserve"> </w:t>
      </w:r>
      <w:r w:rsidRPr="009F1F5D">
        <w:rPr>
          <w:sz w:val="28"/>
          <w:szCs w:val="28"/>
        </w:rPr>
        <w:t>сгущенное</w:t>
      </w:r>
      <w:r>
        <w:rPr>
          <w:sz w:val="28"/>
          <w:szCs w:val="28"/>
        </w:rPr>
        <w:t xml:space="preserve"> </w:t>
      </w:r>
      <w:r w:rsidRPr="009F1F5D">
        <w:rPr>
          <w:sz w:val="28"/>
          <w:szCs w:val="28"/>
        </w:rPr>
        <w:t>молоко,</w:t>
      </w:r>
      <w:r>
        <w:rPr>
          <w:sz w:val="28"/>
          <w:szCs w:val="28"/>
        </w:rPr>
        <w:t xml:space="preserve"> </w:t>
      </w:r>
      <w:r w:rsidRPr="009F1F5D">
        <w:rPr>
          <w:sz w:val="28"/>
          <w:szCs w:val="28"/>
        </w:rPr>
        <w:t>шоколад,</w:t>
      </w:r>
      <w:r>
        <w:rPr>
          <w:sz w:val="28"/>
          <w:szCs w:val="28"/>
        </w:rPr>
        <w:t xml:space="preserve"> </w:t>
      </w:r>
      <w:r w:rsidRPr="009F1F5D">
        <w:rPr>
          <w:sz w:val="28"/>
          <w:szCs w:val="28"/>
        </w:rPr>
        <w:t>предметы</w:t>
      </w:r>
      <w:r>
        <w:rPr>
          <w:sz w:val="28"/>
          <w:szCs w:val="28"/>
        </w:rPr>
        <w:t xml:space="preserve"> </w:t>
      </w:r>
      <w:r w:rsidRPr="009F1F5D">
        <w:rPr>
          <w:sz w:val="28"/>
          <w:szCs w:val="28"/>
        </w:rPr>
        <w:t>одежды</w:t>
      </w:r>
      <w:r>
        <w:rPr>
          <w:sz w:val="28"/>
          <w:szCs w:val="28"/>
        </w:rPr>
        <w:t xml:space="preserve"> </w:t>
      </w:r>
      <w:r w:rsidRPr="009F1F5D">
        <w:rPr>
          <w:sz w:val="28"/>
          <w:szCs w:val="28"/>
        </w:rPr>
        <w:t>–</w:t>
      </w:r>
      <w:r>
        <w:rPr>
          <w:sz w:val="28"/>
          <w:szCs w:val="28"/>
        </w:rPr>
        <w:t xml:space="preserve"> </w:t>
      </w:r>
      <w:r w:rsidRPr="009F1F5D">
        <w:rPr>
          <w:sz w:val="28"/>
          <w:szCs w:val="28"/>
        </w:rPr>
        <w:t>носки,</w:t>
      </w:r>
      <w:r>
        <w:rPr>
          <w:sz w:val="28"/>
          <w:szCs w:val="28"/>
        </w:rPr>
        <w:t xml:space="preserve"> </w:t>
      </w:r>
      <w:r w:rsidRPr="009F1F5D">
        <w:rPr>
          <w:sz w:val="28"/>
          <w:szCs w:val="28"/>
        </w:rPr>
        <w:t>футболки,</w:t>
      </w:r>
      <w:r>
        <w:rPr>
          <w:sz w:val="28"/>
          <w:szCs w:val="28"/>
        </w:rPr>
        <w:t xml:space="preserve"> </w:t>
      </w:r>
      <w:r w:rsidRPr="009F1F5D">
        <w:rPr>
          <w:sz w:val="28"/>
          <w:szCs w:val="28"/>
        </w:rPr>
        <w:t>трусы,</w:t>
      </w:r>
      <w:r>
        <w:rPr>
          <w:sz w:val="28"/>
          <w:szCs w:val="28"/>
        </w:rPr>
        <w:t xml:space="preserve"> </w:t>
      </w:r>
      <w:r w:rsidRPr="009F1F5D">
        <w:rPr>
          <w:sz w:val="28"/>
          <w:szCs w:val="28"/>
        </w:rPr>
        <w:t>средства</w:t>
      </w:r>
      <w:r>
        <w:rPr>
          <w:sz w:val="28"/>
          <w:szCs w:val="28"/>
        </w:rPr>
        <w:t xml:space="preserve"> </w:t>
      </w:r>
      <w:r w:rsidRPr="009F1F5D">
        <w:rPr>
          <w:sz w:val="28"/>
          <w:szCs w:val="28"/>
        </w:rPr>
        <w:t>индивидуальной</w:t>
      </w:r>
      <w:r>
        <w:rPr>
          <w:sz w:val="28"/>
          <w:szCs w:val="28"/>
        </w:rPr>
        <w:t xml:space="preserve"> </w:t>
      </w:r>
      <w:r w:rsidRPr="009F1F5D">
        <w:rPr>
          <w:sz w:val="28"/>
          <w:szCs w:val="28"/>
        </w:rPr>
        <w:t>гигиены</w:t>
      </w:r>
      <w:r>
        <w:rPr>
          <w:sz w:val="28"/>
          <w:szCs w:val="28"/>
        </w:rPr>
        <w:t xml:space="preserve"> </w:t>
      </w:r>
      <w:r w:rsidRPr="009F1F5D">
        <w:rPr>
          <w:sz w:val="28"/>
          <w:szCs w:val="28"/>
        </w:rPr>
        <w:t>–</w:t>
      </w:r>
      <w:r>
        <w:rPr>
          <w:sz w:val="28"/>
          <w:szCs w:val="28"/>
        </w:rPr>
        <w:t xml:space="preserve"> </w:t>
      </w:r>
      <w:r w:rsidRPr="009F1F5D">
        <w:rPr>
          <w:sz w:val="28"/>
          <w:szCs w:val="28"/>
        </w:rPr>
        <w:t>зубная</w:t>
      </w:r>
      <w:r>
        <w:rPr>
          <w:sz w:val="28"/>
          <w:szCs w:val="28"/>
        </w:rPr>
        <w:t xml:space="preserve"> </w:t>
      </w:r>
      <w:r w:rsidRPr="009F1F5D">
        <w:rPr>
          <w:sz w:val="28"/>
          <w:szCs w:val="28"/>
        </w:rPr>
        <w:t>паста,</w:t>
      </w:r>
      <w:r>
        <w:rPr>
          <w:sz w:val="28"/>
          <w:szCs w:val="28"/>
        </w:rPr>
        <w:t xml:space="preserve"> </w:t>
      </w:r>
      <w:r w:rsidRPr="009F1F5D">
        <w:rPr>
          <w:sz w:val="28"/>
          <w:szCs w:val="28"/>
        </w:rPr>
        <w:t>гель,</w:t>
      </w:r>
      <w:r>
        <w:rPr>
          <w:sz w:val="28"/>
          <w:szCs w:val="28"/>
        </w:rPr>
        <w:t xml:space="preserve"> </w:t>
      </w:r>
      <w:r w:rsidRPr="009F1F5D">
        <w:rPr>
          <w:sz w:val="28"/>
          <w:szCs w:val="28"/>
        </w:rPr>
        <w:t>мыло,</w:t>
      </w:r>
      <w:r>
        <w:rPr>
          <w:sz w:val="28"/>
          <w:szCs w:val="28"/>
        </w:rPr>
        <w:t xml:space="preserve"> </w:t>
      </w:r>
      <w:r w:rsidRPr="009F1F5D">
        <w:rPr>
          <w:sz w:val="28"/>
          <w:szCs w:val="28"/>
        </w:rPr>
        <w:t>влажные</w:t>
      </w:r>
      <w:r>
        <w:rPr>
          <w:sz w:val="28"/>
          <w:szCs w:val="28"/>
        </w:rPr>
        <w:t xml:space="preserve"> </w:t>
      </w:r>
      <w:r w:rsidRPr="009F1F5D">
        <w:rPr>
          <w:sz w:val="28"/>
          <w:szCs w:val="28"/>
        </w:rPr>
        <w:t>салфетки</w:t>
      </w:r>
      <w:r>
        <w:rPr>
          <w:sz w:val="28"/>
          <w:szCs w:val="28"/>
        </w:rPr>
        <w:t xml:space="preserve"> </w:t>
      </w:r>
      <w:r w:rsidRPr="009F1F5D">
        <w:rPr>
          <w:sz w:val="28"/>
          <w:szCs w:val="28"/>
        </w:rPr>
        <w:t>и</w:t>
      </w:r>
      <w:r>
        <w:rPr>
          <w:sz w:val="28"/>
          <w:szCs w:val="28"/>
        </w:rPr>
        <w:t xml:space="preserve"> </w:t>
      </w:r>
      <w:r w:rsidRPr="009F1F5D">
        <w:rPr>
          <w:sz w:val="28"/>
          <w:szCs w:val="28"/>
        </w:rPr>
        <w:t>многое</w:t>
      </w:r>
      <w:r>
        <w:rPr>
          <w:sz w:val="28"/>
          <w:szCs w:val="28"/>
        </w:rPr>
        <w:t xml:space="preserve"> </w:t>
      </w:r>
      <w:r w:rsidRPr="009F1F5D">
        <w:rPr>
          <w:sz w:val="28"/>
          <w:szCs w:val="28"/>
        </w:rPr>
        <w:t>другое.</w:t>
      </w:r>
      <w:r>
        <w:rPr>
          <w:sz w:val="28"/>
          <w:szCs w:val="28"/>
        </w:rPr>
        <w:t xml:space="preserve">  Дети сотрудников подготовили письма и картинки</w:t>
      </w:r>
      <w:r w:rsidRPr="009F1F5D">
        <w:rPr>
          <w:sz w:val="28"/>
          <w:szCs w:val="28"/>
        </w:rPr>
        <w:t>,</w:t>
      </w:r>
      <w:r>
        <w:rPr>
          <w:sz w:val="28"/>
          <w:szCs w:val="28"/>
        </w:rPr>
        <w:t xml:space="preserve"> </w:t>
      </w:r>
      <w:r w:rsidRPr="009F1F5D">
        <w:rPr>
          <w:sz w:val="28"/>
          <w:szCs w:val="28"/>
        </w:rPr>
        <w:t>военнослужащим</w:t>
      </w:r>
      <w:r>
        <w:rPr>
          <w:sz w:val="28"/>
          <w:szCs w:val="28"/>
        </w:rPr>
        <w:t xml:space="preserve"> </w:t>
      </w:r>
      <w:r w:rsidRPr="009F1F5D">
        <w:rPr>
          <w:sz w:val="28"/>
          <w:szCs w:val="28"/>
        </w:rPr>
        <w:t>будет</w:t>
      </w:r>
      <w:r>
        <w:rPr>
          <w:sz w:val="28"/>
          <w:szCs w:val="28"/>
        </w:rPr>
        <w:t xml:space="preserve"> </w:t>
      </w:r>
      <w:r w:rsidRPr="009F1F5D">
        <w:rPr>
          <w:sz w:val="28"/>
          <w:szCs w:val="28"/>
        </w:rPr>
        <w:t>приятно</w:t>
      </w:r>
      <w:r>
        <w:rPr>
          <w:sz w:val="28"/>
          <w:szCs w:val="28"/>
        </w:rPr>
        <w:t xml:space="preserve"> </w:t>
      </w:r>
      <w:r w:rsidRPr="009F1F5D">
        <w:rPr>
          <w:sz w:val="28"/>
          <w:szCs w:val="28"/>
        </w:rPr>
        <w:t>прочитать</w:t>
      </w:r>
      <w:r>
        <w:rPr>
          <w:sz w:val="28"/>
          <w:szCs w:val="28"/>
        </w:rPr>
        <w:t xml:space="preserve"> </w:t>
      </w:r>
      <w:r w:rsidRPr="009F1F5D">
        <w:rPr>
          <w:sz w:val="28"/>
          <w:szCs w:val="28"/>
        </w:rPr>
        <w:t>письма</w:t>
      </w:r>
      <w:r>
        <w:rPr>
          <w:sz w:val="28"/>
          <w:szCs w:val="28"/>
        </w:rPr>
        <w:t xml:space="preserve"> </w:t>
      </w:r>
      <w:r w:rsidRPr="009F1F5D">
        <w:rPr>
          <w:sz w:val="28"/>
          <w:szCs w:val="28"/>
        </w:rPr>
        <w:t>и</w:t>
      </w:r>
      <w:r>
        <w:rPr>
          <w:sz w:val="28"/>
          <w:szCs w:val="28"/>
        </w:rPr>
        <w:t xml:space="preserve"> </w:t>
      </w:r>
      <w:r w:rsidRPr="009F1F5D">
        <w:rPr>
          <w:sz w:val="28"/>
          <w:szCs w:val="28"/>
        </w:rPr>
        <w:t>послания</w:t>
      </w:r>
      <w:r>
        <w:rPr>
          <w:sz w:val="28"/>
          <w:szCs w:val="28"/>
        </w:rPr>
        <w:t xml:space="preserve"> </w:t>
      </w:r>
      <w:r w:rsidRPr="009F1F5D">
        <w:rPr>
          <w:sz w:val="28"/>
          <w:szCs w:val="28"/>
        </w:rPr>
        <w:t>в</w:t>
      </w:r>
      <w:r>
        <w:rPr>
          <w:sz w:val="28"/>
          <w:szCs w:val="28"/>
        </w:rPr>
        <w:t xml:space="preserve"> </w:t>
      </w:r>
      <w:r w:rsidRPr="009F1F5D">
        <w:rPr>
          <w:sz w:val="28"/>
          <w:szCs w:val="28"/>
        </w:rPr>
        <w:t>поддержку,</w:t>
      </w:r>
      <w:r>
        <w:rPr>
          <w:sz w:val="28"/>
          <w:szCs w:val="28"/>
        </w:rPr>
        <w:t xml:space="preserve"> </w:t>
      </w:r>
      <w:r w:rsidRPr="009F1F5D">
        <w:rPr>
          <w:sz w:val="28"/>
          <w:szCs w:val="28"/>
        </w:rPr>
        <w:t>получить</w:t>
      </w:r>
      <w:r>
        <w:rPr>
          <w:sz w:val="28"/>
          <w:szCs w:val="28"/>
        </w:rPr>
        <w:t xml:space="preserve"> </w:t>
      </w:r>
      <w:r w:rsidRPr="009F1F5D">
        <w:rPr>
          <w:sz w:val="28"/>
          <w:szCs w:val="28"/>
        </w:rPr>
        <w:t>рисунки</w:t>
      </w:r>
      <w:r>
        <w:rPr>
          <w:sz w:val="28"/>
          <w:szCs w:val="28"/>
        </w:rPr>
        <w:t xml:space="preserve"> </w:t>
      </w:r>
      <w:r w:rsidRPr="009F1F5D">
        <w:rPr>
          <w:sz w:val="28"/>
          <w:szCs w:val="28"/>
        </w:rPr>
        <w:t>и</w:t>
      </w:r>
      <w:r>
        <w:rPr>
          <w:sz w:val="28"/>
          <w:szCs w:val="28"/>
        </w:rPr>
        <w:t xml:space="preserve"> </w:t>
      </w:r>
      <w:r w:rsidRPr="009F1F5D">
        <w:rPr>
          <w:sz w:val="28"/>
          <w:szCs w:val="28"/>
        </w:rPr>
        <w:t>открытки</w:t>
      </w:r>
      <w:r>
        <w:rPr>
          <w:sz w:val="28"/>
          <w:szCs w:val="28"/>
        </w:rPr>
        <w:t xml:space="preserve"> </w:t>
      </w:r>
      <w:r w:rsidRPr="009F1F5D">
        <w:rPr>
          <w:sz w:val="28"/>
          <w:szCs w:val="28"/>
        </w:rPr>
        <w:t>с</w:t>
      </w:r>
      <w:r>
        <w:rPr>
          <w:sz w:val="28"/>
          <w:szCs w:val="28"/>
        </w:rPr>
        <w:t xml:space="preserve"> </w:t>
      </w:r>
      <w:r w:rsidRPr="009F1F5D">
        <w:rPr>
          <w:sz w:val="28"/>
          <w:szCs w:val="28"/>
        </w:rPr>
        <w:t>добрыми</w:t>
      </w:r>
      <w:r>
        <w:rPr>
          <w:sz w:val="28"/>
          <w:szCs w:val="28"/>
        </w:rPr>
        <w:t xml:space="preserve"> </w:t>
      </w:r>
      <w:r w:rsidRPr="009F1F5D">
        <w:rPr>
          <w:sz w:val="28"/>
          <w:szCs w:val="28"/>
        </w:rPr>
        <w:t>пожеланиями.</w:t>
      </w:r>
    </w:p>
    <w:p w:rsidR="006937B4" w:rsidRDefault="006937B4" w:rsidP="006937B4">
      <w:pPr>
        <w:spacing w:line="360" w:lineRule="auto"/>
        <w:ind w:firstLine="709"/>
        <w:jc w:val="both"/>
        <w:rPr>
          <w:sz w:val="28"/>
          <w:szCs w:val="28"/>
        </w:rPr>
      </w:pPr>
      <w:r>
        <w:rPr>
          <w:sz w:val="28"/>
          <w:szCs w:val="28"/>
        </w:rPr>
        <w:t>Так</w:t>
      </w:r>
      <w:r w:rsidR="00B47CE9">
        <w:rPr>
          <w:sz w:val="28"/>
          <w:szCs w:val="28"/>
        </w:rPr>
        <w:t xml:space="preserve"> </w:t>
      </w:r>
      <w:r>
        <w:rPr>
          <w:sz w:val="28"/>
          <w:szCs w:val="28"/>
        </w:rPr>
        <w:t>же</w:t>
      </w:r>
      <w:r w:rsidR="00B47CE9">
        <w:rPr>
          <w:sz w:val="28"/>
          <w:szCs w:val="28"/>
        </w:rPr>
        <w:t xml:space="preserve"> </w:t>
      </w:r>
      <w:r>
        <w:rPr>
          <w:sz w:val="28"/>
          <w:szCs w:val="28"/>
        </w:rPr>
        <w:t>в</w:t>
      </w:r>
      <w:r w:rsidR="00B47CE9">
        <w:rPr>
          <w:sz w:val="28"/>
          <w:szCs w:val="28"/>
        </w:rPr>
        <w:t xml:space="preserve"> </w:t>
      </w:r>
      <w:r>
        <w:rPr>
          <w:sz w:val="28"/>
          <w:szCs w:val="28"/>
        </w:rPr>
        <w:t>ходе</w:t>
      </w:r>
      <w:r w:rsidR="00B47CE9">
        <w:rPr>
          <w:sz w:val="28"/>
          <w:szCs w:val="28"/>
        </w:rPr>
        <w:t xml:space="preserve"> </w:t>
      </w:r>
      <w:r>
        <w:rPr>
          <w:sz w:val="28"/>
          <w:szCs w:val="28"/>
        </w:rPr>
        <w:t>практики</w:t>
      </w:r>
      <w:r w:rsidR="00B47CE9">
        <w:rPr>
          <w:sz w:val="28"/>
          <w:szCs w:val="28"/>
        </w:rPr>
        <w:t xml:space="preserve"> </w:t>
      </w:r>
      <w:r>
        <w:rPr>
          <w:sz w:val="28"/>
          <w:szCs w:val="28"/>
        </w:rPr>
        <w:t>были</w:t>
      </w:r>
      <w:r w:rsidR="00B47CE9">
        <w:rPr>
          <w:sz w:val="28"/>
          <w:szCs w:val="28"/>
        </w:rPr>
        <w:t xml:space="preserve"> </w:t>
      </w:r>
      <w:r>
        <w:rPr>
          <w:sz w:val="28"/>
          <w:szCs w:val="28"/>
        </w:rPr>
        <w:t>разработаны</w:t>
      </w:r>
      <w:r w:rsidR="00B47CE9">
        <w:rPr>
          <w:sz w:val="28"/>
          <w:szCs w:val="28"/>
        </w:rPr>
        <w:t xml:space="preserve"> </w:t>
      </w:r>
      <w:r>
        <w:rPr>
          <w:sz w:val="28"/>
          <w:szCs w:val="28"/>
        </w:rPr>
        <w:t>мероприятия</w:t>
      </w:r>
      <w:r w:rsidR="00B47CE9">
        <w:rPr>
          <w:sz w:val="28"/>
          <w:szCs w:val="28"/>
        </w:rPr>
        <w:t xml:space="preserve"> </w:t>
      </w:r>
      <w:r>
        <w:rPr>
          <w:sz w:val="28"/>
          <w:szCs w:val="28"/>
        </w:rPr>
        <w:t>для</w:t>
      </w:r>
      <w:r w:rsidR="00B47CE9">
        <w:rPr>
          <w:sz w:val="28"/>
          <w:szCs w:val="28"/>
        </w:rPr>
        <w:t xml:space="preserve"> </w:t>
      </w:r>
      <w:r>
        <w:rPr>
          <w:sz w:val="28"/>
          <w:szCs w:val="28"/>
        </w:rPr>
        <w:t>повышения</w:t>
      </w:r>
      <w:r w:rsidR="00B47CE9">
        <w:rPr>
          <w:sz w:val="28"/>
          <w:szCs w:val="28"/>
        </w:rPr>
        <w:t xml:space="preserve"> </w:t>
      </w:r>
      <w:r>
        <w:rPr>
          <w:sz w:val="28"/>
          <w:szCs w:val="28"/>
        </w:rPr>
        <w:t>производительности</w:t>
      </w:r>
      <w:r w:rsidR="00B47CE9">
        <w:rPr>
          <w:sz w:val="28"/>
          <w:szCs w:val="28"/>
        </w:rPr>
        <w:t xml:space="preserve"> </w:t>
      </w:r>
      <w:r>
        <w:rPr>
          <w:sz w:val="28"/>
          <w:szCs w:val="28"/>
        </w:rPr>
        <w:t>труда</w:t>
      </w:r>
      <w:r w:rsidR="00B47CE9">
        <w:rPr>
          <w:sz w:val="28"/>
          <w:szCs w:val="28"/>
        </w:rPr>
        <w:t xml:space="preserve"> </w:t>
      </w:r>
      <w:r>
        <w:rPr>
          <w:sz w:val="28"/>
          <w:szCs w:val="28"/>
        </w:rPr>
        <w:t>–</w:t>
      </w:r>
      <w:r w:rsidR="00B47CE9">
        <w:rPr>
          <w:sz w:val="28"/>
          <w:szCs w:val="28"/>
        </w:rPr>
        <w:t xml:space="preserve"> </w:t>
      </w:r>
      <w:r>
        <w:rPr>
          <w:sz w:val="28"/>
          <w:szCs w:val="28"/>
        </w:rPr>
        <w:t>конкурсы</w:t>
      </w:r>
      <w:r w:rsidR="00B47CE9">
        <w:rPr>
          <w:sz w:val="28"/>
          <w:szCs w:val="28"/>
        </w:rPr>
        <w:t xml:space="preserve"> </w:t>
      </w:r>
      <w:r>
        <w:rPr>
          <w:sz w:val="28"/>
          <w:szCs w:val="28"/>
        </w:rPr>
        <w:t>на</w:t>
      </w:r>
      <w:r w:rsidR="00B47CE9">
        <w:rPr>
          <w:sz w:val="28"/>
          <w:szCs w:val="28"/>
        </w:rPr>
        <w:t xml:space="preserve"> </w:t>
      </w:r>
      <w:r>
        <w:rPr>
          <w:sz w:val="28"/>
          <w:szCs w:val="28"/>
        </w:rPr>
        <w:t>лучшего</w:t>
      </w:r>
      <w:r w:rsidR="00B47CE9">
        <w:rPr>
          <w:sz w:val="28"/>
          <w:szCs w:val="28"/>
        </w:rPr>
        <w:t xml:space="preserve"> </w:t>
      </w:r>
      <w:r>
        <w:rPr>
          <w:sz w:val="28"/>
          <w:szCs w:val="28"/>
        </w:rPr>
        <w:t>специалиста.</w:t>
      </w:r>
      <w:r w:rsidR="00B47CE9">
        <w:rPr>
          <w:sz w:val="28"/>
          <w:szCs w:val="28"/>
        </w:rPr>
        <w:t xml:space="preserve"> </w:t>
      </w:r>
      <w:r>
        <w:rPr>
          <w:sz w:val="28"/>
          <w:szCs w:val="28"/>
        </w:rPr>
        <w:t>Данные</w:t>
      </w:r>
      <w:r w:rsidR="00B47CE9">
        <w:rPr>
          <w:sz w:val="28"/>
          <w:szCs w:val="28"/>
        </w:rPr>
        <w:t xml:space="preserve"> </w:t>
      </w:r>
      <w:r>
        <w:rPr>
          <w:sz w:val="28"/>
          <w:szCs w:val="28"/>
        </w:rPr>
        <w:t>конкурсы</w:t>
      </w:r>
      <w:r w:rsidR="00B47CE9">
        <w:rPr>
          <w:sz w:val="28"/>
          <w:szCs w:val="28"/>
        </w:rPr>
        <w:t xml:space="preserve"> </w:t>
      </w:r>
      <w:r>
        <w:rPr>
          <w:sz w:val="28"/>
          <w:szCs w:val="28"/>
        </w:rPr>
        <w:t>позволят</w:t>
      </w:r>
      <w:r w:rsidR="00B47CE9">
        <w:rPr>
          <w:sz w:val="28"/>
          <w:szCs w:val="28"/>
        </w:rPr>
        <w:t xml:space="preserve"> </w:t>
      </w:r>
      <w:r w:rsidRPr="00D94E07">
        <w:rPr>
          <w:sz w:val="28"/>
          <w:szCs w:val="28"/>
        </w:rPr>
        <w:t>повы</w:t>
      </w:r>
      <w:r>
        <w:rPr>
          <w:sz w:val="28"/>
          <w:szCs w:val="28"/>
        </w:rPr>
        <w:t>сить</w:t>
      </w:r>
      <w:r w:rsidR="00B47CE9">
        <w:rPr>
          <w:sz w:val="28"/>
          <w:szCs w:val="28"/>
        </w:rPr>
        <w:t xml:space="preserve"> </w:t>
      </w:r>
      <w:r w:rsidR="006D62BC" w:rsidRPr="00D94E07">
        <w:rPr>
          <w:sz w:val="28"/>
          <w:szCs w:val="28"/>
          <w:highlight w:val="white"/>
        </w:rPr>
        <w:fldChar w:fldCharType="begin"/>
      </w:r>
      <w:r w:rsidRPr="00D94E07">
        <w:rPr>
          <w:sz w:val="28"/>
          <w:szCs w:val="28"/>
        </w:rPr>
        <w:instrText>eq производительности</w:instrText>
      </w:r>
      <w:r w:rsidR="006D62BC" w:rsidRPr="00D94E07">
        <w:rPr>
          <w:sz w:val="28"/>
          <w:szCs w:val="28"/>
          <w:highlight w:val="white"/>
        </w:rPr>
        <w:fldChar w:fldCharType="end"/>
      </w:r>
      <w:r w:rsidR="00B47CE9">
        <w:rPr>
          <w:sz w:val="28"/>
          <w:szCs w:val="28"/>
        </w:rPr>
        <w:t xml:space="preserve"> </w:t>
      </w:r>
      <w:r>
        <w:rPr>
          <w:sz w:val="28"/>
          <w:szCs w:val="28"/>
        </w:rPr>
        <w:t>и</w:t>
      </w:r>
      <w:r w:rsidR="00B47CE9">
        <w:rPr>
          <w:sz w:val="28"/>
          <w:szCs w:val="28"/>
        </w:rPr>
        <w:t xml:space="preserve"> </w:t>
      </w:r>
      <w:r>
        <w:rPr>
          <w:sz w:val="28"/>
          <w:szCs w:val="28"/>
        </w:rPr>
        <w:t>качество</w:t>
      </w:r>
      <w:r w:rsidR="00B47CE9">
        <w:rPr>
          <w:sz w:val="28"/>
          <w:szCs w:val="28"/>
        </w:rPr>
        <w:t xml:space="preserve"> </w:t>
      </w:r>
      <w:r w:rsidRPr="00D94E07">
        <w:rPr>
          <w:sz w:val="28"/>
          <w:szCs w:val="28"/>
        </w:rPr>
        <w:t>труда</w:t>
      </w:r>
      <w:r w:rsidR="00B47CE9">
        <w:rPr>
          <w:sz w:val="28"/>
          <w:szCs w:val="28"/>
        </w:rPr>
        <w:t xml:space="preserve"> </w:t>
      </w:r>
      <w:r>
        <w:rPr>
          <w:sz w:val="28"/>
          <w:szCs w:val="28"/>
        </w:rPr>
        <w:t>работников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D94E07">
        <w:rPr>
          <w:sz w:val="28"/>
          <w:szCs w:val="28"/>
        </w:rPr>
        <w:t>.</w:t>
      </w:r>
      <w:r w:rsidR="00B47CE9">
        <w:rPr>
          <w:sz w:val="28"/>
          <w:szCs w:val="28"/>
        </w:rPr>
        <w:t xml:space="preserve"> </w:t>
      </w:r>
      <w:r w:rsidRPr="00D94E07">
        <w:rPr>
          <w:sz w:val="28"/>
          <w:szCs w:val="28"/>
        </w:rPr>
        <w:t>Расходы</w:t>
      </w:r>
      <w:r w:rsidR="00B47CE9">
        <w:rPr>
          <w:sz w:val="28"/>
          <w:szCs w:val="28"/>
        </w:rPr>
        <w:t xml:space="preserve"> </w:t>
      </w:r>
      <w:r w:rsidRPr="00D94E07">
        <w:rPr>
          <w:sz w:val="28"/>
          <w:szCs w:val="28"/>
        </w:rPr>
        <w:t>на</w:t>
      </w:r>
      <w:r w:rsidR="00B47CE9">
        <w:rPr>
          <w:sz w:val="28"/>
          <w:szCs w:val="28"/>
        </w:rPr>
        <w:t xml:space="preserve"> </w:t>
      </w:r>
      <w:r>
        <w:rPr>
          <w:sz w:val="28"/>
          <w:szCs w:val="28"/>
        </w:rPr>
        <w:t>проведение</w:t>
      </w:r>
      <w:r w:rsidR="00B47CE9">
        <w:rPr>
          <w:sz w:val="28"/>
          <w:szCs w:val="28"/>
        </w:rPr>
        <w:t xml:space="preserve"> </w:t>
      </w:r>
      <w:r w:rsidRPr="00D94E07">
        <w:rPr>
          <w:sz w:val="28"/>
          <w:szCs w:val="28"/>
        </w:rPr>
        <w:t>конкурсов</w:t>
      </w:r>
      <w:r w:rsidR="00B47CE9">
        <w:rPr>
          <w:sz w:val="28"/>
          <w:szCs w:val="28"/>
        </w:rPr>
        <w:t xml:space="preserve"> </w:t>
      </w:r>
      <w:r>
        <w:rPr>
          <w:sz w:val="28"/>
          <w:szCs w:val="28"/>
        </w:rPr>
        <w:t>состояли</w:t>
      </w:r>
      <w:r w:rsidR="00B47CE9">
        <w:rPr>
          <w:sz w:val="28"/>
          <w:szCs w:val="28"/>
        </w:rPr>
        <w:t xml:space="preserve"> </w:t>
      </w:r>
      <w:r>
        <w:rPr>
          <w:sz w:val="28"/>
          <w:szCs w:val="28"/>
        </w:rPr>
        <w:t>из</w:t>
      </w:r>
      <w:r w:rsidR="00B47CE9">
        <w:rPr>
          <w:sz w:val="28"/>
          <w:szCs w:val="28"/>
        </w:rPr>
        <w:t xml:space="preserve"> </w:t>
      </w:r>
      <w:r w:rsidRPr="00D94E07">
        <w:rPr>
          <w:sz w:val="28"/>
          <w:szCs w:val="28"/>
        </w:rPr>
        <w:t>премий,</w:t>
      </w:r>
      <w:r w:rsidR="00B47CE9">
        <w:rPr>
          <w:sz w:val="28"/>
          <w:szCs w:val="28"/>
        </w:rPr>
        <w:t xml:space="preserve"> </w:t>
      </w:r>
      <w:r w:rsidRPr="00D94E07">
        <w:rPr>
          <w:sz w:val="28"/>
          <w:szCs w:val="28"/>
        </w:rPr>
        <w:t>грамот,</w:t>
      </w:r>
      <w:r w:rsidR="00B47CE9">
        <w:rPr>
          <w:sz w:val="28"/>
          <w:szCs w:val="28"/>
        </w:rPr>
        <w:t xml:space="preserve"> </w:t>
      </w:r>
      <w:r w:rsidRPr="00D94E07">
        <w:rPr>
          <w:sz w:val="28"/>
          <w:szCs w:val="28"/>
        </w:rPr>
        <w:t>дипломов</w:t>
      </w:r>
      <w:r w:rsidR="00B47CE9">
        <w:rPr>
          <w:sz w:val="28"/>
          <w:szCs w:val="28"/>
        </w:rPr>
        <w:t xml:space="preserve"> </w:t>
      </w:r>
      <w:r w:rsidRPr="00D94E07">
        <w:rPr>
          <w:sz w:val="28"/>
          <w:szCs w:val="28"/>
        </w:rPr>
        <w:t>и</w:t>
      </w:r>
      <w:r w:rsidR="00B47CE9">
        <w:rPr>
          <w:sz w:val="28"/>
          <w:szCs w:val="28"/>
        </w:rPr>
        <w:t xml:space="preserve"> </w:t>
      </w:r>
      <w:r w:rsidR="006D62BC" w:rsidRPr="00D94E07">
        <w:rPr>
          <w:sz w:val="28"/>
          <w:szCs w:val="28"/>
          <w:highlight w:val="white"/>
        </w:rPr>
        <w:fldChar w:fldCharType="begin"/>
      </w:r>
      <w:r w:rsidRPr="00D94E07">
        <w:rPr>
          <w:sz w:val="28"/>
          <w:szCs w:val="28"/>
        </w:rPr>
        <w:instrText>eq ценных</w:instrText>
      </w:r>
      <w:r w:rsidR="006D62BC" w:rsidRPr="00D94E07">
        <w:rPr>
          <w:sz w:val="28"/>
          <w:szCs w:val="28"/>
          <w:highlight w:val="white"/>
        </w:rPr>
        <w:fldChar w:fldCharType="end"/>
      </w:r>
      <w:r w:rsidR="00B47CE9">
        <w:rPr>
          <w:sz w:val="28"/>
          <w:szCs w:val="28"/>
        </w:rPr>
        <w:t xml:space="preserve"> </w:t>
      </w:r>
      <w:r w:rsidRPr="00D94E07">
        <w:rPr>
          <w:sz w:val="28"/>
          <w:szCs w:val="28"/>
        </w:rPr>
        <w:t>подарков.</w:t>
      </w:r>
      <w:r w:rsidR="00B47CE9">
        <w:rPr>
          <w:sz w:val="28"/>
          <w:szCs w:val="28"/>
        </w:rPr>
        <w:t xml:space="preserve"> </w:t>
      </w:r>
    </w:p>
    <w:p w:rsidR="006937B4" w:rsidRDefault="006937B4" w:rsidP="006937B4">
      <w:pPr>
        <w:pStyle w:val="1"/>
        <w:keepNext w:val="0"/>
        <w:spacing w:before="0"/>
        <w:rPr>
          <w:sz w:val="30"/>
          <w:szCs w:val="30"/>
        </w:rPr>
      </w:pPr>
    </w:p>
    <w:p w:rsidR="006937B4" w:rsidRPr="003A6546" w:rsidRDefault="006937B4" w:rsidP="00737115">
      <w:pPr>
        <w:spacing w:line="360" w:lineRule="auto"/>
        <w:ind w:firstLine="709"/>
        <w:rPr>
          <w:sz w:val="28"/>
          <w:szCs w:val="28"/>
        </w:rPr>
      </w:pPr>
    </w:p>
    <w:p w:rsidR="006937B4" w:rsidRDefault="006937B4">
      <w:pPr>
        <w:spacing w:after="200" w:line="276" w:lineRule="auto"/>
        <w:rPr>
          <w:rFonts w:ascii="Arial" w:hAnsi="Arial" w:cs="Arial"/>
          <w:bCs/>
          <w:kern w:val="32"/>
          <w:sz w:val="30"/>
          <w:szCs w:val="30"/>
        </w:rPr>
      </w:pPr>
      <w:r>
        <w:rPr>
          <w:rFonts w:ascii="Arial" w:hAnsi="Arial" w:cs="Arial"/>
          <w:b/>
          <w:sz w:val="30"/>
          <w:szCs w:val="30"/>
        </w:rPr>
        <w:br w:type="page"/>
      </w:r>
    </w:p>
    <w:p w:rsidR="00355F81" w:rsidRDefault="00355F81" w:rsidP="00355F81">
      <w:pPr>
        <w:pStyle w:val="1"/>
        <w:spacing w:before="0" w:after="0" w:line="240" w:lineRule="auto"/>
        <w:ind w:firstLine="839"/>
        <w:rPr>
          <w:rFonts w:ascii="Arial" w:hAnsi="Arial" w:cs="Arial"/>
          <w:b w:val="0"/>
          <w:sz w:val="30"/>
          <w:szCs w:val="30"/>
        </w:rPr>
      </w:pPr>
      <w:bookmarkStart w:id="20" w:name="_Toc131627449"/>
      <w:r>
        <w:rPr>
          <w:rFonts w:ascii="Arial" w:hAnsi="Arial" w:cs="Arial"/>
          <w:b w:val="0"/>
          <w:sz w:val="30"/>
          <w:szCs w:val="30"/>
        </w:rPr>
        <w:lastRenderedPageBreak/>
        <w:t>4</w:t>
      </w:r>
      <w:r w:rsidR="00B47CE9">
        <w:rPr>
          <w:b w:val="0"/>
          <w:sz w:val="30"/>
          <w:szCs w:val="30"/>
        </w:rPr>
        <w:t xml:space="preserve"> </w:t>
      </w:r>
      <w:r w:rsidRPr="004D0FD8">
        <w:rPr>
          <w:rFonts w:ascii="Arial" w:hAnsi="Arial" w:cs="Arial"/>
          <w:b w:val="0"/>
          <w:sz w:val="30"/>
          <w:szCs w:val="30"/>
        </w:rPr>
        <w:t>Участие</w:t>
      </w:r>
      <w:r w:rsidR="00B47CE9">
        <w:rPr>
          <w:rFonts w:cs="Arial Rounded MT Bold"/>
          <w:b w:val="0"/>
          <w:sz w:val="30"/>
          <w:szCs w:val="30"/>
        </w:rPr>
        <w:t xml:space="preserve"> </w:t>
      </w:r>
      <w:r w:rsidRPr="004D0FD8">
        <w:rPr>
          <w:rFonts w:ascii="Arial" w:hAnsi="Arial" w:cs="Arial"/>
          <w:b w:val="0"/>
          <w:sz w:val="30"/>
          <w:szCs w:val="30"/>
        </w:rPr>
        <w:t>в</w:t>
      </w:r>
      <w:r w:rsidR="00B47CE9">
        <w:rPr>
          <w:rFonts w:cs="Arial Rounded MT Bold"/>
          <w:b w:val="0"/>
          <w:sz w:val="30"/>
          <w:szCs w:val="30"/>
        </w:rPr>
        <w:t xml:space="preserve"> </w:t>
      </w:r>
      <w:r w:rsidRPr="004D0FD8">
        <w:rPr>
          <w:rFonts w:ascii="Arial" w:hAnsi="Arial" w:cs="Arial"/>
          <w:b w:val="0"/>
          <w:sz w:val="30"/>
          <w:szCs w:val="30"/>
        </w:rPr>
        <w:t>мероприятиях</w:t>
      </w:r>
      <w:r w:rsidR="00B47CE9">
        <w:rPr>
          <w:rFonts w:cs="Arial Rounded MT Bold"/>
          <w:b w:val="0"/>
          <w:sz w:val="30"/>
          <w:szCs w:val="30"/>
        </w:rPr>
        <w:t xml:space="preserve"> </w:t>
      </w:r>
      <w:r w:rsidRPr="004D0FD8">
        <w:rPr>
          <w:rFonts w:ascii="Arial" w:hAnsi="Arial" w:cs="Arial"/>
          <w:b w:val="0"/>
          <w:sz w:val="30"/>
          <w:szCs w:val="30"/>
        </w:rPr>
        <w:t>по</w:t>
      </w:r>
      <w:r w:rsidR="00B47CE9">
        <w:rPr>
          <w:rFonts w:cs="Arial Rounded MT Bold"/>
          <w:b w:val="0"/>
          <w:sz w:val="30"/>
          <w:szCs w:val="30"/>
        </w:rPr>
        <w:t xml:space="preserve"> </w:t>
      </w:r>
      <w:r w:rsidRPr="004D0FD8">
        <w:rPr>
          <w:rFonts w:ascii="Arial" w:hAnsi="Arial" w:cs="Arial"/>
          <w:b w:val="0"/>
          <w:sz w:val="30"/>
          <w:szCs w:val="30"/>
        </w:rPr>
        <w:t>профилактике</w:t>
      </w:r>
      <w:r w:rsidR="00B47CE9">
        <w:rPr>
          <w:rFonts w:cs="Arial Rounded MT Bold"/>
          <w:b w:val="0"/>
          <w:sz w:val="30"/>
          <w:szCs w:val="30"/>
        </w:rPr>
        <w:t xml:space="preserve"> </w:t>
      </w:r>
      <w:r w:rsidRPr="004D0FD8">
        <w:rPr>
          <w:rFonts w:ascii="Arial" w:hAnsi="Arial" w:cs="Arial"/>
          <w:b w:val="0"/>
          <w:sz w:val="30"/>
          <w:szCs w:val="30"/>
        </w:rPr>
        <w:t>распространения</w:t>
      </w:r>
      <w:bookmarkEnd w:id="18"/>
      <w:bookmarkEnd w:id="20"/>
    </w:p>
    <w:p w:rsidR="00355F81" w:rsidRPr="00474020" w:rsidRDefault="00B47CE9" w:rsidP="00355F81">
      <w:pPr>
        <w:pStyle w:val="1"/>
        <w:spacing w:before="0" w:after="240" w:line="240" w:lineRule="auto"/>
        <w:ind w:firstLine="839"/>
        <w:rPr>
          <w:rFonts w:asciiTheme="minorHAnsi" w:hAnsiTheme="minorHAnsi"/>
          <w:b w:val="0"/>
          <w:sz w:val="30"/>
          <w:szCs w:val="30"/>
        </w:rPr>
      </w:pPr>
      <w:r>
        <w:rPr>
          <w:rFonts w:ascii="Arial" w:hAnsi="Arial" w:cs="Arial"/>
          <w:b w:val="0"/>
          <w:sz w:val="30"/>
          <w:szCs w:val="30"/>
        </w:rPr>
        <w:t xml:space="preserve">   </w:t>
      </w:r>
      <w:r>
        <w:rPr>
          <w:rFonts w:cs="Arial Rounded MT Bold"/>
          <w:b w:val="0"/>
          <w:sz w:val="30"/>
          <w:szCs w:val="30"/>
        </w:rPr>
        <w:t xml:space="preserve"> </w:t>
      </w:r>
      <w:bookmarkStart w:id="21" w:name="_Toc99658594"/>
      <w:bookmarkStart w:id="22" w:name="_Toc131627450"/>
      <w:r w:rsidR="00355F81" w:rsidRPr="004D0FD8">
        <w:rPr>
          <w:rFonts w:ascii="Arial" w:hAnsi="Arial" w:cs="Arial"/>
          <w:b w:val="0"/>
          <w:sz w:val="30"/>
          <w:szCs w:val="30"/>
        </w:rPr>
        <w:t>идеологии</w:t>
      </w:r>
      <w:r>
        <w:rPr>
          <w:rFonts w:cs="Arial Rounded MT Bold"/>
          <w:b w:val="0"/>
          <w:sz w:val="30"/>
          <w:szCs w:val="30"/>
        </w:rPr>
        <w:t xml:space="preserve"> </w:t>
      </w:r>
      <w:r w:rsidR="00355F81" w:rsidRPr="004D0FD8">
        <w:rPr>
          <w:rFonts w:ascii="Arial" w:hAnsi="Arial" w:cs="Arial"/>
          <w:b w:val="0"/>
          <w:sz w:val="30"/>
          <w:szCs w:val="30"/>
        </w:rPr>
        <w:t>терроризма</w:t>
      </w:r>
      <w:r w:rsidR="00355F81" w:rsidRPr="004D0FD8">
        <w:rPr>
          <w:rFonts w:cs="Arial Rounded MT Bold"/>
          <w:b w:val="0"/>
          <w:sz w:val="30"/>
          <w:szCs w:val="30"/>
        </w:rPr>
        <w:t>,</w:t>
      </w:r>
      <w:r>
        <w:rPr>
          <w:rFonts w:cs="Arial Rounded MT Bold"/>
          <w:b w:val="0"/>
          <w:sz w:val="30"/>
          <w:szCs w:val="30"/>
        </w:rPr>
        <w:t xml:space="preserve"> </w:t>
      </w:r>
      <w:r w:rsidR="00355F81" w:rsidRPr="004D0FD8">
        <w:rPr>
          <w:rFonts w:ascii="Arial" w:hAnsi="Arial" w:cs="Arial"/>
          <w:b w:val="0"/>
          <w:sz w:val="30"/>
          <w:szCs w:val="30"/>
        </w:rPr>
        <w:t>национализма</w:t>
      </w:r>
      <w:r>
        <w:rPr>
          <w:rFonts w:cs="Arial Rounded MT Bold"/>
          <w:b w:val="0"/>
          <w:sz w:val="30"/>
          <w:szCs w:val="30"/>
        </w:rPr>
        <w:t xml:space="preserve"> </w:t>
      </w:r>
      <w:r w:rsidR="00355F81" w:rsidRPr="004D0FD8">
        <w:rPr>
          <w:rFonts w:ascii="Arial" w:hAnsi="Arial" w:cs="Arial"/>
          <w:b w:val="0"/>
          <w:sz w:val="30"/>
          <w:szCs w:val="30"/>
        </w:rPr>
        <w:t>и</w:t>
      </w:r>
      <w:r>
        <w:rPr>
          <w:rFonts w:cs="Arial Rounded MT Bold"/>
          <w:b w:val="0"/>
          <w:sz w:val="30"/>
          <w:szCs w:val="30"/>
        </w:rPr>
        <w:t xml:space="preserve"> </w:t>
      </w:r>
      <w:r w:rsidR="00355F81" w:rsidRPr="004D0FD8">
        <w:rPr>
          <w:rFonts w:ascii="Arial" w:hAnsi="Arial" w:cs="Arial"/>
          <w:b w:val="0"/>
          <w:sz w:val="30"/>
          <w:szCs w:val="30"/>
        </w:rPr>
        <w:t>экстремизма</w:t>
      </w:r>
      <w:bookmarkEnd w:id="21"/>
      <w:bookmarkEnd w:id="22"/>
      <w:r>
        <w:rPr>
          <w:rFonts w:cs="Arial Rounded MT Bold"/>
          <w:b w:val="0"/>
          <w:sz w:val="30"/>
          <w:szCs w:val="30"/>
        </w:rPr>
        <w:t xml:space="preserve"> </w:t>
      </w:r>
    </w:p>
    <w:p w:rsidR="00BE64F3" w:rsidRPr="00BE64F3" w:rsidRDefault="00BE64F3" w:rsidP="00BE64F3">
      <w:pPr>
        <w:pStyle w:val="15"/>
        <w:widowControl w:val="0"/>
        <w:ind w:firstLine="709"/>
        <w:rPr>
          <w:sz w:val="28"/>
          <w:szCs w:val="28"/>
        </w:rPr>
      </w:pPr>
      <w:r w:rsidRPr="00BE64F3">
        <w:rPr>
          <w:sz w:val="28"/>
          <w:szCs w:val="28"/>
        </w:rPr>
        <w:t>В</w:t>
      </w:r>
      <w:r w:rsidR="00B47CE9">
        <w:rPr>
          <w:sz w:val="28"/>
          <w:szCs w:val="28"/>
        </w:rPr>
        <w:t xml:space="preserve"> </w:t>
      </w:r>
      <w:r w:rsidRPr="00BE64F3">
        <w:rPr>
          <w:sz w:val="28"/>
          <w:szCs w:val="28"/>
        </w:rPr>
        <w:t>ходе</w:t>
      </w:r>
      <w:r w:rsidR="00B47CE9">
        <w:rPr>
          <w:sz w:val="28"/>
          <w:szCs w:val="28"/>
        </w:rPr>
        <w:t xml:space="preserve"> </w:t>
      </w:r>
      <w:r w:rsidRPr="00BE64F3">
        <w:rPr>
          <w:sz w:val="28"/>
          <w:szCs w:val="28"/>
        </w:rPr>
        <w:t>практике</w:t>
      </w:r>
      <w:r w:rsidR="00B47CE9">
        <w:rPr>
          <w:sz w:val="28"/>
          <w:szCs w:val="28"/>
        </w:rPr>
        <w:t xml:space="preserve"> </w:t>
      </w:r>
      <w:r w:rsidRPr="00BE64F3">
        <w:rPr>
          <w:sz w:val="28"/>
          <w:szCs w:val="28"/>
        </w:rPr>
        <w:t>произошло</w:t>
      </w:r>
      <w:r w:rsidR="00B47CE9">
        <w:rPr>
          <w:sz w:val="28"/>
          <w:szCs w:val="28"/>
        </w:rPr>
        <w:t xml:space="preserve"> </w:t>
      </w:r>
      <w:r w:rsidRPr="00BE64F3">
        <w:rPr>
          <w:sz w:val="28"/>
          <w:szCs w:val="28"/>
        </w:rPr>
        <w:t>ознакомление</w:t>
      </w:r>
      <w:r w:rsidR="00B47CE9">
        <w:rPr>
          <w:sz w:val="28"/>
          <w:szCs w:val="28"/>
        </w:rPr>
        <w:t xml:space="preserve"> </w:t>
      </w:r>
      <w:r w:rsidRPr="00BE64F3">
        <w:rPr>
          <w:sz w:val="28"/>
          <w:szCs w:val="28"/>
        </w:rPr>
        <w:t>с</w:t>
      </w:r>
      <w:r w:rsidR="00B47CE9">
        <w:rPr>
          <w:sz w:val="28"/>
          <w:szCs w:val="28"/>
        </w:rPr>
        <w:t xml:space="preserve"> </w:t>
      </w:r>
      <w:r w:rsidRPr="00BE64F3">
        <w:rPr>
          <w:sz w:val="28"/>
          <w:szCs w:val="28"/>
        </w:rPr>
        <w:t>мероприятиями</w:t>
      </w:r>
      <w:r w:rsidR="00B47CE9">
        <w:rPr>
          <w:sz w:val="28"/>
          <w:szCs w:val="28"/>
        </w:rPr>
        <w:t xml:space="preserve"> </w:t>
      </w:r>
      <w:r w:rsidRPr="00BE64F3">
        <w:rPr>
          <w:sz w:val="28"/>
          <w:szCs w:val="28"/>
        </w:rPr>
        <w:t>по</w:t>
      </w:r>
      <w:r w:rsidR="00B47CE9">
        <w:rPr>
          <w:sz w:val="28"/>
          <w:szCs w:val="28"/>
        </w:rPr>
        <w:t xml:space="preserve"> </w:t>
      </w:r>
      <w:r w:rsidRPr="00BE64F3">
        <w:rPr>
          <w:sz w:val="28"/>
          <w:szCs w:val="28"/>
        </w:rPr>
        <w:t>обеспечению</w:t>
      </w:r>
      <w:r w:rsidR="00B47CE9">
        <w:rPr>
          <w:sz w:val="28"/>
          <w:szCs w:val="28"/>
        </w:rPr>
        <w:t xml:space="preserve"> </w:t>
      </w:r>
      <w:r w:rsidRPr="00BE64F3">
        <w:rPr>
          <w:sz w:val="28"/>
          <w:szCs w:val="28"/>
        </w:rPr>
        <w:t>антитеррористической</w:t>
      </w:r>
      <w:r w:rsidR="00B47CE9">
        <w:rPr>
          <w:sz w:val="28"/>
          <w:szCs w:val="28"/>
        </w:rPr>
        <w:t xml:space="preserve"> </w:t>
      </w:r>
      <w:r w:rsidRPr="00BE64F3">
        <w:rPr>
          <w:sz w:val="28"/>
          <w:szCs w:val="28"/>
        </w:rPr>
        <w:t>безопасности</w:t>
      </w:r>
      <w:r w:rsidR="00B47CE9">
        <w:rPr>
          <w:sz w:val="28"/>
          <w:szCs w:val="28"/>
        </w:rPr>
        <w:t xml:space="preserve"> </w:t>
      </w:r>
      <w:r w:rsidRPr="00BE64F3">
        <w:rPr>
          <w:sz w:val="28"/>
          <w:szCs w:val="28"/>
        </w:rPr>
        <w:t>(антитеррористическое</w:t>
      </w:r>
      <w:r w:rsidR="00B47CE9">
        <w:rPr>
          <w:sz w:val="28"/>
          <w:szCs w:val="28"/>
        </w:rPr>
        <w:t xml:space="preserve"> </w:t>
      </w:r>
      <w:r w:rsidRPr="00BE64F3">
        <w:rPr>
          <w:sz w:val="28"/>
          <w:szCs w:val="28"/>
        </w:rPr>
        <w:t>обеспечение)</w:t>
      </w:r>
      <w:r w:rsidR="00B47CE9">
        <w:rPr>
          <w:sz w:val="28"/>
          <w:szCs w:val="28"/>
        </w:rPr>
        <w:t xml:space="preserve"> </w:t>
      </w:r>
      <w:r w:rsidRPr="00BE64F3">
        <w:rPr>
          <w:sz w:val="28"/>
          <w:szCs w:val="28"/>
        </w:rPr>
        <w:t>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BE64F3">
        <w:rPr>
          <w:sz w:val="28"/>
          <w:szCs w:val="28"/>
        </w:rPr>
        <w:t>включают</w:t>
      </w:r>
      <w:r w:rsidR="00B47CE9">
        <w:rPr>
          <w:sz w:val="28"/>
          <w:szCs w:val="28"/>
        </w:rPr>
        <w:t xml:space="preserve"> </w:t>
      </w:r>
      <w:r w:rsidRPr="00BE64F3">
        <w:rPr>
          <w:sz w:val="28"/>
          <w:szCs w:val="28"/>
        </w:rPr>
        <w:t>в</w:t>
      </w:r>
      <w:r w:rsidR="00B47CE9">
        <w:rPr>
          <w:sz w:val="28"/>
          <w:szCs w:val="28"/>
        </w:rPr>
        <w:t xml:space="preserve"> </w:t>
      </w:r>
      <w:r w:rsidRPr="00BE64F3">
        <w:rPr>
          <w:sz w:val="28"/>
          <w:szCs w:val="28"/>
        </w:rPr>
        <w:t>себя:</w:t>
      </w:r>
      <w:r w:rsidR="00B47CE9">
        <w:rPr>
          <w:sz w:val="28"/>
          <w:szCs w:val="28"/>
        </w:rPr>
        <w:t xml:space="preserve"> </w:t>
      </w:r>
    </w:p>
    <w:p w:rsidR="00BE64F3" w:rsidRPr="00BE64F3" w:rsidRDefault="00BE64F3" w:rsidP="00BE64F3">
      <w:pPr>
        <w:pStyle w:val="af8"/>
        <w:widowControl w:val="0"/>
        <w:numPr>
          <w:ilvl w:val="0"/>
          <w:numId w:val="40"/>
        </w:numPr>
        <w:tabs>
          <w:tab w:val="left" w:pos="993"/>
        </w:tabs>
        <w:spacing w:after="0" w:line="360" w:lineRule="auto"/>
        <w:ind w:left="0" w:firstLine="709"/>
        <w:jc w:val="both"/>
        <w:rPr>
          <w:rFonts w:ascii="Times New Roman" w:hAnsi="Times New Roman"/>
          <w:sz w:val="28"/>
          <w:szCs w:val="28"/>
        </w:rPr>
      </w:pPr>
      <w:r w:rsidRPr="00BE64F3">
        <w:rPr>
          <w:rFonts w:ascii="Times New Roman" w:hAnsi="Times New Roman"/>
          <w:sz w:val="28"/>
          <w:szCs w:val="28"/>
        </w:rPr>
        <w:t>Разработка</w:t>
      </w:r>
      <w:r w:rsidR="00B47CE9">
        <w:rPr>
          <w:rFonts w:ascii="Times New Roman" w:hAnsi="Times New Roman"/>
          <w:sz w:val="28"/>
          <w:szCs w:val="28"/>
        </w:rPr>
        <w:t xml:space="preserve"> </w:t>
      </w:r>
      <w:r w:rsidRPr="00BE64F3">
        <w:rPr>
          <w:rFonts w:ascii="Times New Roman" w:hAnsi="Times New Roman"/>
          <w:sz w:val="28"/>
          <w:szCs w:val="28"/>
        </w:rPr>
        <w:t>и</w:t>
      </w:r>
      <w:r w:rsidR="00B47CE9">
        <w:rPr>
          <w:rFonts w:ascii="Times New Roman" w:hAnsi="Times New Roman"/>
          <w:sz w:val="28"/>
          <w:szCs w:val="28"/>
        </w:rPr>
        <w:t xml:space="preserve"> </w:t>
      </w:r>
      <w:r w:rsidRPr="00BE64F3">
        <w:rPr>
          <w:rFonts w:ascii="Times New Roman" w:hAnsi="Times New Roman"/>
          <w:sz w:val="28"/>
          <w:szCs w:val="28"/>
        </w:rPr>
        <w:t>своевременная</w:t>
      </w:r>
      <w:r w:rsidR="00B47CE9">
        <w:rPr>
          <w:rFonts w:ascii="Times New Roman" w:hAnsi="Times New Roman"/>
          <w:sz w:val="28"/>
          <w:szCs w:val="28"/>
        </w:rPr>
        <w:t xml:space="preserve"> </w:t>
      </w:r>
      <w:r w:rsidRPr="00BE64F3">
        <w:rPr>
          <w:rFonts w:ascii="Times New Roman" w:hAnsi="Times New Roman"/>
          <w:sz w:val="28"/>
          <w:szCs w:val="28"/>
        </w:rPr>
        <w:t>корректировка</w:t>
      </w:r>
      <w:r w:rsidR="00B47CE9">
        <w:rPr>
          <w:rFonts w:ascii="Times New Roman" w:hAnsi="Times New Roman"/>
          <w:sz w:val="28"/>
          <w:szCs w:val="28"/>
        </w:rPr>
        <w:t xml:space="preserve"> </w:t>
      </w:r>
      <w:r w:rsidRPr="00BE64F3">
        <w:rPr>
          <w:rFonts w:ascii="Times New Roman" w:hAnsi="Times New Roman"/>
          <w:sz w:val="28"/>
          <w:szCs w:val="28"/>
        </w:rPr>
        <w:t>паспорта</w:t>
      </w:r>
      <w:r w:rsidR="00B47CE9">
        <w:rPr>
          <w:rFonts w:ascii="Times New Roman" w:hAnsi="Times New Roman"/>
          <w:sz w:val="28"/>
          <w:szCs w:val="28"/>
        </w:rPr>
        <w:t xml:space="preserve"> </w:t>
      </w:r>
      <w:r w:rsidRPr="00BE64F3">
        <w:rPr>
          <w:rFonts w:ascii="Times New Roman" w:hAnsi="Times New Roman"/>
          <w:sz w:val="28"/>
          <w:szCs w:val="28"/>
        </w:rPr>
        <w:t>безопасности</w:t>
      </w:r>
      <w:r w:rsidR="00B47CE9">
        <w:rPr>
          <w:rFonts w:ascii="Times New Roman" w:hAnsi="Times New Roman"/>
          <w:sz w:val="28"/>
          <w:szCs w:val="28"/>
        </w:rPr>
        <w:t xml:space="preserve"> </w:t>
      </w:r>
      <w:r w:rsidRPr="00BE64F3">
        <w:rPr>
          <w:rFonts w:ascii="Times New Roman" w:hAnsi="Times New Roman"/>
          <w:sz w:val="28"/>
          <w:szCs w:val="28"/>
        </w:rPr>
        <w:t>и</w:t>
      </w:r>
      <w:r w:rsidR="00B47CE9">
        <w:rPr>
          <w:rFonts w:ascii="Times New Roman" w:hAnsi="Times New Roman"/>
          <w:sz w:val="28"/>
          <w:szCs w:val="28"/>
        </w:rPr>
        <w:t xml:space="preserve"> </w:t>
      </w:r>
      <w:r w:rsidRPr="00BE64F3">
        <w:rPr>
          <w:rFonts w:ascii="Times New Roman" w:hAnsi="Times New Roman"/>
          <w:sz w:val="28"/>
          <w:szCs w:val="28"/>
        </w:rPr>
        <w:t>другой</w:t>
      </w:r>
      <w:r w:rsidR="00B47CE9">
        <w:rPr>
          <w:rFonts w:ascii="Times New Roman" w:hAnsi="Times New Roman"/>
          <w:sz w:val="28"/>
          <w:szCs w:val="28"/>
        </w:rPr>
        <w:t xml:space="preserve"> </w:t>
      </w:r>
      <w:r w:rsidRPr="00BE64F3">
        <w:rPr>
          <w:rFonts w:ascii="Times New Roman" w:hAnsi="Times New Roman"/>
          <w:sz w:val="28"/>
          <w:szCs w:val="28"/>
        </w:rPr>
        <w:t>документации</w:t>
      </w:r>
      <w:r w:rsidR="00B47CE9">
        <w:rPr>
          <w:rFonts w:ascii="Times New Roman" w:hAnsi="Times New Roman"/>
          <w:sz w:val="28"/>
          <w:szCs w:val="28"/>
        </w:rPr>
        <w:t xml:space="preserve"> </w:t>
      </w:r>
      <w:r w:rsidRPr="00BE64F3">
        <w:rPr>
          <w:rFonts w:ascii="Times New Roman" w:hAnsi="Times New Roman"/>
          <w:sz w:val="28"/>
          <w:szCs w:val="28"/>
        </w:rPr>
        <w:t>на</w:t>
      </w:r>
      <w:r w:rsidR="00B47CE9">
        <w:rPr>
          <w:rFonts w:ascii="Times New Roman" w:hAnsi="Times New Roman"/>
          <w:sz w:val="28"/>
          <w:szCs w:val="28"/>
        </w:rPr>
        <w:t xml:space="preserve"> </w:t>
      </w:r>
      <w:r w:rsidRPr="00BE64F3">
        <w:rPr>
          <w:rFonts w:ascii="Times New Roman" w:hAnsi="Times New Roman"/>
          <w:sz w:val="28"/>
          <w:szCs w:val="28"/>
        </w:rPr>
        <w:t>объекте;</w:t>
      </w:r>
    </w:p>
    <w:p w:rsidR="00BE64F3" w:rsidRPr="00BE64F3" w:rsidRDefault="00BE64F3" w:rsidP="00BE64F3">
      <w:pPr>
        <w:pStyle w:val="af8"/>
        <w:widowControl w:val="0"/>
        <w:numPr>
          <w:ilvl w:val="0"/>
          <w:numId w:val="40"/>
        </w:numPr>
        <w:tabs>
          <w:tab w:val="left" w:pos="993"/>
        </w:tabs>
        <w:spacing w:after="0" w:line="360" w:lineRule="auto"/>
        <w:ind w:left="0" w:firstLine="709"/>
        <w:jc w:val="both"/>
        <w:rPr>
          <w:rFonts w:ascii="Times New Roman" w:hAnsi="Times New Roman"/>
          <w:sz w:val="28"/>
          <w:szCs w:val="28"/>
        </w:rPr>
      </w:pPr>
      <w:r w:rsidRPr="00BE64F3">
        <w:rPr>
          <w:rFonts w:ascii="Times New Roman" w:hAnsi="Times New Roman"/>
          <w:sz w:val="28"/>
          <w:szCs w:val="28"/>
        </w:rPr>
        <w:t>Создание,</w:t>
      </w:r>
      <w:r w:rsidR="00B47CE9">
        <w:rPr>
          <w:rFonts w:ascii="Times New Roman" w:hAnsi="Times New Roman"/>
          <w:sz w:val="28"/>
          <w:szCs w:val="28"/>
        </w:rPr>
        <w:t xml:space="preserve"> </w:t>
      </w:r>
      <w:r w:rsidRPr="00BE64F3">
        <w:rPr>
          <w:rFonts w:ascii="Times New Roman" w:hAnsi="Times New Roman"/>
          <w:sz w:val="28"/>
          <w:szCs w:val="28"/>
        </w:rPr>
        <w:t>модернизация</w:t>
      </w:r>
      <w:r w:rsidR="00B47CE9">
        <w:rPr>
          <w:rFonts w:ascii="Times New Roman" w:hAnsi="Times New Roman"/>
          <w:sz w:val="28"/>
          <w:szCs w:val="28"/>
        </w:rPr>
        <w:t xml:space="preserve"> </w:t>
      </w:r>
      <w:r w:rsidRPr="00BE64F3">
        <w:rPr>
          <w:rFonts w:ascii="Times New Roman" w:hAnsi="Times New Roman"/>
          <w:sz w:val="28"/>
          <w:szCs w:val="28"/>
        </w:rPr>
        <w:t>и</w:t>
      </w:r>
      <w:r w:rsidR="00B47CE9">
        <w:rPr>
          <w:rFonts w:ascii="Times New Roman" w:hAnsi="Times New Roman"/>
          <w:sz w:val="28"/>
          <w:szCs w:val="28"/>
        </w:rPr>
        <w:t xml:space="preserve"> </w:t>
      </w:r>
      <w:r w:rsidRPr="00BE64F3">
        <w:rPr>
          <w:rFonts w:ascii="Times New Roman" w:hAnsi="Times New Roman"/>
          <w:sz w:val="28"/>
          <w:szCs w:val="28"/>
        </w:rPr>
        <w:t>поддержание</w:t>
      </w:r>
      <w:r w:rsidR="00B47CE9">
        <w:rPr>
          <w:rFonts w:ascii="Times New Roman" w:hAnsi="Times New Roman"/>
          <w:sz w:val="28"/>
          <w:szCs w:val="28"/>
        </w:rPr>
        <w:t xml:space="preserve"> </w:t>
      </w:r>
      <w:r w:rsidRPr="00BE64F3">
        <w:rPr>
          <w:rFonts w:ascii="Times New Roman" w:hAnsi="Times New Roman"/>
          <w:sz w:val="28"/>
          <w:szCs w:val="28"/>
        </w:rPr>
        <w:t>в</w:t>
      </w:r>
      <w:r w:rsidR="00B47CE9">
        <w:rPr>
          <w:rFonts w:ascii="Times New Roman" w:hAnsi="Times New Roman"/>
          <w:sz w:val="28"/>
          <w:szCs w:val="28"/>
        </w:rPr>
        <w:t xml:space="preserve"> </w:t>
      </w:r>
      <w:r w:rsidRPr="00BE64F3">
        <w:rPr>
          <w:rFonts w:ascii="Times New Roman" w:hAnsi="Times New Roman"/>
          <w:sz w:val="28"/>
          <w:szCs w:val="28"/>
        </w:rPr>
        <w:t>исправном</w:t>
      </w:r>
      <w:r w:rsidR="00B47CE9">
        <w:rPr>
          <w:rFonts w:ascii="Times New Roman" w:hAnsi="Times New Roman"/>
          <w:sz w:val="28"/>
          <w:szCs w:val="28"/>
        </w:rPr>
        <w:t xml:space="preserve"> </w:t>
      </w:r>
      <w:r w:rsidRPr="00BE64F3">
        <w:rPr>
          <w:rFonts w:ascii="Times New Roman" w:hAnsi="Times New Roman"/>
          <w:sz w:val="28"/>
          <w:szCs w:val="28"/>
        </w:rPr>
        <w:t>состоянии</w:t>
      </w:r>
      <w:r w:rsidR="00B47CE9">
        <w:rPr>
          <w:rFonts w:ascii="Times New Roman" w:hAnsi="Times New Roman"/>
          <w:sz w:val="28"/>
          <w:szCs w:val="28"/>
        </w:rPr>
        <w:t xml:space="preserve"> </w:t>
      </w:r>
      <w:r w:rsidRPr="00BE64F3">
        <w:rPr>
          <w:rFonts w:ascii="Times New Roman" w:hAnsi="Times New Roman"/>
          <w:sz w:val="28"/>
          <w:szCs w:val="28"/>
        </w:rPr>
        <w:t>технических</w:t>
      </w:r>
      <w:r w:rsidR="00B47CE9">
        <w:rPr>
          <w:rFonts w:ascii="Times New Roman" w:hAnsi="Times New Roman"/>
          <w:sz w:val="28"/>
          <w:szCs w:val="28"/>
        </w:rPr>
        <w:t xml:space="preserve"> </w:t>
      </w:r>
      <w:r w:rsidRPr="00BE64F3">
        <w:rPr>
          <w:rFonts w:ascii="Times New Roman" w:hAnsi="Times New Roman"/>
          <w:sz w:val="28"/>
          <w:szCs w:val="28"/>
        </w:rPr>
        <w:t>средств</w:t>
      </w:r>
      <w:r w:rsidR="00B47CE9">
        <w:rPr>
          <w:rFonts w:ascii="Times New Roman" w:hAnsi="Times New Roman"/>
          <w:sz w:val="28"/>
          <w:szCs w:val="28"/>
        </w:rPr>
        <w:t xml:space="preserve"> </w:t>
      </w:r>
      <w:r w:rsidRPr="00BE64F3">
        <w:rPr>
          <w:rFonts w:ascii="Times New Roman" w:hAnsi="Times New Roman"/>
          <w:sz w:val="28"/>
          <w:szCs w:val="28"/>
        </w:rPr>
        <w:t>обеспечения</w:t>
      </w:r>
      <w:r w:rsidR="00B47CE9">
        <w:rPr>
          <w:rFonts w:ascii="Times New Roman" w:hAnsi="Times New Roman"/>
          <w:sz w:val="28"/>
          <w:szCs w:val="28"/>
        </w:rPr>
        <w:t xml:space="preserve"> </w:t>
      </w:r>
      <w:r w:rsidRPr="00BE64F3">
        <w:rPr>
          <w:rFonts w:ascii="Times New Roman" w:hAnsi="Times New Roman"/>
          <w:sz w:val="28"/>
          <w:szCs w:val="28"/>
        </w:rPr>
        <w:t>безопасности.</w:t>
      </w:r>
      <w:r w:rsidR="00B47CE9">
        <w:rPr>
          <w:rFonts w:ascii="Times New Roman" w:hAnsi="Times New Roman"/>
          <w:sz w:val="28"/>
          <w:szCs w:val="28"/>
        </w:rPr>
        <w:t xml:space="preserve"> </w:t>
      </w:r>
    </w:p>
    <w:p w:rsidR="00BE64F3" w:rsidRPr="00BE64F3" w:rsidRDefault="00BE64F3" w:rsidP="00BE64F3">
      <w:pPr>
        <w:pStyle w:val="af8"/>
        <w:widowControl w:val="0"/>
        <w:numPr>
          <w:ilvl w:val="0"/>
          <w:numId w:val="40"/>
        </w:numPr>
        <w:tabs>
          <w:tab w:val="left" w:pos="993"/>
        </w:tabs>
        <w:spacing w:after="0" w:line="360" w:lineRule="auto"/>
        <w:ind w:left="0" w:firstLine="709"/>
        <w:jc w:val="both"/>
        <w:rPr>
          <w:rFonts w:ascii="Times New Roman" w:hAnsi="Times New Roman"/>
          <w:sz w:val="28"/>
          <w:szCs w:val="28"/>
        </w:rPr>
      </w:pPr>
      <w:r w:rsidRPr="00BE64F3">
        <w:rPr>
          <w:rFonts w:ascii="Times New Roman" w:hAnsi="Times New Roman"/>
          <w:sz w:val="28"/>
          <w:szCs w:val="28"/>
        </w:rPr>
        <w:t>Отработка</w:t>
      </w:r>
      <w:r w:rsidR="00B47CE9">
        <w:rPr>
          <w:rFonts w:ascii="Times New Roman" w:hAnsi="Times New Roman"/>
          <w:sz w:val="28"/>
          <w:szCs w:val="28"/>
        </w:rPr>
        <w:t xml:space="preserve"> </w:t>
      </w:r>
      <w:r w:rsidRPr="00BE64F3">
        <w:rPr>
          <w:rFonts w:ascii="Times New Roman" w:hAnsi="Times New Roman"/>
          <w:sz w:val="28"/>
          <w:szCs w:val="28"/>
        </w:rPr>
        <w:t>и</w:t>
      </w:r>
      <w:r w:rsidR="00B47CE9">
        <w:rPr>
          <w:rFonts w:ascii="Times New Roman" w:hAnsi="Times New Roman"/>
          <w:sz w:val="28"/>
          <w:szCs w:val="28"/>
        </w:rPr>
        <w:t xml:space="preserve"> </w:t>
      </w:r>
      <w:r w:rsidRPr="00BE64F3">
        <w:rPr>
          <w:rFonts w:ascii="Times New Roman" w:hAnsi="Times New Roman"/>
          <w:sz w:val="28"/>
          <w:szCs w:val="28"/>
        </w:rPr>
        <w:t>изучение</w:t>
      </w:r>
      <w:r w:rsidR="00B47CE9">
        <w:rPr>
          <w:rFonts w:ascii="Times New Roman" w:hAnsi="Times New Roman"/>
          <w:sz w:val="28"/>
          <w:szCs w:val="28"/>
        </w:rPr>
        <w:t xml:space="preserve"> </w:t>
      </w:r>
      <w:r w:rsidRPr="00BE64F3">
        <w:rPr>
          <w:rFonts w:ascii="Times New Roman" w:hAnsi="Times New Roman"/>
          <w:sz w:val="28"/>
          <w:szCs w:val="28"/>
        </w:rPr>
        <w:t>нормативно-правовой</w:t>
      </w:r>
      <w:r w:rsidR="00B47CE9">
        <w:rPr>
          <w:rFonts w:ascii="Times New Roman" w:hAnsi="Times New Roman"/>
          <w:sz w:val="28"/>
          <w:szCs w:val="28"/>
        </w:rPr>
        <w:t xml:space="preserve"> </w:t>
      </w:r>
      <w:r w:rsidRPr="00BE64F3">
        <w:rPr>
          <w:rFonts w:ascii="Times New Roman" w:hAnsi="Times New Roman"/>
          <w:sz w:val="28"/>
          <w:szCs w:val="28"/>
        </w:rPr>
        <w:t>базы</w:t>
      </w:r>
      <w:r w:rsidR="00B47CE9">
        <w:rPr>
          <w:rFonts w:ascii="Times New Roman" w:hAnsi="Times New Roman"/>
          <w:sz w:val="28"/>
          <w:szCs w:val="28"/>
        </w:rPr>
        <w:t xml:space="preserve"> </w:t>
      </w:r>
      <w:r w:rsidRPr="00BE64F3">
        <w:rPr>
          <w:rFonts w:ascii="Times New Roman" w:hAnsi="Times New Roman"/>
          <w:sz w:val="28"/>
          <w:szCs w:val="28"/>
        </w:rPr>
        <w:t>в</w:t>
      </w:r>
      <w:r w:rsidR="00B47CE9">
        <w:rPr>
          <w:rFonts w:ascii="Times New Roman" w:hAnsi="Times New Roman"/>
          <w:sz w:val="28"/>
          <w:szCs w:val="28"/>
        </w:rPr>
        <w:t xml:space="preserve"> </w:t>
      </w:r>
      <w:r w:rsidRPr="00BE64F3">
        <w:rPr>
          <w:rFonts w:ascii="Times New Roman" w:hAnsi="Times New Roman"/>
          <w:sz w:val="28"/>
          <w:szCs w:val="28"/>
        </w:rPr>
        <w:t>области</w:t>
      </w:r>
      <w:r w:rsidR="00B47CE9">
        <w:rPr>
          <w:rFonts w:ascii="Times New Roman" w:hAnsi="Times New Roman"/>
          <w:sz w:val="28"/>
          <w:szCs w:val="28"/>
        </w:rPr>
        <w:t xml:space="preserve"> </w:t>
      </w:r>
      <w:r w:rsidRPr="00BE64F3">
        <w:rPr>
          <w:rFonts w:ascii="Times New Roman" w:hAnsi="Times New Roman"/>
          <w:sz w:val="28"/>
          <w:szCs w:val="28"/>
        </w:rPr>
        <w:t>антитеррористической</w:t>
      </w:r>
      <w:r w:rsidR="00B47CE9">
        <w:rPr>
          <w:rFonts w:ascii="Times New Roman" w:hAnsi="Times New Roman"/>
          <w:sz w:val="28"/>
          <w:szCs w:val="28"/>
        </w:rPr>
        <w:t xml:space="preserve"> </w:t>
      </w:r>
      <w:r w:rsidRPr="00BE64F3">
        <w:rPr>
          <w:rFonts w:ascii="Times New Roman" w:hAnsi="Times New Roman"/>
          <w:sz w:val="28"/>
          <w:szCs w:val="28"/>
        </w:rPr>
        <w:t>защищенности.</w:t>
      </w:r>
      <w:r w:rsidR="00B47CE9">
        <w:rPr>
          <w:rFonts w:ascii="Times New Roman" w:hAnsi="Times New Roman"/>
          <w:sz w:val="28"/>
          <w:szCs w:val="28"/>
        </w:rPr>
        <w:t xml:space="preserve"> </w:t>
      </w:r>
    </w:p>
    <w:p w:rsidR="00BE64F3" w:rsidRPr="00BE64F3" w:rsidRDefault="00BE64F3" w:rsidP="00BE64F3">
      <w:pPr>
        <w:pStyle w:val="af8"/>
        <w:widowControl w:val="0"/>
        <w:numPr>
          <w:ilvl w:val="0"/>
          <w:numId w:val="40"/>
        </w:numPr>
        <w:tabs>
          <w:tab w:val="left" w:pos="993"/>
        </w:tabs>
        <w:spacing w:after="0" w:line="360" w:lineRule="auto"/>
        <w:ind w:left="0" w:firstLine="709"/>
        <w:jc w:val="both"/>
        <w:rPr>
          <w:rFonts w:ascii="Times New Roman" w:hAnsi="Times New Roman"/>
          <w:sz w:val="28"/>
          <w:szCs w:val="28"/>
        </w:rPr>
      </w:pPr>
      <w:r w:rsidRPr="00BE64F3">
        <w:rPr>
          <w:rFonts w:ascii="Times New Roman" w:hAnsi="Times New Roman"/>
          <w:sz w:val="28"/>
          <w:szCs w:val="28"/>
        </w:rPr>
        <w:t>Проведение</w:t>
      </w:r>
      <w:r w:rsidR="00B47CE9">
        <w:rPr>
          <w:rFonts w:ascii="Times New Roman" w:hAnsi="Times New Roman"/>
          <w:sz w:val="28"/>
          <w:szCs w:val="28"/>
        </w:rPr>
        <w:t xml:space="preserve"> </w:t>
      </w:r>
      <w:r w:rsidRPr="00BE64F3">
        <w:rPr>
          <w:rFonts w:ascii="Times New Roman" w:hAnsi="Times New Roman"/>
          <w:sz w:val="28"/>
          <w:szCs w:val="28"/>
        </w:rPr>
        <w:t>учений</w:t>
      </w:r>
      <w:r w:rsidR="00B47CE9">
        <w:rPr>
          <w:rFonts w:ascii="Times New Roman" w:hAnsi="Times New Roman"/>
          <w:sz w:val="28"/>
          <w:szCs w:val="28"/>
        </w:rPr>
        <w:t xml:space="preserve"> </w:t>
      </w:r>
      <w:r w:rsidRPr="00BE64F3">
        <w:rPr>
          <w:rFonts w:ascii="Times New Roman" w:hAnsi="Times New Roman"/>
          <w:sz w:val="28"/>
          <w:szCs w:val="28"/>
        </w:rPr>
        <w:t>и</w:t>
      </w:r>
      <w:r w:rsidR="00B47CE9">
        <w:rPr>
          <w:rFonts w:ascii="Times New Roman" w:hAnsi="Times New Roman"/>
          <w:sz w:val="28"/>
          <w:szCs w:val="28"/>
        </w:rPr>
        <w:t xml:space="preserve"> </w:t>
      </w:r>
      <w:r w:rsidRPr="00BE64F3">
        <w:rPr>
          <w:rFonts w:ascii="Times New Roman" w:hAnsi="Times New Roman"/>
          <w:sz w:val="28"/>
          <w:szCs w:val="28"/>
        </w:rPr>
        <w:t>тренировок</w:t>
      </w:r>
      <w:r w:rsidR="00B47CE9">
        <w:rPr>
          <w:rFonts w:ascii="Times New Roman" w:hAnsi="Times New Roman"/>
          <w:sz w:val="28"/>
          <w:szCs w:val="28"/>
        </w:rPr>
        <w:t xml:space="preserve"> </w:t>
      </w:r>
      <w:r w:rsidRPr="00BE64F3">
        <w:rPr>
          <w:rFonts w:ascii="Times New Roman" w:hAnsi="Times New Roman"/>
          <w:sz w:val="28"/>
          <w:szCs w:val="28"/>
        </w:rPr>
        <w:t>с</w:t>
      </w:r>
      <w:r w:rsidR="00B47CE9">
        <w:rPr>
          <w:rFonts w:ascii="Times New Roman" w:hAnsi="Times New Roman"/>
          <w:sz w:val="28"/>
          <w:szCs w:val="28"/>
        </w:rPr>
        <w:t xml:space="preserve"> </w:t>
      </w:r>
      <w:r w:rsidRPr="00BE64F3">
        <w:rPr>
          <w:rFonts w:ascii="Times New Roman" w:hAnsi="Times New Roman"/>
          <w:sz w:val="28"/>
          <w:szCs w:val="28"/>
        </w:rPr>
        <w:t>персоналом</w:t>
      </w:r>
      <w:r w:rsidR="00B47CE9">
        <w:rPr>
          <w:rFonts w:ascii="Times New Roman" w:hAnsi="Times New Roman"/>
          <w:sz w:val="28"/>
          <w:szCs w:val="28"/>
        </w:rPr>
        <w:t xml:space="preserve"> </w:t>
      </w:r>
      <w:r w:rsidRPr="00BE64F3">
        <w:rPr>
          <w:rFonts w:ascii="Times New Roman" w:hAnsi="Times New Roman"/>
          <w:sz w:val="28"/>
          <w:szCs w:val="28"/>
        </w:rPr>
        <w:t>организации.</w:t>
      </w:r>
      <w:r w:rsidR="00B47CE9">
        <w:rPr>
          <w:rFonts w:ascii="Times New Roman" w:hAnsi="Times New Roman"/>
          <w:sz w:val="28"/>
          <w:szCs w:val="28"/>
        </w:rPr>
        <w:t xml:space="preserve"> </w:t>
      </w:r>
    </w:p>
    <w:p w:rsidR="00BE64F3" w:rsidRPr="00BE64F3" w:rsidRDefault="00BE64F3" w:rsidP="00BE64F3">
      <w:pPr>
        <w:widowControl w:val="0"/>
        <w:spacing w:line="360" w:lineRule="auto"/>
        <w:ind w:firstLine="709"/>
        <w:jc w:val="both"/>
        <w:rPr>
          <w:sz w:val="28"/>
          <w:szCs w:val="28"/>
        </w:rPr>
      </w:pPr>
      <w:r w:rsidRPr="00BE64F3">
        <w:rPr>
          <w:sz w:val="28"/>
          <w:szCs w:val="28"/>
        </w:rPr>
        <w:t>Определяющими</w:t>
      </w:r>
      <w:r w:rsidR="00B47CE9">
        <w:rPr>
          <w:sz w:val="28"/>
          <w:szCs w:val="28"/>
        </w:rPr>
        <w:t xml:space="preserve"> </w:t>
      </w:r>
      <w:r w:rsidRPr="00BE64F3">
        <w:rPr>
          <w:sz w:val="28"/>
          <w:szCs w:val="28"/>
        </w:rPr>
        <w:t>при</w:t>
      </w:r>
      <w:r w:rsidR="00B47CE9">
        <w:rPr>
          <w:sz w:val="28"/>
          <w:szCs w:val="28"/>
        </w:rPr>
        <w:t xml:space="preserve"> </w:t>
      </w:r>
      <w:r w:rsidRPr="00BE64F3">
        <w:rPr>
          <w:sz w:val="28"/>
          <w:szCs w:val="28"/>
        </w:rPr>
        <w:t>подготовке</w:t>
      </w:r>
      <w:r w:rsidR="00B47CE9">
        <w:rPr>
          <w:sz w:val="28"/>
          <w:szCs w:val="28"/>
        </w:rPr>
        <w:t xml:space="preserve"> </w:t>
      </w:r>
      <w:r w:rsidRPr="00BE64F3">
        <w:rPr>
          <w:sz w:val="28"/>
          <w:szCs w:val="28"/>
        </w:rPr>
        <w:t>комплекта</w:t>
      </w:r>
      <w:r w:rsidR="00B47CE9">
        <w:rPr>
          <w:sz w:val="28"/>
          <w:szCs w:val="28"/>
        </w:rPr>
        <w:t xml:space="preserve"> </w:t>
      </w:r>
      <w:r w:rsidRPr="00BE64F3">
        <w:rPr>
          <w:sz w:val="28"/>
          <w:szCs w:val="28"/>
        </w:rPr>
        <w:t>документов</w:t>
      </w:r>
      <w:r w:rsidR="00B47CE9">
        <w:rPr>
          <w:sz w:val="28"/>
          <w:szCs w:val="28"/>
        </w:rPr>
        <w:t xml:space="preserve"> </w:t>
      </w:r>
      <w:r w:rsidRPr="00BE64F3">
        <w:rPr>
          <w:sz w:val="28"/>
          <w:szCs w:val="28"/>
        </w:rPr>
        <w:t>по</w:t>
      </w:r>
      <w:r w:rsidR="00B47CE9">
        <w:rPr>
          <w:sz w:val="28"/>
          <w:szCs w:val="28"/>
        </w:rPr>
        <w:t xml:space="preserve"> </w:t>
      </w:r>
      <w:r w:rsidRPr="00BE64F3">
        <w:rPr>
          <w:sz w:val="28"/>
          <w:szCs w:val="28"/>
        </w:rPr>
        <w:t>антитеррористической</w:t>
      </w:r>
      <w:r w:rsidR="00B47CE9">
        <w:rPr>
          <w:sz w:val="28"/>
          <w:szCs w:val="28"/>
        </w:rPr>
        <w:t xml:space="preserve"> </w:t>
      </w:r>
      <w:r w:rsidRPr="00BE64F3">
        <w:rPr>
          <w:sz w:val="28"/>
          <w:szCs w:val="28"/>
        </w:rPr>
        <w:t>защищенности</w:t>
      </w:r>
      <w:r w:rsidR="00B47CE9">
        <w:rPr>
          <w:sz w:val="28"/>
          <w:szCs w:val="28"/>
        </w:rPr>
        <w:t xml:space="preserve"> </w:t>
      </w:r>
      <w:r w:rsidRPr="00BE64F3">
        <w:rPr>
          <w:sz w:val="28"/>
          <w:szCs w:val="28"/>
        </w:rPr>
        <w:t>являются</w:t>
      </w:r>
      <w:r w:rsidR="00B47CE9">
        <w:rPr>
          <w:sz w:val="28"/>
          <w:szCs w:val="28"/>
        </w:rPr>
        <w:t xml:space="preserve"> </w:t>
      </w:r>
      <w:r w:rsidRPr="00BE64F3">
        <w:rPr>
          <w:sz w:val="28"/>
          <w:szCs w:val="28"/>
        </w:rPr>
        <w:t>требования</w:t>
      </w:r>
      <w:r w:rsidR="00B47CE9">
        <w:rPr>
          <w:sz w:val="28"/>
          <w:szCs w:val="28"/>
        </w:rPr>
        <w:t xml:space="preserve"> </w:t>
      </w:r>
      <w:r w:rsidRPr="00BE64F3">
        <w:rPr>
          <w:sz w:val="28"/>
          <w:szCs w:val="28"/>
        </w:rPr>
        <w:t>Федерального</w:t>
      </w:r>
      <w:r w:rsidR="00B47CE9">
        <w:rPr>
          <w:sz w:val="28"/>
          <w:szCs w:val="28"/>
        </w:rPr>
        <w:t xml:space="preserve"> </w:t>
      </w:r>
      <w:r w:rsidRPr="00BE64F3">
        <w:rPr>
          <w:sz w:val="28"/>
          <w:szCs w:val="28"/>
        </w:rPr>
        <w:t>закона</w:t>
      </w:r>
      <w:r w:rsidR="00B47CE9">
        <w:rPr>
          <w:sz w:val="28"/>
          <w:szCs w:val="28"/>
        </w:rPr>
        <w:t xml:space="preserve"> </w:t>
      </w:r>
      <w:r w:rsidRPr="00BE64F3">
        <w:rPr>
          <w:sz w:val="28"/>
          <w:szCs w:val="28"/>
        </w:rPr>
        <w:t>«О</w:t>
      </w:r>
      <w:r w:rsidR="00B47CE9">
        <w:rPr>
          <w:sz w:val="28"/>
          <w:szCs w:val="28"/>
        </w:rPr>
        <w:t xml:space="preserve"> </w:t>
      </w:r>
      <w:r w:rsidRPr="00BE64F3">
        <w:rPr>
          <w:sz w:val="28"/>
          <w:szCs w:val="28"/>
        </w:rPr>
        <w:t>противодействии</w:t>
      </w:r>
      <w:r w:rsidR="00B47CE9">
        <w:rPr>
          <w:sz w:val="28"/>
          <w:szCs w:val="28"/>
        </w:rPr>
        <w:t xml:space="preserve"> </w:t>
      </w:r>
      <w:r w:rsidRPr="00BE64F3">
        <w:rPr>
          <w:sz w:val="28"/>
          <w:szCs w:val="28"/>
        </w:rPr>
        <w:t>терроризму»</w:t>
      </w:r>
      <w:r w:rsidR="00B47CE9">
        <w:rPr>
          <w:sz w:val="28"/>
          <w:szCs w:val="28"/>
        </w:rPr>
        <w:t xml:space="preserve"> </w:t>
      </w:r>
      <w:r w:rsidRPr="00BE64F3">
        <w:rPr>
          <w:sz w:val="28"/>
          <w:szCs w:val="28"/>
        </w:rPr>
        <w:t>от</w:t>
      </w:r>
      <w:r w:rsidR="00B47CE9">
        <w:rPr>
          <w:sz w:val="28"/>
          <w:szCs w:val="28"/>
        </w:rPr>
        <w:t xml:space="preserve"> </w:t>
      </w:r>
      <w:r w:rsidRPr="00BE64F3">
        <w:rPr>
          <w:sz w:val="28"/>
          <w:szCs w:val="28"/>
        </w:rPr>
        <w:t>06.03.2006</w:t>
      </w:r>
      <w:r w:rsidR="00B47CE9">
        <w:rPr>
          <w:sz w:val="28"/>
          <w:szCs w:val="28"/>
        </w:rPr>
        <w:t xml:space="preserve"> </w:t>
      </w:r>
      <w:r w:rsidRPr="00BE64F3">
        <w:rPr>
          <w:sz w:val="28"/>
          <w:szCs w:val="28"/>
        </w:rPr>
        <w:t>№</w:t>
      </w:r>
      <w:r w:rsidR="00B47CE9">
        <w:rPr>
          <w:sz w:val="28"/>
          <w:szCs w:val="28"/>
        </w:rPr>
        <w:t xml:space="preserve"> </w:t>
      </w:r>
      <w:r w:rsidRPr="00BE64F3">
        <w:rPr>
          <w:sz w:val="28"/>
          <w:szCs w:val="28"/>
        </w:rPr>
        <w:t>35-ФЗ,</w:t>
      </w:r>
      <w:r w:rsidR="00B47CE9">
        <w:rPr>
          <w:sz w:val="28"/>
          <w:szCs w:val="28"/>
        </w:rPr>
        <w:t xml:space="preserve"> </w:t>
      </w:r>
      <w:r w:rsidRPr="00BE64F3">
        <w:rPr>
          <w:sz w:val="28"/>
          <w:szCs w:val="28"/>
        </w:rPr>
        <w:t>а</w:t>
      </w:r>
      <w:r w:rsidR="00B47CE9">
        <w:rPr>
          <w:sz w:val="28"/>
          <w:szCs w:val="28"/>
        </w:rPr>
        <w:t xml:space="preserve"> </w:t>
      </w:r>
      <w:r w:rsidRPr="00BE64F3">
        <w:rPr>
          <w:sz w:val="28"/>
          <w:szCs w:val="28"/>
        </w:rPr>
        <w:t>также</w:t>
      </w:r>
      <w:r w:rsidR="00B47CE9">
        <w:rPr>
          <w:sz w:val="28"/>
          <w:szCs w:val="28"/>
        </w:rPr>
        <w:t xml:space="preserve"> </w:t>
      </w:r>
      <w:r w:rsidRPr="00BE64F3">
        <w:rPr>
          <w:sz w:val="28"/>
          <w:szCs w:val="28"/>
        </w:rPr>
        <w:t>соответствующие</w:t>
      </w:r>
      <w:r w:rsidR="00B47CE9">
        <w:rPr>
          <w:sz w:val="28"/>
          <w:szCs w:val="28"/>
        </w:rPr>
        <w:t xml:space="preserve"> </w:t>
      </w:r>
      <w:r w:rsidRPr="00BE64F3">
        <w:rPr>
          <w:sz w:val="28"/>
          <w:szCs w:val="28"/>
        </w:rPr>
        <w:t>Постановления</w:t>
      </w:r>
      <w:r w:rsidR="00B47CE9">
        <w:rPr>
          <w:sz w:val="28"/>
          <w:szCs w:val="28"/>
        </w:rPr>
        <w:t xml:space="preserve"> </w:t>
      </w:r>
      <w:r w:rsidRPr="00BE64F3">
        <w:rPr>
          <w:sz w:val="28"/>
          <w:szCs w:val="28"/>
        </w:rPr>
        <w:t>Правительства</w:t>
      </w:r>
      <w:r w:rsidR="00B47CE9">
        <w:rPr>
          <w:sz w:val="28"/>
          <w:szCs w:val="28"/>
        </w:rPr>
        <w:t xml:space="preserve"> </w:t>
      </w:r>
      <w:r w:rsidRPr="00BE64F3">
        <w:rPr>
          <w:sz w:val="28"/>
          <w:szCs w:val="28"/>
        </w:rPr>
        <w:t>РФ,</w:t>
      </w:r>
      <w:r w:rsidR="00B47CE9">
        <w:rPr>
          <w:sz w:val="28"/>
          <w:szCs w:val="28"/>
        </w:rPr>
        <w:t xml:space="preserve"> </w:t>
      </w:r>
      <w:r w:rsidRPr="00BE64F3">
        <w:rPr>
          <w:sz w:val="28"/>
          <w:szCs w:val="28"/>
        </w:rPr>
        <w:t>утверждающие</w:t>
      </w:r>
      <w:r w:rsidR="00B47CE9">
        <w:rPr>
          <w:sz w:val="28"/>
          <w:szCs w:val="28"/>
        </w:rPr>
        <w:t xml:space="preserve"> </w:t>
      </w:r>
      <w:r w:rsidRPr="00BE64F3">
        <w:rPr>
          <w:sz w:val="28"/>
          <w:szCs w:val="28"/>
        </w:rPr>
        <w:t>требования</w:t>
      </w:r>
      <w:r w:rsidR="00B47CE9">
        <w:rPr>
          <w:sz w:val="28"/>
          <w:szCs w:val="28"/>
        </w:rPr>
        <w:t xml:space="preserve"> </w:t>
      </w:r>
      <w:r w:rsidRPr="00BE64F3">
        <w:rPr>
          <w:sz w:val="28"/>
          <w:szCs w:val="28"/>
        </w:rPr>
        <w:t>к</w:t>
      </w:r>
      <w:r w:rsidR="00B47CE9">
        <w:rPr>
          <w:sz w:val="28"/>
          <w:szCs w:val="28"/>
        </w:rPr>
        <w:t xml:space="preserve"> </w:t>
      </w:r>
      <w:r w:rsidRPr="00BE64F3">
        <w:rPr>
          <w:sz w:val="28"/>
          <w:szCs w:val="28"/>
        </w:rPr>
        <w:t>антитеррористической</w:t>
      </w:r>
      <w:r w:rsidR="00B47CE9">
        <w:rPr>
          <w:sz w:val="28"/>
          <w:szCs w:val="28"/>
        </w:rPr>
        <w:t xml:space="preserve"> </w:t>
      </w:r>
      <w:r w:rsidRPr="00BE64F3">
        <w:rPr>
          <w:sz w:val="28"/>
          <w:szCs w:val="28"/>
        </w:rPr>
        <w:t>защищенности</w:t>
      </w:r>
      <w:r w:rsidR="00B47CE9">
        <w:rPr>
          <w:sz w:val="28"/>
          <w:szCs w:val="28"/>
        </w:rPr>
        <w:t xml:space="preserve"> </w:t>
      </w:r>
      <w:r w:rsidRPr="00BE64F3">
        <w:rPr>
          <w:sz w:val="28"/>
          <w:szCs w:val="28"/>
        </w:rPr>
        <w:t>объектов</w:t>
      </w:r>
      <w:r w:rsidR="00B47CE9">
        <w:rPr>
          <w:sz w:val="28"/>
          <w:szCs w:val="28"/>
        </w:rPr>
        <w:t xml:space="preserve"> </w:t>
      </w:r>
      <w:r w:rsidRPr="00BE64F3">
        <w:rPr>
          <w:sz w:val="28"/>
          <w:szCs w:val="28"/>
        </w:rPr>
        <w:t>в</w:t>
      </w:r>
      <w:r w:rsidR="00B47CE9">
        <w:rPr>
          <w:sz w:val="28"/>
          <w:szCs w:val="28"/>
        </w:rPr>
        <w:t xml:space="preserve"> </w:t>
      </w:r>
      <w:r w:rsidRPr="00BE64F3">
        <w:rPr>
          <w:sz w:val="28"/>
          <w:szCs w:val="28"/>
        </w:rPr>
        <w:t>зависимости</w:t>
      </w:r>
      <w:r w:rsidR="00B47CE9">
        <w:rPr>
          <w:sz w:val="28"/>
          <w:szCs w:val="28"/>
        </w:rPr>
        <w:t xml:space="preserve"> </w:t>
      </w:r>
      <w:r w:rsidRPr="00BE64F3">
        <w:rPr>
          <w:sz w:val="28"/>
          <w:szCs w:val="28"/>
        </w:rPr>
        <w:t>от</w:t>
      </w:r>
      <w:r w:rsidR="00B47CE9">
        <w:rPr>
          <w:sz w:val="28"/>
          <w:szCs w:val="28"/>
        </w:rPr>
        <w:t xml:space="preserve"> </w:t>
      </w:r>
      <w:r w:rsidRPr="00BE64F3">
        <w:rPr>
          <w:sz w:val="28"/>
          <w:szCs w:val="28"/>
        </w:rPr>
        <w:t>функциональности</w:t>
      </w:r>
      <w:r w:rsidR="00B47CE9">
        <w:rPr>
          <w:sz w:val="28"/>
          <w:szCs w:val="28"/>
        </w:rPr>
        <w:t xml:space="preserve"> </w:t>
      </w:r>
      <w:r w:rsidRPr="00BE64F3">
        <w:rPr>
          <w:sz w:val="28"/>
          <w:szCs w:val="28"/>
        </w:rPr>
        <w:t>и</w:t>
      </w:r>
      <w:r w:rsidR="00B47CE9">
        <w:rPr>
          <w:sz w:val="28"/>
          <w:szCs w:val="28"/>
        </w:rPr>
        <w:t xml:space="preserve"> </w:t>
      </w:r>
      <w:r w:rsidRPr="00BE64F3">
        <w:rPr>
          <w:sz w:val="28"/>
          <w:szCs w:val="28"/>
        </w:rPr>
        <w:t>ведомственной</w:t>
      </w:r>
      <w:r w:rsidR="00B47CE9">
        <w:rPr>
          <w:sz w:val="28"/>
          <w:szCs w:val="28"/>
        </w:rPr>
        <w:t xml:space="preserve"> </w:t>
      </w:r>
      <w:r w:rsidRPr="00BE64F3">
        <w:rPr>
          <w:sz w:val="28"/>
          <w:szCs w:val="28"/>
        </w:rPr>
        <w:t>принадлежности</w:t>
      </w:r>
      <w:r w:rsidR="00B47CE9">
        <w:rPr>
          <w:sz w:val="28"/>
          <w:szCs w:val="28"/>
        </w:rPr>
        <w:t xml:space="preserve"> </w:t>
      </w:r>
      <w:r w:rsidRPr="00BE64F3">
        <w:rPr>
          <w:sz w:val="28"/>
          <w:szCs w:val="28"/>
        </w:rPr>
        <w:t>объекта</w:t>
      </w:r>
      <w:r w:rsidR="00B47CE9">
        <w:rPr>
          <w:sz w:val="28"/>
          <w:szCs w:val="28"/>
        </w:rPr>
        <w:t xml:space="preserve"> </w:t>
      </w:r>
      <w:r w:rsidRPr="00BE64F3">
        <w:rPr>
          <w:sz w:val="28"/>
          <w:szCs w:val="28"/>
        </w:rPr>
        <w:t>(территории).</w:t>
      </w:r>
    </w:p>
    <w:p w:rsidR="00BE64F3" w:rsidRPr="00BE64F3" w:rsidRDefault="00BE64F3" w:rsidP="00BE64F3">
      <w:pPr>
        <w:widowControl w:val="0"/>
        <w:spacing w:line="360" w:lineRule="auto"/>
        <w:ind w:firstLine="709"/>
        <w:jc w:val="both"/>
        <w:rPr>
          <w:sz w:val="28"/>
          <w:szCs w:val="28"/>
        </w:rPr>
      </w:pPr>
      <w:r w:rsidRPr="00BE64F3">
        <w:rPr>
          <w:sz w:val="28"/>
          <w:szCs w:val="28"/>
        </w:rPr>
        <w:t>Антитеррористическая</w:t>
      </w:r>
      <w:r w:rsidR="00B47CE9">
        <w:rPr>
          <w:sz w:val="28"/>
          <w:szCs w:val="28"/>
        </w:rPr>
        <w:t xml:space="preserve"> </w:t>
      </w:r>
      <w:r w:rsidRPr="00BE64F3">
        <w:rPr>
          <w:sz w:val="28"/>
          <w:szCs w:val="28"/>
        </w:rPr>
        <w:t>защищенность</w:t>
      </w:r>
      <w:r w:rsidR="00B47CE9">
        <w:rPr>
          <w:sz w:val="28"/>
          <w:szCs w:val="28"/>
        </w:rPr>
        <w:t xml:space="preserve"> </w:t>
      </w:r>
      <w:r w:rsidRPr="00BE64F3">
        <w:rPr>
          <w:sz w:val="28"/>
          <w:szCs w:val="28"/>
        </w:rPr>
        <w:t>объектов</w:t>
      </w:r>
      <w:r w:rsidR="00B47CE9">
        <w:rPr>
          <w:sz w:val="28"/>
          <w:szCs w:val="28"/>
        </w:rPr>
        <w:t xml:space="preserve"> </w:t>
      </w:r>
      <w:r w:rsidRPr="00BE64F3">
        <w:rPr>
          <w:sz w:val="28"/>
          <w:szCs w:val="28"/>
        </w:rPr>
        <w:t>осуществления</w:t>
      </w:r>
      <w:r w:rsidR="00B47CE9">
        <w:rPr>
          <w:sz w:val="28"/>
          <w:szCs w:val="28"/>
        </w:rPr>
        <w:t xml:space="preserve"> </w:t>
      </w:r>
      <w:r w:rsidRPr="00BE64F3">
        <w:rPr>
          <w:sz w:val="28"/>
          <w:szCs w:val="28"/>
        </w:rPr>
        <w:t>комплекса</w:t>
      </w:r>
      <w:r w:rsidR="00B47CE9">
        <w:rPr>
          <w:sz w:val="28"/>
          <w:szCs w:val="28"/>
        </w:rPr>
        <w:t xml:space="preserve"> </w:t>
      </w:r>
      <w:r w:rsidRPr="00BE64F3">
        <w:rPr>
          <w:sz w:val="28"/>
          <w:szCs w:val="28"/>
        </w:rPr>
        <w:t>мер,</w:t>
      </w:r>
      <w:r w:rsidR="00B47CE9">
        <w:rPr>
          <w:sz w:val="28"/>
          <w:szCs w:val="28"/>
        </w:rPr>
        <w:t xml:space="preserve"> </w:t>
      </w:r>
      <w:r w:rsidRPr="00BE64F3">
        <w:rPr>
          <w:sz w:val="28"/>
          <w:szCs w:val="28"/>
        </w:rPr>
        <w:t>направленных:</w:t>
      </w:r>
    </w:p>
    <w:p w:rsidR="00BE64F3" w:rsidRPr="00BE64F3" w:rsidRDefault="00BE64F3" w:rsidP="00BE64F3">
      <w:pPr>
        <w:pStyle w:val="af8"/>
        <w:widowControl w:val="0"/>
        <w:numPr>
          <w:ilvl w:val="0"/>
          <w:numId w:val="41"/>
        </w:numPr>
        <w:tabs>
          <w:tab w:val="left" w:pos="993"/>
        </w:tabs>
        <w:spacing w:after="0" w:line="360" w:lineRule="auto"/>
        <w:ind w:left="0" w:firstLine="709"/>
        <w:jc w:val="both"/>
        <w:rPr>
          <w:rFonts w:ascii="Times New Roman" w:hAnsi="Times New Roman"/>
          <w:sz w:val="28"/>
          <w:szCs w:val="28"/>
        </w:rPr>
      </w:pPr>
      <w:r w:rsidRPr="00BE64F3">
        <w:rPr>
          <w:rFonts w:ascii="Times New Roman" w:hAnsi="Times New Roman"/>
          <w:sz w:val="28"/>
          <w:szCs w:val="28"/>
        </w:rPr>
        <w:t>на</w:t>
      </w:r>
      <w:r w:rsidR="00B47CE9">
        <w:rPr>
          <w:rFonts w:ascii="Times New Roman" w:hAnsi="Times New Roman"/>
          <w:sz w:val="28"/>
          <w:szCs w:val="28"/>
        </w:rPr>
        <w:t xml:space="preserve"> </w:t>
      </w:r>
      <w:r w:rsidRPr="00BE64F3">
        <w:rPr>
          <w:rFonts w:ascii="Times New Roman" w:hAnsi="Times New Roman"/>
          <w:sz w:val="28"/>
          <w:szCs w:val="28"/>
        </w:rPr>
        <w:t>воспрепятствование</w:t>
      </w:r>
      <w:r w:rsidR="00B47CE9">
        <w:rPr>
          <w:rFonts w:ascii="Times New Roman" w:hAnsi="Times New Roman"/>
          <w:sz w:val="28"/>
          <w:szCs w:val="28"/>
        </w:rPr>
        <w:t xml:space="preserve"> </w:t>
      </w:r>
      <w:r w:rsidRPr="00BE64F3">
        <w:rPr>
          <w:rFonts w:ascii="Times New Roman" w:hAnsi="Times New Roman"/>
          <w:sz w:val="28"/>
          <w:szCs w:val="28"/>
        </w:rPr>
        <w:t>неправомерному</w:t>
      </w:r>
      <w:r w:rsidR="00B47CE9">
        <w:rPr>
          <w:rFonts w:ascii="Times New Roman" w:hAnsi="Times New Roman"/>
          <w:sz w:val="28"/>
          <w:szCs w:val="28"/>
        </w:rPr>
        <w:t xml:space="preserve"> </w:t>
      </w:r>
      <w:r w:rsidRPr="00BE64F3">
        <w:rPr>
          <w:rFonts w:ascii="Times New Roman" w:hAnsi="Times New Roman"/>
          <w:sz w:val="28"/>
          <w:szCs w:val="28"/>
        </w:rPr>
        <w:t>проникновению</w:t>
      </w:r>
      <w:r w:rsidR="00B47CE9">
        <w:rPr>
          <w:rFonts w:ascii="Times New Roman" w:hAnsi="Times New Roman"/>
          <w:sz w:val="28"/>
          <w:szCs w:val="28"/>
        </w:rPr>
        <w:t xml:space="preserve"> </w:t>
      </w:r>
      <w:r w:rsidRPr="00BE64F3">
        <w:rPr>
          <w:rFonts w:ascii="Times New Roman" w:hAnsi="Times New Roman"/>
          <w:sz w:val="28"/>
          <w:szCs w:val="28"/>
        </w:rPr>
        <w:t>на</w:t>
      </w:r>
      <w:r w:rsidR="00B47CE9">
        <w:rPr>
          <w:rFonts w:ascii="Times New Roman" w:hAnsi="Times New Roman"/>
          <w:sz w:val="28"/>
          <w:szCs w:val="28"/>
        </w:rPr>
        <w:t xml:space="preserve"> </w:t>
      </w:r>
      <w:r w:rsidRPr="00BE64F3">
        <w:rPr>
          <w:rFonts w:ascii="Times New Roman" w:hAnsi="Times New Roman"/>
          <w:sz w:val="28"/>
          <w:szCs w:val="28"/>
        </w:rPr>
        <w:t>территорию</w:t>
      </w:r>
      <w:r w:rsidR="00B47CE9">
        <w:rPr>
          <w:rFonts w:ascii="Times New Roman" w:hAnsi="Times New Roman"/>
          <w:sz w:val="28"/>
          <w:szCs w:val="28"/>
        </w:rPr>
        <w:t xml:space="preserve"> </w:t>
      </w:r>
      <w:r w:rsidRPr="00BE64F3">
        <w:rPr>
          <w:rFonts w:ascii="Times New Roman" w:hAnsi="Times New Roman"/>
          <w:sz w:val="28"/>
          <w:szCs w:val="28"/>
        </w:rPr>
        <w:t>предприятия</w:t>
      </w:r>
      <w:r w:rsidR="00B47CE9">
        <w:rPr>
          <w:rFonts w:ascii="Times New Roman" w:hAnsi="Times New Roman"/>
          <w:sz w:val="28"/>
          <w:szCs w:val="28"/>
        </w:rPr>
        <w:t xml:space="preserve"> </w:t>
      </w:r>
      <w:r w:rsidRPr="00BE64F3">
        <w:rPr>
          <w:rFonts w:ascii="Times New Roman" w:hAnsi="Times New Roman"/>
          <w:sz w:val="28"/>
          <w:szCs w:val="28"/>
        </w:rPr>
        <w:t>посторонних</w:t>
      </w:r>
      <w:r w:rsidR="00B47CE9">
        <w:rPr>
          <w:rFonts w:ascii="Times New Roman" w:hAnsi="Times New Roman"/>
          <w:sz w:val="28"/>
          <w:szCs w:val="28"/>
        </w:rPr>
        <w:t xml:space="preserve"> </w:t>
      </w:r>
      <w:r w:rsidRPr="00BE64F3">
        <w:rPr>
          <w:rFonts w:ascii="Times New Roman" w:hAnsi="Times New Roman"/>
          <w:sz w:val="28"/>
          <w:szCs w:val="28"/>
        </w:rPr>
        <w:t>лиц;</w:t>
      </w:r>
    </w:p>
    <w:p w:rsidR="00BE64F3" w:rsidRPr="00BE64F3" w:rsidRDefault="00BE64F3" w:rsidP="00BE64F3">
      <w:pPr>
        <w:pStyle w:val="af8"/>
        <w:widowControl w:val="0"/>
        <w:numPr>
          <w:ilvl w:val="0"/>
          <w:numId w:val="41"/>
        </w:numPr>
        <w:tabs>
          <w:tab w:val="left" w:pos="993"/>
        </w:tabs>
        <w:spacing w:after="0" w:line="360" w:lineRule="auto"/>
        <w:ind w:left="0" w:firstLine="709"/>
        <w:jc w:val="both"/>
        <w:rPr>
          <w:rFonts w:ascii="Times New Roman" w:hAnsi="Times New Roman"/>
          <w:sz w:val="28"/>
          <w:szCs w:val="28"/>
        </w:rPr>
      </w:pPr>
      <w:r w:rsidRPr="00BE64F3">
        <w:rPr>
          <w:rFonts w:ascii="Times New Roman" w:hAnsi="Times New Roman"/>
          <w:sz w:val="28"/>
          <w:szCs w:val="28"/>
        </w:rPr>
        <w:t>на</w:t>
      </w:r>
      <w:r w:rsidR="00B47CE9">
        <w:rPr>
          <w:rFonts w:ascii="Times New Roman" w:hAnsi="Times New Roman"/>
          <w:sz w:val="28"/>
          <w:szCs w:val="28"/>
        </w:rPr>
        <w:t xml:space="preserve"> </w:t>
      </w:r>
      <w:r w:rsidRPr="00BE64F3">
        <w:rPr>
          <w:rFonts w:ascii="Times New Roman" w:hAnsi="Times New Roman"/>
          <w:sz w:val="28"/>
          <w:szCs w:val="28"/>
        </w:rPr>
        <w:t>выявление</w:t>
      </w:r>
      <w:r w:rsidR="00B47CE9">
        <w:rPr>
          <w:rFonts w:ascii="Times New Roman" w:hAnsi="Times New Roman"/>
          <w:sz w:val="28"/>
          <w:szCs w:val="28"/>
        </w:rPr>
        <w:t xml:space="preserve"> </w:t>
      </w:r>
      <w:r w:rsidRPr="00BE64F3">
        <w:rPr>
          <w:rFonts w:ascii="Times New Roman" w:hAnsi="Times New Roman"/>
          <w:sz w:val="28"/>
          <w:szCs w:val="28"/>
        </w:rPr>
        <w:t>потенциальных</w:t>
      </w:r>
      <w:r w:rsidR="00B47CE9">
        <w:rPr>
          <w:rFonts w:ascii="Times New Roman" w:hAnsi="Times New Roman"/>
          <w:sz w:val="28"/>
          <w:szCs w:val="28"/>
        </w:rPr>
        <w:t xml:space="preserve"> </w:t>
      </w:r>
      <w:r w:rsidRPr="00BE64F3">
        <w:rPr>
          <w:rFonts w:ascii="Times New Roman" w:hAnsi="Times New Roman"/>
          <w:sz w:val="28"/>
          <w:szCs w:val="28"/>
        </w:rPr>
        <w:t>нарушителей</w:t>
      </w:r>
      <w:r w:rsidR="00B47CE9">
        <w:rPr>
          <w:rFonts w:ascii="Times New Roman" w:hAnsi="Times New Roman"/>
          <w:sz w:val="28"/>
          <w:szCs w:val="28"/>
        </w:rPr>
        <w:t xml:space="preserve"> </w:t>
      </w:r>
      <w:r w:rsidRPr="00BE64F3">
        <w:rPr>
          <w:rFonts w:ascii="Times New Roman" w:hAnsi="Times New Roman"/>
          <w:sz w:val="28"/>
          <w:szCs w:val="28"/>
        </w:rPr>
        <w:t>установленных</w:t>
      </w:r>
      <w:r w:rsidR="00B47CE9">
        <w:rPr>
          <w:rFonts w:ascii="Times New Roman" w:hAnsi="Times New Roman"/>
          <w:sz w:val="28"/>
          <w:szCs w:val="28"/>
        </w:rPr>
        <w:t xml:space="preserve"> </w:t>
      </w:r>
      <w:r w:rsidRPr="00BE64F3">
        <w:rPr>
          <w:rFonts w:ascii="Times New Roman" w:hAnsi="Times New Roman"/>
          <w:sz w:val="28"/>
          <w:szCs w:val="28"/>
        </w:rPr>
        <w:t>на</w:t>
      </w:r>
      <w:r w:rsidR="00B47CE9">
        <w:rPr>
          <w:rFonts w:ascii="Times New Roman" w:hAnsi="Times New Roman"/>
          <w:sz w:val="28"/>
          <w:szCs w:val="28"/>
        </w:rPr>
        <w:t xml:space="preserve"> </w:t>
      </w:r>
      <w:r w:rsidRPr="00BE64F3">
        <w:rPr>
          <w:rFonts w:ascii="Times New Roman" w:hAnsi="Times New Roman"/>
          <w:sz w:val="28"/>
          <w:szCs w:val="28"/>
        </w:rPr>
        <w:t>объектах</w:t>
      </w:r>
      <w:r w:rsidR="00B47CE9">
        <w:rPr>
          <w:rFonts w:ascii="Times New Roman" w:hAnsi="Times New Roman"/>
          <w:sz w:val="28"/>
          <w:szCs w:val="28"/>
        </w:rPr>
        <w:t xml:space="preserve"> </w:t>
      </w:r>
      <w:r w:rsidRPr="00BE64F3">
        <w:rPr>
          <w:rFonts w:ascii="Times New Roman" w:hAnsi="Times New Roman"/>
          <w:sz w:val="28"/>
          <w:szCs w:val="28"/>
        </w:rPr>
        <w:t>(территориях)</w:t>
      </w:r>
      <w:r w:rsidR="00B47CE9">
        <w:rPr>
          <w:rFonts w:ascii="Times New Roman" w:hAnsi="Times New Roman"/>
          <w:sz w:val="28"/>
          <w:szCs w:val="28"/>
        </w:rPr>
        <w:t xml:space="preserve"> </w:t>
      </w:r>
      <w:r w:rsidRPr="00BE64F3">
        <w:rPr>
          <w:rFonts w:ascii="Times New Roman" w:hAnsi="Times New Roman"/>
          <w:sz w:val="28"/>
          <w:szCs w:val="28"/>
        </w:rPr>
        <w:t>пропускного</w:t>
      </w:r>
      <w:r w:rsidR="00B47CE9">
        <w:rPr>
          <w:rFonts w:ascii="Times New Roman" w:hAnsi="Times New Roman"/>
          <w:sz w:val="28"/>
          <w:szCs w:val="28"/>
        </w:rPr>
        <w:t xml:space="preserve"> </w:t>
      </w:r>
      <w:r w:rsidRPr="00BE64F3">
        <w:rPr>
          <w:rFonts w:ascii="Times New Roman" w:hAnsi="Times New Roman"/>
          <w:sz w:val="28"/>
          <w:szCs w:val="28"/>
        </w:rPr>
        <w:t>и</w:t>
      </w:r>
      <w:r w:rsidR="00B47CE9">
        <w:rPr>
          <w:rFonts w:ascii="Times New Roman" w:hAnsi="Times New Roman"/>
          <w:sz w:val="28"/>
          <w:szCs w:val="28"/>
        </w:rPr>
        <w:t xml:space="preserve"> </w:t>
      </w:r>
      <w:r w:rsidRPr="00BE64F3">
        <w:rPr>
          <w:rFonts w:ascii="Times New Roman" w:hAnsi="Times New Roman"/>
          <w:sz w:val="28"/>
          <w:szCs w:val="28"/>
        </w:rPr>
        <w:t>внутри</w:t>
      </w:r>
      <w:r w:rsidR="00B47CE9">
        <w:rPr>
          <w:rFonts w:ascii="Times New Roman" w:hAnsi="Times New Roman"/>
          <w:sz w:val="28"/>
          <w:szCs w:val="28"/>
        </w:rPr>
        <w:t xml:space="preserve"> </w:t>
      </w:r>
      <w:r w:rsidRPr="00BE64F3">
        <w:rPr>
          <w:rFonts w:ascii="Times New Roman" w:hAnsi="Times New Roman"/>
          <w:sz w:val="28"/>
          <w:szCs w:val="28"/>
        </w:rPr>
        <w:t>объектового</w:t>
      </w:r>
      <w:r w:rsidR="00B47CE9">
        <w:rPr>
          <w:rFonts w:ascii="Times New Roman" w:hAnsi="Times New Roman"/>
          <w:sz w:val="28"/>
          <w:szCs w:val="28"/>
        </w:rPr>
        <w:t xml:space="preserve"> </w:t>
      </w:r>
      <w:r w:rsidRPr="00BE64F3">
        <w:rPr>
          <w:rFonts w:ascii="Times New Roman" w:hAnsi="Times New Roman"/>
          <w:sz w:val="28"/>
          <w:szCs w:val="28"/>
        </w:rPr>
        <w:t>режимов,</w:t>
      </w:r>
      <w:r w:rsidR="00B47CE9">
        <w:rPr>
          <w:rFonts w:ascii="Times New Roman" w:hAnsi="Times New Roman"/>
          <w:sz w:val="28"/>
          <w:szCs w:val="28"/>
        </w:rPr>
        <w:t xml:space="preserve"> </w:t>
      </w:r>
      <w:r w:rsidRPr="00BE64F3">
        <w:rPr>
          <w:rFonts w:ascii="Times New Roman" w:hAnsi="Times New Roman"/>
          <w:sz w:val="28"/>
          <w:szCs w:val="28"/>
        </w:rPr>
        <w:t>а</w:t>
      </w:r>
      <w:r w:rsidR="00B47CE9">
        <w:rPr>
          <w:rFonts w:ascii="Times New Roman" w:hAnsi="Times New Roman"/>
          <w:sz w:val="28"/>
          <w:szCs w:val="28"/>
        </w:rPr>
        <w:t xml:space="preserve"> </w:t>
      </w:r>
      <w:r w:rsidRPr="00BE64F3">
        <w:rPr>
          <w:rFonts w:ascii="Times New Roman" w:hAnsi="Times New Roman"/>
          <w:sz w:val="28"/>
          <w:szCs w:val="28"/>
        </w:rPr>
        <w:t>также</w:t>
      </w:r>
      <w:r w:rsidR="00B47CE9">
        <w:rPr>
          <w:rFonts w:ascii="Times New Roman" w:hAnsi="Times New Roman"/>
          <w:sz w:val="28"/>
          <w:szCs w:val="28"/>
        </w:rPr>
        <w:t xml:space="preserve"> </w:t>
      </w:r>
      <w:r w:rsidRPr="00BE64F3">
        <w:rPr>
          <w:rFonts w:ascii="Times New Roman" w:hAnsi="Times New Roman"/>
          <w:sz w:val="28"/>
          <w:szCs w:val="28"/>
        </w:rPr>
        <w:t>признаков</w:t>
      </w:r>
      <w:r w:rsidR="00B47CE9">
        <w:rPr>
          <w:rFonts w:ascii="Times New Roman" w:hAnsi="Times New Roman"/>
          <w:sz w:val="28"/>
          <w:szCs w:val="28"/>
        </w:rPr>
        <w:t xml:space="preserve"> </w:t>
      </w:r>
      <w:r w:rsidRPr="00BE64F3">
        <w:rPr>
          <w:rFonts w:ascii="Times New Roman" w:hAnsi="Times New Roman"/>
          <w:sz w:val="28"/>
          <w:szCs w:val="28"/>
        </w:rPr>
        <w:t>подготовки</w:t>
      </w:r>
      <w:r w:rsidR="00B47CE9">
        <w:rPr>
          <w:rFonts w:ascii="Times New Roman" w:hAnsi="Times New Roman"/>
          <w:sz w:val="28"/>
          <w:szCs w:val="28"/>
        </w:rPr>
        <w:t xml:space="preserve"> </w:t>
      </w:r>
      <w:r w:rsidRPr="00BE64F3">
        <w:rPr>
          <w:rFonts w:ascii="Times New Roman" w:hAnsi="Times New Roman"/>
          <w:sz w:val="28"/>
          <w:szCs w:val="28"/>
        </w:rPr>
        <w:t>или</w:t>
      </w:r>
      <w:r w:rsidR="00B47CE9">
        <w:rPr>
          <w:rFonts w:ascii="Times New Roman" w:hAnsi="Times New Roman"/>
          <w:sz w:val="28"/>
          <w:szCs w:val="28"/>
        </w:rPr>
        <w:t xml:space="preserve"> </w:t>
      </w:r>
      <w:r w:rsidRPr="00BE64F3">
        <w:rPr>
          <w:rFonts w:ascii="Times New Roman" w:hAnsi="Times New Roman"/>
          <w:sz w:val="28"/>
          <w:szCs w:val="28"/>
        </w:rPr>
        <w:t>совершения</w:t>
      </w:r>
      <w:r w:rsidR="00B47CE9">
        <w:rPr>
          <w:rFonts w:ascii="Times New Roman" w:hAnsi="Times New Roman"/>
          <w:sz w:val="28"/>
          <w:szCs w:val="28"/>
        </w:rPr>
        <w:t xml:space="preserve"> </w:t>
      </w:r>
      <w:r w:rsidRPr="00BE64F3">
        <w:rPr>
          <w:rFonts w:ascii="Times New Roman" w:hAnsi="Times New Roman"/>
          <w:sz w:val="28"/>
          <w:szCs w:val="28"/>
        </w:rPr>
        <w:t>террористического</w:t>
      </w:r>
      <w:r w:rsidR="00B47CE9">
        <w:rPr>
          <w:rFonts w:ascii="Times New Roman" w:hAnsi="Times New Roman"/>
          <w:sz w:val="28"/>
          <w:szCs w:val="28"/>
        </w:rPr>
        <w:t xml:space="preserve"> </w:t>
      </w:r>
      <w:r w:rsidRPr="00BE64F3">
        <w:rPr>
          <w:rFonts w:ascii="Times New Roman" w:hAnsi="Times New Roman"/>
          <w:sz w:val="28"/>
          <w:szCs w:val="28"/>
        </w:rPr>
        <w:t>акта;</w:t>
      </w:r>
    </w:p>
    <w:p w:rsidR="00BE64F3" w:rsidRPr="00BE64F3" w:rsidRDefault="00BE64F3" w:rsidP="00BE64F3">
      <w:pPr>
        <w:pStyle w:val="af8"/>
        <w:widowControl w:val="0"/>
        <w:numPr>
          <w:ilvl w:val="0"/>
          <w:numId w:val="41"/>
        </w:numPr>
        <w:tabs>
          <w:tab w:val="left" w:pos="993"/>
        </w:tabs>
        <w:spacing w:after="0" w:line="360" w:lineRule="auto"/>
        <w:ind w:left="0" w:firstLine="709"/>
        <w:jc w:val="both"/>
        <w:rPr>
          <w:rFonts w:ascii="Times New Roman" w:hAnsi="Times New Roman"/>
          <w:sz w:val="28"/>
          <w:szCs w:val="28"/>
        </w:rPr>
      </w:pPr>
      <w:r w:rsidRPr="00BE64F3">
        <w:rPr>
          <w:rFonts w:ascii="Times New Roman" w:hAnsi="Times New Roman"/>
          <w:sz w:val="28"/>
          <w:szCs w:val="28"/>
        </w:rPr>
        <w:t>на</w:t>
      </w:r>
      <w:r w:rsidR="00B47CE9">
        <w:rPr>
          <w:rFonts w:ascii="Times New Roman" w:hAnsi="Times New Roman"/>
          <w:sz w:val="28"/>
          <w:szCs w:val="28"/>
        </w:rPr>
        <w:t xml:space="preserve"> </w:t>
      </w:r>
      <w:r w:rsidRPr="00BE64F3">
        <w:rPr>
          <w:rFonts w:ascii="Times New Roman" w:hAnsi="Times New Roman"/>
          <w:sz w:val="28"/>
          <w:szCs w:val="28"/>
        </w:rPr>
        <w:t>пресечение</w:t>
      </w:r>
      <w:r w:rsidR="00B47CE9">
        <w:rPr>
          <w:rFonts w:ascii="Times New Roman" w:hAnsi="Times New Roman"/>
          <w:sz w:val="28"/>
          <w:szCs w:val="28"/>
        </w:rPr>
        <w:t xml:space="preserve"> </w:t>
      </w:r>
      <w:r w:rsidRPr="00BE64F3">
        <w:rPr>
          <w:rFonts w:ascii="Times New Roman" w:hAnsi="Times New Roman"/>
          <w:sz w:val="28"/>
          <w:szCs w:val="28"/>
        </w:rPr>
        <w:t>попыток</w:t>
      </w:r>
      <w:r w:rsidR="00B47CE9">
        <w:rPr>
          <w:rFonts w:ascii="Times New Roman" w:hAnsi="Times New Roman"/>
          <w:sz w:val="28"/>
          <w:szCs w:val="28"/>
        </w:rPr>
        <w:t xml:space="preserve"> </w:t>
      </w:r>
      <w:r w:rsidRPr="00BE64F3">
        <w:rPr>
          <w:rFonts w:ascii="Times New Roman" w:hAnsi="Times New Roman"/>
          <w:sz w:val="28"/>
          <w:szCs w:val="28"/>
        </w:rPr>
        <w:t>совершения</w:t>
      </w:r>
      <w:r w:rsidR="00B47CE9">
        <w:rPr>
          <w:rFonts w:ascii="Times New Roman" w:hAnsi="Times New Roman"/>
          <w:sz w:val="28"/>
          <w:szCs w:val="28"/>
        </w:rPr>
        <w:t xml:space="preserve"> </w:t>
      </w:r>
      <w:r w:rsidRPr="00BE64F3">
        <w:rPr>
          <w:rFonts w:ascii="Times New Roman" w:hAnsi="Times New Roman"/>
          <w:sz w:val="28"/>
          <w:szCs w:val="28"/>
        </w:rPr>
        <w:t>террористических</w:t>
      </w:r>
      <w:r w:rsidR="00B47CE9">
        <w:rPr>
          <w:rFonts w:ascii="Times New Roman" w:hAnsi="Times New Roman"/>
          <w:sz w:val="28"/>
          <w:szCs w:val="28"/>
        </w:rPr>
        <w:t xml:space="preserve"> </w:t>
      </w:r>
      <w:r w:rsidRPr="00BE64F3">
        <w:rPr>
          <w:rFonts w:ascii="Times New Roman" w:hAnsi="Times New Roman"/>
          <w:sz w:val="28"/>
          <w:szCs w:val="28"/>
        </w:rPr>
        <w:t>актов</w:t>
      </w:r>
      <w:r w:rsidR="00B47CE9">
        <w:rPr>
          <w:rFonts w:ascii="Times New Roman" w:hAnsi="Times New Roman"/>
          <w:sz w:val="28"/>
          <w:szCs w:val="28"/>
        </w:rPr>
        <w:t xml:space="preserve"> </w:t>
      </w:r>
      <w:r w:rsidRPr="00BE64F3">
        <w:rPr>
          <w:rFonts w:ascii="Times New Roman" w:hAnsi="Times New Roman"/>
          <w:sz w:val="28"/>
          <w:szCs w:val="28"/>
        </w:rPr>
        <w:t>на</w:t>
      </w:r>
      <w:r w:rsidR="00B47CE9">
        <w:rPr>
          <w:rFonts w:ascii="Times New Roman" w:hAnsi="Times New Roman"/>
          <w:sz w:val="28"/>
          <w:szCs w:val="28"/>
        </w:rPr>
        <w:t xml:space="preserve"> </w:t>
      </w:r>
      <w:r w:rsidRPr="00BE64F3">
        <w:rPr>
          <w:rFonts w:ascii="Times New Roman" w:hAnsi="Times New Roman"/>
          <w:sz w:val="28"/>
          <w:szCs w:val="28"/>
        </w:rPr>
        <w:t>объектах</w:t>
      </w:r>
      <w:r w:rsidR="00B47CE9">
        <w:rPr>
          <w:rFonts w:ascii="Times New Roman" w:hAnsi="Times New Roman"/>
          <w:sz w:val="28"/>
          <w:szCs w:val="28"/>
        </w:rPr>
        <w:t xml:space="preserve"> </w:t>
      </w:r>
      <w:r w:rsidRPr="00BE64F3">
        <w:rPr>
          <w:rFonts w:ascii="Times New Roman" w:hAnsi="Times New Roman"/>
          <w:sz w:val="28"/>
          <w:szCs w:val="28"/>
        </w:rPr>
        <w:t>(территориях);</w:t>
      </w:r>
    </w:p>
    <w:p w:rsidR="00BE64F3" w:rsidRPr="00BE64F3" w:rsidRDefault="00BE64F3" w:rsidP="00BE64F3">
      <w:pPr>
        <w:pStyle w:val="af8"/>
        <w:widowControl w:val="0"/>
        <w:numPr>
          <w:ilvl w:val="0"/>
          <w:numId w:val="41"/>
        </w:numPr>
        <w:tabs>
          <w:tab w:val="left" w:pos="993"/>
        </w:tabs>
        <w:spacing w:after="0" w:line="360" w:lineRule="auto"/>
        <w:ind w:left="0" w:firstLine="709"/>
        <w:jc w:val="both"/>
        <w:rPr>
          <w:rFonts w:ascii="Times New Roman" w:hAnsi="Times New Roman"/>
          <w:sz w:val="28"/>
          <w:szCs w:val="28"/>
        </w:rPr>
      </w:pPr>
      <w:r w:rsidRPr="00BE64F3">
        <w:rPr>
          <w:rFonts w:ascii="Times New Roman" w:hAnsi="Times New Roman"/>
          <w:sz w:val="28"/>
          <w:szCs w:val="28"/>
        </w:rPr>
        <w:t>на</w:t>
      </w:r>
      <w:r w:rsidR="00B47CE9">
        <w:rPr>
          <w:rFonts w:ascii="Times New Roman" w:hAnsi="Times New Roman"/>
          <w:sz w:val="28"/>
          <w:szCs w:val="28"/>
        </w:rPr>
        <w:t xml:space="preserve"> </w:t>
      </w:r>
      <w:r w:rsidRPr="00BE64F3">
        <w:rPr>
          <w:rFonts w:ascii="Times New Roman" w:hAnsi="Times New Roman"/>
          <w:sz w:val="28"/>
          <w:szCs w:val="28"/>
        </w:rPr>
        <w:t>сведение</w:t>
      </w:r>
      <w:r w:rsidR="00B47CE9">
        <w:rPr>
          <w:rFonts w:ascii="Times New Roman" w:hAnsi="Times New Roman"/>
          <w:sz w:val="28"/>
          <w:szCs w:val="28"/>
        </w:rPr>
        <w:t xml:space="preserve"> </w:t>
      </w:r>
      <w:r w:rsidRPr="00BE64F3">
        <w:rPr>
          <w:rFonts w:ascii="Times New Roman" w:hAnsi="Times New Roman"/>
          <w:sz w:val="28"/>
          <w:szCs w:val="28"/>
        </w:rPr>
        <w:t>до</w:t>
      </w:r>
      <w:r w:rsidR="00B47CE9">
        <w:rPr>
          <w:rFonts w:ascii="Times New Roman" w:hAnsi="Times New Roman"/>
          <w:sz w:val="28"/>
          <w:szCs w:val="28"/>
        </w:rPr>
        <w:t xml:space="preserve"> </w:t>
      </w:r>
      <w:r w:rsidRPr="00BE64F3">
        <w:rPr>
          <w:rFonts w:ascii="Times New Roman" w:hAnsi="Times New Roman"/>
          <w:sz w:val="28"/>
          <w:szCs w:val="28"/>
        </w:rPr>
        <w:t>минимума</w:t>
      </w:r>
      <w:r w:rsidR="00B47CE9">
        <w:rPr>
          <w:rFonts w:ascii="Times New Roman" w:hAnsi="Times New Roman"/>
          <w:sz w:val="28"/>
          <w:szCs w:val="28"/>
        </w:rPr>
        <w:t xml:space="preserve"> </w:t>
      </w:r>
      <w:r w:rsidRPr="00BE64F3">
        <w:rPr>
          <w:rFonts w:ascii="Times New Roman" w:hAnsi="Times New Roman"/>
          <w:sz w:val="28"/>
          <w:szCs w:val="28"/>
        </w:rPr>
        <w:t>возможных</w:t>
      </w:r>
      <w:r w:rsidR="00B47CE9">
        <w:rPr>
          <w:rFonts w:ascii="Times New Roman" w:hAnsi="Times New Roman"/>
          <w:sz w:val="28"/>
          <w:szCs w:val="28"/>
        </w:rPr>
        <w:t xml:space="preserve"> </w:t>
      </w:r>
      <w:r w:rsidRPr="00BE64F3">
        <w:rPr>
          <w:rFonts w:ascii="Times New Roman" w:hAnsi="Times New Roman"/>
          <w:sz w:val="28"/>
          <w:szCs w:val="28"/>
        </w:rPr>
        <w:t>последствий</w:t>
      </w:r>
      <w:r w:rsidR="00B47CE9">
        <w:rPr>
          <w:rFonts w:ascii="Times New Roman" w:hAnsi="Times New Roman"/>
          <w:sz w:val="28"/>
          <w:szCs w:val="28"/>
        </w:rPr>
        <w:t xml:space="preserve"> </w:t>
      </w:r>
      <w:r w:rsidRPr="00BE64F3">
        <w:rPr>
          <w:rFonts w:ascii="Times New Roman" w:hAnsi="Times New Roman"/>
          <w:sz w:val="28"/>
          <w:szCs w:val="28"/>
        </w:rPr>
        <w:t>совершения</w:t>
      </w:r>
      <w:r w:rsidR="00B47CE9">
        <w:rPr>
          <w:rFonts w:ascii="Times New Roman" w:hAnsi="Times New Roman"/>
          <w:sz w:val="28"/>
          <w:szCs w:val="28"/>
        </w:rPr>
        <w:t xml:space="preserve"> </w:t>
      </w:r>
      <w:r w:rsidRPr="00BE64F3">
        <w:rPr>
          <w:rFonts w:ascii="Times New Roman" w:hAnsi="Times New Roman"/>
          <w:sz w:val="28"/>
          <w:szCs w:val="28"/>
        </w:rPr>
        <w:t>террористических</w:t>
      </w:r>
      <w:r w:rsidR="00B47CE9">
        <w:rPr>
          <w:rFonts w:ascii="Times New Roman" w:hAnsi="Times New Roman"/>
          <w:sz w:val="28"/>
          <w:szCs w:val="28"/>
        </w:rPr>
        <w:t xml:space="preserve"> </w:t>
      </w:r>
      <w:r w:rsidRPr="00BE64F3">
        <w:rPr>
          <w:rFonts w:ascii="Times New Roman" w:hAnsi="Times New Roman"/>
          <w:sz w:val="28"/>
          <w:szCs w:val="28"/>
        </w:rPr>
        <w:t>актов</w:t>
      </w:r>
      <w:r w:rsidR="00B47CE9">
        <w:rPr>
          <w:rFonts w:ascii="Times New Roman" w:hAnsi="Times New Roman"/>
          <w:sz w:val="28"/>
          <w:szCs w:val="28"/>
        </w:rPr>
        <w:t xml:space="preserve"> </w:t>
      </w:r>
      <w:r w:rsidRPr="00BE64F3">
        <w:rPr>
          <w:rFonts w:ascii="Times New Roman" w:hAnsi="Times New Roman"/>
          <w:sz w:val="28"/>
          <w:szCs w:val="28"/>
        </w:rPr>
        <w:t>на</w:t>
      </w:r>
      <w:r w:rsidR="00B47CE9">
        <w:rPr>
          <w:rFonts w:ascii="Times New Roman" w:hAnsi="Times New Roman"/>
          <w:sz w:val="28"/>
          <w:szCs w:val="28"/>
        </w:rPr>
        <w:t xml:space="preserve"> </w:t>
      </w:r>
      <w:r w:rsidRPr="00BE64F3">
        <w:rPr>
          <w:rFonts w:ascii="Times New Roman" w:hAnsi="Times New Roman"/>
          <w:sz w:val="28"/>
          <w:szCs w:val="28"/>
        </w:rPr>
        <w:t>объектах</w:t>
      </w:r>
      <w:r w:rsidR="00B47CE9">
        <w:rPr>
          <w:rFonts w:ascii="Times New Roman" w:hAnsi="Times New Roman"/>
          <w:sz w:val="28"/>
          <w:szCs w:val="28"/>
        </w:rPr>
        <w:t xml:space="preserve"> </w:t>
      </w:r>
      <w:r w:rsidRPr="00BE64F3">
        <w:rPr>
          <w:rFonts w:ascii="Times New Roman" w:hAnsi="Times New Roman"/>
          <w:sz w:val="28"/>
          <w:szCs w:val="28"/>
        </w:rPr>
        <w:t>(территориях)</w:t>
      </w:r>
      <w:r w:rsidR="00B47CE9">
        <w:rPr>
          <w:rFonts w:ascii="Times New Roman" w:hAnsi="Times New Roman"/>
          <w:sz w:val="28"/>
          <w:szCs w:val="28"/>
        </w:rPr>
        <w:t xml:space="preserve"> </w:t>
      </w:r>
      <w:r w:rsidRPr="00BE64F3">
        <w:rPr>
          <w:rFonts w:ascii="Times New Roman" w:hAnsi="Times New Roman"/>
          <w:sz w:val="28"/>
          <w:szCs w:val="28"/>
        </w:rPr>
        <w:t>и</w:t>
      </w:r>
      <w:r w:rsidR="00B47CE9">
        <w:rPr>
          <w:rFonts w:ascii="Times New Roman" w:hAnsi="Times New Roman"/>
          <w:sz w:val="28"/>
          <w:szCs w:val="28"/>
        </w:rPr>
        <w:t xml:space="preserve"> </w:t>
      </w:r>
      <w:r w:rsidRPr="00BE64F3">
        <w:rPr>
          <w:rFonts w:ascii="Times New Roman" w:hAnsi="Times New Roman"/>
          <w:sz w:val="28"/>
          <w:szCs w:val="28"/>
        </w:rPr>
        <w:t>ликвидацию</w:t>
      </w:r>
      <w:r w:rsidR="00B47CE9">
        <w:rPr>
          <w:rFonts w:ascii="Times New Roman" w:hAnsi="Times New Roman"/>
          <w:sz w:val="28"/>
          <w:szCs w:val="28"/>
        </w:rPr>
        <w:t xml:space="preserve"> </w:t>
      </w:r>
      <w:r w:rsidRPr="00BE64F3">
        <w:rPr>
          <w:rFonts w:ascii="Times New Roman" w:hAnsi="Times New Roman"/>
          <w:sz w:val="28"/>
          <w:szCs w:val="28"/>
        </w:rPr>
        <w:t>угрозы</w:t>
      </w:r>
      <w:r w:rsidR="00B47CE9">
        <w:rPr>
          <w:rFonts w:ascii="Times New Roman" w:hAnsi="Times New Roman"/>
          <w:sz w:val="28"/>
          <w:szCs w:val="28"/>
        </w:rPr>
        <w:t xml:space="preserve"> </w:t>
      </w:r>
      <w:r w:rsidRPr="00BE64F3">
        <w:rPr>
          <w:rFonts w:ascii="Times New Roman" w:hAnsi="Times New Roman"/>
          <w:sz w:val="28"/>
          <w:szCs w:val="28"/>
        </w:rPr>
        <w:t>их</w:t>
      </w:r>
      <w:r w:rsidR="00B47CE9">
        <w:rPr>
          <w:rFonts w:ascii="Times New Roman" w:hAnsi="Times New Roman"/>
          <w:sz w:val="28"/>
          <w:szCs w:val="28"/>
        </w:rPr>
        <w:t xml:space="preserve"> </w:t>
      </w:r>
      <w:r w:rsidRPr="00BE64F3">
        <w:rPr>
          <w:rFonts w:ascii="Times New Roman" w:hAnsi="Times New Roman"/>
          <w:sz w:val="28"/>
          <w:szCs w:val="28"/>
        </w:rPr>
        <w:t>совершения;</w:t>
      </w:r>
    </w:p>
    <w:p w:rsidR="00BE64F3" w:rsidRPr="00BE64F3" w:rsidRDefault="00BE64F3" w:rsidP="00BE64F3">
      <w:pPr>
        <w:pStyle w:val="af8"/>
        <w:widowControl w:val="0"/>
        <w:numPr>
          <w:ilvl w:val="0"/>
          <w:numId w:val="41"/>
        </w:numPr>
        <w:tabs>
          <w:tab w:val="left" w:pos="993"/>
        </w:tabs>
        <w:spacing w:after="0" w:line="360" w:lineRule="auto"/>
        <w:ind w:left="0" w:firstLine="709"/>
        <w:jc w:val="both"/>
        <w:rPr>
          <w:rFonts w:ascii="Times New Roman" w:hAnsi="Times New Roman"/>
          <w:sz w:val="28"/>
          <w:szCs w:val="28"/>
        </w:rPr>
      </w:pPr>
      <w:r w:rsidRPr="00BE64F3">
        <w:rPr>
          <w:rFonts w:ascii="Times New Roman" w:hAnsi="Times New Roman"/>
          <w:sz w:val="28"/>
          <w:szCs w:val="28"/>
        </w:rPr>
        <w:lastRenderedPageBreak/>
        <w:t>на</w:t>
      </w:r>
      <w:r w:rsidR="00B47CE9">
        <w:rPr>
          <w:rFonts w:ascii="Times New Roman" w:hAnsi="Times New Roman"/>
          <w:sz w:val="28"/>
          <w:szCs w:val="28"/>
        </w:rPr>
        <w:t xml:space="preserve"> </w:t>
      </w:r>
      <w:r w:rsidRPr="00BE64F3">
        <w:rPr>
          <w:rFonts w:ascii="Times New Roman" w:hAnsi="Times New Roman"/>
          <w:sz w:val="28"/>
          <w:szCs w:val="28"/>
        </w:rPr>
        <w:t>обеспечение</w:t>
      </w:r>
      <w:r w:rsidR="00B47CE9">
        <w:rPr>
          <w:rFonts w:ascii="Times New Roman" w:hAnsi="Times New Roman"/>
          <w:sz w:val="28"/>
          <w:szCs w:val="28"/>
        </w:rPr>
        <w:t xml:space="preserve"> </w:t>
      </w:r>
      <w:r w:rsidRPr="00BE64F3">
        <w:rPr>
          <w:rFonts w:ascii="Times New Roman" w:hAnsi="Times New Roman"/>
          <w:sz w:val="28"/>
          <w:szCs w:val="28"/>
        </w:rPr>
        <w:t>защиты</w:t>
      </w:r>
      <w:r w:rsidR="00B47CE9">
        <w:rPr>
          <w:rFonts w:ascii="Times New Roman" w:hAnsi="Times New Roman"/>
          <w:sz w:val="28"/>
          <w:szCs w:val="28"/>
        </w:rPr>
        <w:t xml:space="preserve"> </w:t>
      </w:r>
      <w:r w:rsidRPr="00BE64F3">
        <w:rPr>
          <w:rFonts w:ascii="Times New Roman" w:hAnsi="Times New Roman"/>
          <w:sz w:val="28"/>
          <w:szCs w:val="28"/>
        </w:rPr>
        <w:t>служебной</w:t>
      </w:r>
      <w:r w:rsidR="00B47CE9">
        <w:rPr>
          <w:rFonts w:ascii="Times New Roman" w:hAnsi="Times New Roman"/>
          <w:sz w:val="28"/>
          <w:szCs w:val="28"/>
        </w:rPr>
        <w:t xml:space="preserve"> </w:t>
      </w:r>
      <w:r w:rsidRPr="00BE64F3">
        <w:rPr>
          <w:rFonts w:ascii="Times New Roman" w:hAnsi="Times New Roman"/>
          <w:sz w:val="28"/>
          <w:szCs w:val="28"/>
        </w:rPr>
        <w:t>информации</w:t>
      </w:r>
      <w:r w:rsidR="00B47CE9">
        <w:rPr>
          <w:rFonts w:ascii="Times New Roman" w:hAnsi="Times New Roman"/>
          <w:sz w:val="28"/>
          <w:szCs w:val="28"/>
        </w:rPr>
        <w:t xml:space="preserve"> </w:t>
      </w:r>
      <w:r w:rsidRPr="00BE64F3">
        <w:rPr>
          <w:rFonts w:ascii="Times New Roman" w:hAnsi="Times New Roman"/>
          <w:sz w:val="28"/>
          <w:szCs w:val="28"/>
        </w:rPr>
        <w:t>ограниченного</w:t>
      </w:r>
      <w:r w:rsidR="00B47CE9">
        <w:rPr>
          <w:rFonts w:ascii="Times New Roman" w:hAnsi="Times New Roman"/>
          <w:sz w:val="28"/>
          <w:szCs w:val="28"/>
        </w:rPr>
        <w:t xml:space="preserve"> </w:t>
      </w:r>
      <w:r w:rsidRPr="00BE64F3">
        <w:rPr>
          <w:rFonts w:ascii="Times New Roman" w:hAnsi="Times New Roman"/>
          <w:sz w:val="28"/>
          <w:szCs w:val="28"/>
        </w:rPr>
        <w:t>распространения,</w:t>
      </w:r>
      <w:r w:rsidR="00B47CE9">
        <w:rPr>
          <w:rFonts w:ascii="Times New Roman" w:hAnsi="Times New Roman"/>
          <w:sz w:val="28"/>
          <w:szCs w:val="28"/>
        </w:rPr>
        <w:t xml:space="preserve"> </w:t>
      </w:r>
      <w:r w:rsidRPr="00BE64F3">
        <w:rPr>
          <w:rFonts w:ascii="Times New Roman" w:hAnsi="Times New Roman"/>
          <w:sz w:val="28"/>
          <w:szCs w:val="28"/>
        </w:rPr>
        <w:t>содержащейся</w:t>
      </w:r>
      <w:r w:rsidR="00B47CE9">
        <w:rPr>
          <w:rFonts w:ascii="Times New Roman" w:hAnsi="Times New Roman"/>
          <w:sz w:val="28"/>
          <w:szCs w:val="28"/>
        </w:rPr>
        <w:t xml:space="preserve"> </w:t>
      </w:r>
      <w:r w:rsidRPr="00BE64F3">
        <w:rPr>
          <w:rFonts w:ascii="Times New Roman" w:hAnsi="Times New Roman"/>
          <w:sz w:val="28"/>
          <w:szCs w:val="28"/>
        </w:rPr>
        <w:t>в</w:t>
      </w:r>
      <w:r w:rsidR="00B47CE9">
        <w:rPr>
          <w:rFonts w:ascii="Times New Roman" w:hAnsi="Times New Roman"/>
          <w:sz w:val="28"/>
          <w:szCs w:val="28"/>
        </w:rPr>
        <w:t xml:space="preserve"> </w:t>
      </w:r>
      <w:r w:rsidRPr="00BE64F3">
        <w:rPr>
          <w:rFonts w:ascii="Times New Roman" w:hAnsi="Times New Roman"/>
          <w:sz w:val="28"/>
          <w:szCs w:val="28"/>
        </w:rPr>
        <w:t>паспорте</w:t>
      </w:r>
      <w:r w:rsidR="00B47CE9">
        <w:rPr>
          <w:rFonts w:ascii="Times New Roman" w:hAnsi="Times New Roman"/>
          <w:sz w:val="28"/>
          <w:szCs w:val="28"/>
        </w:rPr>
        <w:t xml:space="preserve"> </w:t>
      </w:r>
      <w:r w:rsidRPr="00BE64F3">
        <w:rPr>
          <w:rFonts w:ascii="Times New Roman" w:hAnsi="Times New Roman"/>
          <w:sz w:val="28"/>
          <w:szCs w:val="28"/>
        </w:rPr>
        <w:t>безопасности</w:t>
      </w:r>
      <w:r w:rsidR="00B47CE9">
        <w:rPr>
          <w:rFonts w:ascii="Times New Roman" w:hAnsi="Times New Roman"/>
          <w:sz w:val="28"/>
          <w:szCs w:val="28"/>
        </w:rPr>
        <w:t xml:space="preserve"> </w:t>
      </w:r>
      <w:r w:rsidRPr="00BE64F3">
        <w:rPr>
          <w:rFonts w:ascii="Times New Roman" w:hAnsi="Times New Roman"/>
          <w:sz w:val="28"/>
          <w:szCs w:val="28"/>
        </w:rPr>
        <w:t>объекта</w:t>
      </w:r>
      <w:r w:rsidR="00B47CE9">
        <w:rPr>
          <w:rFonts w:ascii="Times New Roman" w:hAnsi="Times New Roman"/>
          <w:sz w:val="28"/>
          <w:szCs w:val="28"/>
        </w:rPr>
        <w:t xml:space="preserve"> </w:t>
      </w:r>
      <w:r w:rsidRPr="00BE64F3">
        <w:rPr>
          <w:rFonts w:ascii="Times New Roman" w:hAnsi="Times New Roman"/>
          <w:sz w:val="28"/>
          <w:szCs w:val="28"/>
        </w:rPr>
        <w:t>(территории)</w:t>
      </w:r>
      <w:r w:rsidR="00B47CE9">
        <w:rPr>
          <w:rFonts w:ascii="Times New Roman" w:hAnsi="Times New Roman"/>
          <w:sz w:val="28"/>
          <w:szCs w:val="28"/>
        </w:rPr>
        <w:t xml:space="preserve"> </w:t>
      </w:r>
      <w:r w:rsidRPr="00BE64F3">
        <w:rPr>
          <w:rFonts w:ascii="Times New Roman" w:hAnsi="Times New Roman"/>
          <w:sz w:val="28"/>
          <w:szCs w:val="28"/>
        </w:rPr>
        <w:t>и</w:t>
      </w:r>
      <w:r w:rsidR="00B47CE9">
        <w:rPr>
          <w:rFonts w:ascii="Times New Roman" w:hAnsi="Times New Roman"/>
          <w:sz w:val="28"/>
          <w:szCs w:val="28"/>
        </w:rPr>
        <w:t xml:space="preserve"> </w:t>
      </w:r>
      <w:r w:rsidRPr="00BE64F3">
        <w:rPr>
          <w:rFonts w:ascii="Times New Roman" w:hAnsi="Times New Roman"/>
          <w:sz w:val="28"/>
          <w:szCs w:val="28"/>
        </w:rPr>
        <w:t>иных</w:t>
      </w:r>
      <w:r w:rsidR="00B47CE9">
        <w:rPr>
          <w:rFonts w:ascii="Times New Roman" w:hAnsi="Times New Roman"/>
          <w:sz w:val="28"/>
          <w:szCs w:val="28"/>
        </w:rPr>
        <w:t xml:space="preserve"> </w:t>
      </w:r>
      <w:r w:rsidRPr="00BE64F3">
        <w:rPr>
          <w:rFonts w:ascii="Times New Roman" w:hAnsi="Times New Roman"/>
          <w:sz w:val="28"/>
          <w:szCs w:val="28"/>
        </w:rPr>
        <w:t>документах,</w:t>
      </w:r>
      <w:r w:rsidR="00B47CE9">
        <w:rPr>
          <w:rFonts w:ascii="Times New Roman" w:hAnsi="Times New Roman"/>
          <w:sz w:val="28"/>
          <w:szCs w:val="28"/>
        </w:rPr>
        <w:t xml:space="preserve"> </w:t>
      </w:r>
      <w:r w:rsidRPr="00BE64F3">
        <w:rPr>
          <w:rFonts w:ascii="Times New Roman" w:hAnsi="Times New Roman"/>
          <w:sz w:val="28"/>
          <w:szCs w:val="28"/>
        </w:rPr>
        <w:t>в</w:t>
      </w:r>
      <w:r w:rsidR="00B47CE9">
        <w:rPr>
          <w:rFonts w:ascii="Times New Roman" w:hAnsi="Times New Roman"/>
          <w:sz w:val="28"/>
          <w:szCs w:val="28"/>
        </w:rPr>
        <w:t xml:space="preserve"> </w:t>
      </w:r>
      <w:r w:rsidRPr="00BE64F3">
        <w:rPr>
          <w:rFonts w:ascii="Times New Roman" w:hAnsi="Times New Roman"/>
          <w:sz w:val="28"/>
          <w:szCs w:val="28"/>
        </w:rPr>
        <w:t>том</w:t>
      </w:r>
      <w:r w:rsidR="00B47CE9">
        <w:rPr>
          <w:rFonts w:ascii="Times New Roman" w:hAnsi="Times New Roman"/>
          <w:sz w:val="28"/>
          <w:szCs w:val="28"/>
        </w:rPr>
        <w:t xml:space="preserve"> </w:t>
      </w:r>
      <w:r w:rsidRPr="00BE64F3">
        <w:rPr>
          <w:rFonts w:ascii="Times New Roman" w:hAnsi="Times New Roman"/>
          <w:sz w:val="28"/>
          <w:szCs w:val="28"/>
        </w:rPr>
        <w:t>числе</w:t>
      </w:r>
      <w:r w:rsidR="00B47CE9">
        <w:rPr>
          <w:rFonts w:ascii="Times New Roman" w:hAnsi="Times New Roman"/>
          <w:sz w:val="28"/>
          <w:szCs w:val="28"/>
        </w:rPr>
        <w:t xml:space="preserve"> </w:t>
      </w:r>
      <w:r w:rsidRPr="00BE64F3">
        <w:rPr>
          <w:rFonts w:ascii="Times New Roman" w:hAnsi="Times New Roman"/>
          <w:sz w:val="28"/>
          <w:szCs w:val="28"/>
        </w:rPr>
        <w:t>служебной</w:t>
      </w:r>
      <w:r w:rsidR="00B47CE9">
        <w:rPr>
          <w:rFonts w:ascii="Times New Roman" w:hAnsi="Times New Roman"/>
          <w:sz w:val="28"/>
          <w:szCs w:val="28"/>
        </w:rPr>
        <w:t xml:space="preserve"> </w:t>
      </w:r>
      <w:r w:rsidRPr="00BE64F3">
        <w:rPr>
          <w:rFonts w:ascii="Times New Roman" w:hAnsi="Times New Roman"/>
          <w:sz w:val="28"/>
          <w:szCs w:val="28"/>
        </w:rPr>
        <w:t>информации</w:t>
      </w:r>
      <w:r w:rsidR="00B47CE9">
        <w:rPr>
          <w:rFonts w:ascii="Times New Roman" w:hAnsi="Times New Roman"/>
          <w:sz w:val="28"/>
          <w:szCs w:val="28"/>
        </w:rPr>
        <w:t xml:space="preserve"> </w:t>
      </w:r>
      <w:r w:rsidRPr="00BE64F3">
        <w:rPr>
          <w:rFonts w:ascii="Times New Roman" w:hAnsi="Times New Roman"/>
          <w:sz w:val="28"/>
          <w:szCs w:val="28"/>
        </w:rPr>
        <w:t>ограниченного</w:t>
      </w:r>
      <w:r w:rsidR="00B47CE9">
        <w:rPr>
          <w:rFonts w:ascii="Times New Roman" w:hAnsi="Times New Roman"/>
          <w:sz w:val="28"/>
          <w:szCs w:val="28"/>
        </w:rPr>
        <w:t xml:space="preserve"> </w:t>
      </w:r>
      <w:r w:rsidRPr="00BE64F3">
        <w:rPr>
          <w:rFonts w:ascii="Times New Roman" w:hAnsi="Times New Roman"/>
          <w:sz w:val="28"/>
          <w:szCs w:val="28"/>
        </w:rPr>
        <w:t>распространения</w:t>
      </w:r>
      <w:r w:rsidR="00B47CE9">
        <w:rPr>
          <w:rFonts w:ascii="Times New Roman" w:hAnsi="Times New Roman"/>
          <w:sz w:val="28"/>
          <w:szCs w:val="28"/>
        </w:rPr>
        <w:t xml:space="preserve"> </w:t>
      </w:r>
      <w:r w:rsidRPr="00BE64F3">
        <w:rPr>
          <w:rFonts w:ascii="Times New Roman" w:hAnsi="Times New Roman"/>
          <w:sz w:val="28"/>
          <w:szCs w:val="28"/>
        </w:rPr>
        <w:t>о</w:t>
      </w:r>
      <w:r w:rsidR="00B47CE9">
        <w:rPr>
          <w:rFonts w:ascii="Times New Roman" w:hAnsi="Times New Roman"/>
          <w:sz w:val="28"/>
          <w:szCs w:val="28"/>
        </w:rPr>
        <w:t xml:space="preserve"> </w:t>
      </w:r>
      <w:r w:rsidRPr="00BE64F3">
        <w:rPr>
          <w:rFonts w:ascii="Times New Roman" w:hAnsi="Times New Roman"/>
          <w:sz w:val="28"/>
          <w:szCs w:val="28"/>
        </w:rPr>
        <w:t>принимаемых</w:t>
      </w:r>
      <w:r w:rsidR="00B47CE9">
        <w:rPr>
          <w:rFonts w:ascii="Times New Roman" w:hAnsi="Times New Roman"/>
          <w:sz w:val="28"/>
          <w:szCs w:val="28"/>
        </w:rPr>
        <w:t xml:space="preserve"> </w:t>
      </w:r>
      <w:r w:rsidRPr="00BE64F3">
        <w:rPr>
          <w:rFonts w:ascii="Times New Roman" w:hAnsi="Times New Roman"/>
          <w:sz w:val="28"/>
          <w:szCs w:val="28"/>
        </w:rPr>
        <w:t>мерах</w:t>
      </w:r>
      <w:r w:rsidR="00B47CE9">
        <w:rPr>
          <w:rFonts w:ascii="Times New Roman" w:hAnsi="Times New Roman"/>
          <w:sz w:val="28"/>
          <w:szCs w:val="28"/>
        </w:rPr>
        <w:t xml:space="preserve"> </w:t>
      </w:r>
      <w:r w:rsidRPr="00BE64F3">
        <w:rPr>
          <w:rFonts w:ascii="Times New Roman" w:hAnsi="Times New Roman"/>
          <w:sz w:val="28"/>
          <w:szCs w:val="28"/>
        </w:rPr>
        <w:t>по</w:t>
      </w:r>
      <w:r w:rsidR="00B47CE9">
        <w:rPr>
          <w:rFonts w:ascii="Times New Roman" w:hAnsi="Times New Roman"/>
          <w:sz w:val="28"/>
          <w:szCs w:val="28"/>
        </w:rPr>
        <w:t xml:space="preserve"> </w:t>
      </w:r>
      <w:r w:rsidRPr="00BE64F3">
        <w:rPr>
          <w:rFonts w:ascii="Times New Roman" w:hAnsi="Times New Roman"/>
          <w:sz w:val="28"/>
          <w:szCs w:val="28"/>
        </w:rPr>
        <w:t>антитеррористической</w:t>
      </w:r>
      <w:r w:rsidR="00B47CE9">
        <w:rPr>
          <w:rFonts w:ascii="Times New Roman" w:hAnsi="Times New Roman"/>
          <w:sz w:val="28"/>
          <w:szCs w:val="28"/>
        </w:rPr>
        <w:t xml:space="preserve"> </w:t>
      </w:r>
      <w:r w:rsidRPr="00BE64F3">
        <w:rPr>
          <w:rFonts w:ascii="Times New Roman" w:hAnsi="Times New Roman"/>
          <w:sz w:val="28"/>
          <w:szCs w:val="28"/>
        </w:rPr>
        <w:t>защищенности</w:t>
      </w:r>
      <w:r w:rsidR="00B47CE9">
        <w:rPr>
          <w:rFonts w:ascii="Times New Roman" w:hAnsi="Times New Roman"/>
          <w:sz w:val="28"/>
          <w:szCs w:val="28"/>
        </w:rPr>
        <w:t xml:space="preserve"> </w:t>
      </w:r>
      <w:r w:rsidRPr="00BE64F3">
        <w:rPr>
          <w:rFonts w:ascii="Times New Roman" w:hAnsi="Times New Roman"/>
          <w:sz w:val="28"/>
          <w:szCs w:val="28"/>
        </w:rPr>
        <w:t>объектов</w:t>
      </w:r>
      <w:r w:rsidR="00B47CE9">
        <w:rPr>
          <w:rFonts w:ascii="Times New Roman" w:hAnsi="Times New Roman"/>
          <w:sz w:val="28"/>
          <w:szCs w:val="28"/>
        </w:rPr>
        <w:t xml:space="preserve"> </w:t>
      </w:r>
      <w:r w:rsidRPr="00BE64F3">
        <w:rPr>
          <w:rFonts w:ascii="Times New Roman" w:hAnsi="Times New Roman"/>
          <w:sz w:val="28"/>
          <w:szCs w:val="28"/>
        </w:rPr>
        <w:t>(территорий).</w:t>
      </w:r>
    </w:p>
    <w:p w:rsidR="00BE64F3" w:rsidRDefault="00BE64F3">
      <w:pPr>
        <w:spacing w:after="200" w:line="276" w:lineRule="auto"/>
        <w:rPr>
          <w:sz w:val="28"/>
          <w:szCs w:val="28"/>
        </w:rPr>
      </w:pPr>
    </w:p>
    <w:p w:rsidR="00E962CC" w:rsidRDefault="00E962CC">
      <w:pPr>
        <w:spacing w:after="200" w:line="276" w:lineRule="auto"/>
        <w:rPr>
          <w:sz w:val="28"/>
          <w:szCs w:val="28"/>
        </w:rPr>
      </w:pPr>
      <w:r>
        <w:rPr>
          <w:sz w:val="28"/>
          <w:szCs w:val="28"/>
        </w:rPr>
        <w:br w:type="page"/>
      </w:r>
    </w:p>
    <w:p w:rsidR="00154117" w:rsidRPr="00964D58" w:rsidRDefault="00154117" w:rsidP="00154117">
      <w:pPr>
        <w:pStyle w:val="1"/>
        <w:spacing w:before="0" w:after="240" w:line="240" w:lineRule="auto"/>
        <w:ind w:firstLine="0"/>
        <w:jc w:val="center"/>
        <w:rPr>
          <w:b w:val="0"/>
          <w:sz w:val="30"/>
          <w:szCs w:val="30"/>
        </w:rPr>
      </w:pPr>
      <w:bookmarkStart w:id="23" w:name="_Toc131627451"/>
      <w:r w:rsidRPr="00964D58">
        <w:rPr>
          <w:rFonts w:ascii="Arial" w:hAnsi="Arial" w:cs="Arial"/>
          <w:b w:val="0"/>
          <w:sz w:val="30"/>
          <w:szCs w:val="30"/>
        </w:rPr>
        <w:lastRenderedPageBreak/>
        <w:t>Заключение</w:t>
      </w:r>
      <w:bookmarkEnd w:id="23"/>
    </w:p>
    <w:p w:rsidR="002A65BF" w:rsidRDefault="002A65BF" w:rsidP="00B77A54">
      <w:pPr>
        <w:widowControl w:val="0"/>
        <w:tabs>
          <w:tab w:val="left" w:pos="993"/>
        </w:tabs>
        <w:spacing w:line="360" w:lineRule="auto"/>
        <w:ind w:firstLine="709"/>
        <w:jc w:val="both"/>
        <w:rPr>
          <w:color w:val="000000"/>
          <w:sz w:val="28"/>
          <w:szCs w:val="28"/>
        </w:rPr>
      </w:pPr>
      <w:r w:rsidRPr="00986073">
        <w:rPr>
          <w:sz w:val="28"/>
          <w:szCs w:val="28"/>
        </w:rPr>
        <w:t>Учебная</w:t>
      </w:r>
      <w:r w:rsidR="00B47CE9">
        <w:rPr>
          <w:sz w:val="28"/>
          <w:szCs w:val="28"/>
        </w:rPr>
        <w:t xml:space="preserve"> </w:t>
      </w:r>
      <w:r w:rsidRPr="00986073">
        <w:rPr>
          <w:sz w:val="28"/>
          <w:szCs w:val="28"/>
        </w:rPr>
        <w:t>практика</w:t>
      </w:r>
      <w:r w:rsidR="00B47CE9">
        <w:rPr>
          <w:sz w:val="28"/>
          <w:szCs w:val="28"/>
        </w:rPr>
        <w:t xml:space="preserve"> </w:t>
      </w:r>
      <w:r w:rsidRPr="00986073">
        <w:rPr>
          <w:sz w:val="28"/>
          <w:szCs w:val="28"/>
        </w:rPr>
        <w:t>по</w:t>
      </w:r>
      <w:r w:rsidR="00B47CE9">
        <w:rPr>
          <w:sz w:val="28"/>
          <w:szCs w:val="28"/>
        </w:rPr>
        <w:t xml:space="preserve"> </w:t>
      </w:r>
      <w:r w:rsidRPr="00986073">
        <w:rPr>
          <w:sz w:val="28"/>
          <w:szCs w:val="28"/>
        </w:rPr>
        <w:t>формированию</w:t>
      </w:r>
      <w:r w:rsidR="00B47CE9">
        <w:rPr>
          <w:sz w:val="28"/>
          <w:szCs w:val="28"/>
        </w:rPr>
        <w:t xml:space="preserve"> </w:t>
      </w:r>
      <w:r w:rsidRPr="00986073">
        <w:rPr>
          <w:sz w:val="28"/>
          <w:szCs w:val="28"/>
        </w:rPr>
        <w:t>навыков</w:t>
      </w:r>
      <w:r w:rsidR="00B47CE9">
        <w:rPr>
          <w:sz w:val="28"/>
          <w:szCs w:val="28"/>
        </w:rPr>
        <w:t xml:space="preserve"> </w:t>
      </w:r>
      <w:r w:rsidRPr="00986073">
        <w:rPr>
          <w:sz w:val="28"/>
          <w:szCs w:val="28"/>
        </w:rPr>
        <w:t>социального</w:t>
      </w:r>
      <w:r w:rsidR="00B47CE9">
        <w:rPr>
          <w:sz w:val="28"/>
          <w:szCs w:val="28"/>
        </w:rPr>
        <w:t xml:space="preserve"> </w:t>
      </w:r>
      <w:r w:rsidRPr="00986073">
        <w:rPr>
          <w:sz w:val="28"/>
          <w:szCs w:val="28"/>
        </w:rPr>
        <w:t>взаимодействия</w:t>
      </w:r>
      <w:r w:rsidR="00B47CE9">
        <w:rPr>
          <w:sz w:val="28"/>
          <w:szCs w:val="28"/>
        </w:rPr>
        <w:t xml:space="preserve"> </w:t>
      </w:r>
      <w:r w:rsidRPr="00986073">
        <w:rPr>
          <w:sz w:val="28"/>
          <w:szCs w:val="28"/>
        </w:rPr>
        <w:t>проходила</w:t>
      </w:r>
      <w:r w:rsidR="00B47CE9">
        <w:rPr>
          <w:sz w:val="28"/>
          <w:szCs w:val="28"/>
        </w:rPr>
        <w:t xml:space="preserve"> </w:t>
      </w:r>
      <w:r>
        <w:rPr>
          <w:sz w:val="28"/>
          <w:szCs w:val="28"/>
        </w:rPr>
        <w:t>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Pr>
          <w:sz w:val="28"/>
          <w:szCs w:val="28"/>
        </w:rPr>
        <w:t>.</w:t>
      </w:r>
    </w:p>
    <w:p w:rsidR="00B77A54" w:rsidRDefault="00B77A54" w:rsidP="00B77A54">
      <w:pPr>
        <w:widowControl w:val="0"/>
        <w:tabs>
          <w:tab w:val="left" w:pos="993"/>
        </w:tabs>
        <w:spacing w:line="360" w:lineRule="auto"/>
        <w:ind w:firstLine="709"/>
        <w:jc w:val="both"/>
        <w:rPr>
          <w:color w:val="000000"/>
          <w:sz w:val="28"/>
          <w:szCs w:val="28"/>
          <w:shd w:val="clear" w:color="auto" w:fill="FFFFFF"/>
        </w:rPr>
      </w:pPr>
      <w:r w:rsidRPr="000E5042">
        <w:rPr>
          <w:color w:val="000000"/>
          <w:sz w:val="28"/>
          <w:szCs w:val="28"/>
        </w:rPr>
        <w:t>В</w:t>
      </w:r>
      <w:r w:rsidR="00B47CE9">
        <w:rPr>
          <w:color w:val="000000"/>
          <w:sz w:val="28"/>
          <w:szCs w:val="28"/>
        </w:rPr>
        <w:t xml:space="preserve"> </w:t>
      </w:r>
      <w:r w:rsidRPr="000E5042">
        <w:rPr>
          <w:color w:val="000000"/>
          <w:sz w:val="28"/>
          <w:szCs w:val="28"/>
        </w:rPr>
        <w:t>процессе</w:t>
      </w:r>
      <w:r w:rsidR="00B47CE9">
        <w:rPr>
          <w:color w:val="000000"/>
          <w:sz w:val="28"/>
          <w:szCs w:val="28"/>
        </w:rPr>
        <w:t xml:space="preserve"> </w:t>
      </w:r>
      <w:r w:rsidRPr="000E5042">
        <w:rPr>
          <w:color w:val="000000"/>
          <w:sz w:val="28"/>
          <w:szCs w:val="28"/>
        </w:rPr>
        <w:t>прохождения</w:t>
      </w:r>
      <w:r w:rsidR="00B47CE9">
        <w:rPr>
          <w:color w:val="000000"/>
          <w:sz w:val="28"/>
          <w:szCs w:val="28"/>
        </w:rPr>
        <w:t xml:space="preserve"> </w:t>
      </w:r>
      <w:r w:rsidRPr="000E5042">
        <w:rPr>
          <w:color w:val="000000"/>
          <w:sz w:val="28"/>
          <w:szCs w:val="28"/>
        </w:rPr>
        <w:t>практики</w:t>
      </w:r>
      <w:r w:rsidR="00B47CE9">
        <w:rPr>
          <w:color w:val="000000"/>
          <w:sz w:val="28"/>
          <w:szCs w:val="28"/>
        </w:rPr>
        <w:t xml:space="preserve"> </w:t>
      </w:r>
      <w:r w:rsidR="002A65BF">
        <w:rPr>
          <w:color w:val="000000"/>
          <w:sz w:val="28"/>
          <w:szCs w:val="28"/>
        </w:rPr>
        <w:t>было</w:t>
      </w:r>
      <w:r w:rsidR="00B47CE9">
        <w:rPr>
          <w:color w:val="000000"/>
          <w:sz w:val="28"/>
          <w:szCs w:val="28"/>
        </w:rPr>
        <w:t xml:space="preserve"> </w:t>
      </w:r>
      <w:r w:rsidR="002A65BF">
        <w:rPr>
          <w:color w:val="000000"/>
          <w:sz w:val="28"/>
          <w:szCs w:val="28"/>
        </w:rPr>
        <w:t>ознакомление</w:t>
      </w:r>
      <w:r w:rsidR="00B47CE9">
        <w:rPr>
          <w:color w:val="000000"/>
          <w:sz w:val="28"/>
          <w:szCs w:val="28"/>
        </w:rPr>
        <w:t xml:space="preserve"> </w:t>
      </w:r>
      <w:r w:rsidRPr="000E5042">
        <w:rPr>
          <w:color w:val="000000"/>
          <w:sz w:val="28"/>
          <w:szCs w:val="28"/>
        </w:rPr>
        <w:t>с</w:t>
      </w:r>
      <w:r w:rsidR="00B47CE9">
        <w:rPr>
          <w:color w:val="000000"/>
          <w:sz w:val="28"/>
          <w:szCs w:val="28"/>
        </w:rPr>
        <w:t xml:space="preserve"> </w:t>
      </w:r>
      <w:r>
        <w:rPr>
          <w:color w:val="000000"/>
          <w:sz w:val="28"/>
          <w:szCs w:val="28"/>
        </w:rPr>
        <w:t>деятельностью</w:t>
      </w:r>
      <w:r w:rsidR="00B47CE9">
        <w:rPr>
          <w:color w:val="000000"/>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EE7E72">
        <w:rPr>
          <w:sz w:val="28"/>
          <w:szCs w:val="28"/>
        </w:rPr>
        <w:t>,</w:t>
      </w:r>
      <w:r w:rsidR="00B47CE9">
        <w:rPr>
          <w:sz w:val="28"/>
          <w:szCs w:val="28"/>
        </w:rPr>
        <w:t xml:space="preserve"> </w:t>
      </w:r>
      <w:r w:rsidRPr="00EE7E72">
        <w:rPr>
          <w:sz w:val="28"/>
          <w:szCs w:val="28"/>
        </w:rPr>
        <w:t>Приморский</w:t>
      </w:r>
      <w:r w:rsidR="00B47CE9">
        <w:rPr>
          <w:sz w:val="28"/>
          <w:szCs w:val="28"/>
        </w:rPr>
        <w:t xml:space="preserve"> </w:t>
      </w:r>
      <w:r w:rsidRPr="00EE7E72">
        <w:rPr>
          <w:sz w:val="28"/>
          <w:szCs w:val="28"/>
        </w:rPr>
        <w:t>край</w:t>
      </w:r>
      <w:r w:rsidRPr="000E5042">
        <w:rPr>
          <w:color w:val="000000"/>
          <w:sz w:val="28"/>
          <w:szCs w:val="28"/>
        </w:rPr>
        <w:t>,</w:t>
      </w:r>
      <w:r w:rsidR="00B47CE9">
        <w:rPr>
          <w:color w:val="000000"/>
          <w:sz w:val="28"/>
          <w:szCs w:val="28"/>
        </w:rPr>
        <w:t xml:space="preserve"> </w:t>
      </w:r>
      <w:r w:rsidRPr="000E5042">
        <w:rPr>
          <w:color w:val="000000"/>
          <w:sz w:val="28"/>
          <w:szCs w:val="28"/>
        </w:rPr>
        <w:t>с</w:t>
      </w:r>
      <w:r w:rsidR="00B47CE9">
        <w:rPr>
          <w:color w:val="000000"/>
          <w:sz w:val="28"/>
          <w:szCs w:val="28"/>
        </w:rPr>
        <w:t xml:space="preserve"> </w:t>
      </w:r>
      <w:r w:rsidRPr="000E5042">
        <w:rPr>
          <w:color w:val="000000"/>
          <w:sz w:val="28"/>
          <w:szCs w:val="28"/>
        </w:rPr>
        <w:t>уставом,</w:t>
      </w:r>
      <w:r w:rsidR="00B47CE9">
        <w:rPr>
          <w:color w:val="000000"/>
          <w:sz w:val="28"/>
          <w:szCs w:val="28"/>
        </w:rPr>
        <w:t xml:space="preserve"> </w:t>
      </w:r>
      <w:r w:rsidRPr="000E5042">
        <w:rPr>
          <w:color w:val="000000"/>
          <w:sz w:val="28"/>
          <w:szCs w:val="28"/>
        </w:rPr>
        <w:t>организационной</w:t>
      </w:r>
      <w:r w:rsidR="00B47CE9">
        <w:rPr>
          <w:color w:val="000000"/>
          <w:sz w:val="28"/>
          <w:szCs w:val="28"/>
        </w:rPr>
        <w:t xml:space="preserve"> </w:t>
      </w:r>
      <w:r w:rsidRPr="000E5042">
        <w:rPr>
          <w:color w:val="000000"/>
          <w:sz w:val="28"/>
          <w:szCs w:val="28"/>
        </w:rPr>
        <w:t>структурой</w:t>
      </w:r>
      <w:r w:rsidR="00B47CE9">
        <w:rPr>
          <w:color w:val="000000"/>
          <w:sz w:val="28"/>
          <w:szCs w:val="28"/>
        </w:rPr>
        <w:t xml:space="preserve"> </w:t>
      </w:r>
      <w:r w:rsidRPr="000E5042">
        <w:rPr>
          <w:color w:val="000000"/>
          <w:sz w:val="28"/>
          <w:szCs w:val="28"/>
        </w:rPr>
        <w:t>и</w:t>
      </w:r>
      <w:r w:rsidR="00B47CE9">
        <w:rPr>
          <w:color w:val="000000"/>
          <w:sz w:val="28"/>
          <w:szCs w:val="28"/>
        </w:rPr>
        <w:t xml:space="preserve"> </w:t>
      </w:r>
      <w:r w:rsidRPr="000E5042">
        <w:rPr>
          <w:color w:val="000000"/>
          <w:sz w:val="28"/>
          <w:szCs w:val="28"/>
        </w:rPr>
        <w:t>положениями</w:t>
      </w:r>
      <w:r w:rsidRPr="000E5042">
        <w:rPr>
          <w:color w:val="000000"/>
          <w:sz w:val="28"/>
          <w:szCs w:val="28"/>
          <w:shd w:val="clear" w:color="auto" w:fill="FFFFFF"/>
        </w:rPr>
        <w:t>.</w:t>
      </w:r>
    </w:p>
    <w:p w:rsidR="00B77A54" w:rsidRPr="009F1F4E" w:rsidRDefault="00B77A54" w:rsidP="00B77A54">
      <w:pPr>
        <w:widowControl w:val="0"/>
        <w:tabs>
          <w:tab w:val="left" w:pos="1134"/>
        </w:tabs>
        <w:spacing w:line="360" w:lineRule="auto"/>
        <w:ind w:firstLine="709"/>
        <w:jc w:val="both"/>
        <w:rPr>
          <w:sz w:val="28"/>
          <w:szCs w:val="28"/>
        </w:rPr>
      </w:pPr>
      <w:r w:rsidRPr="009F1F4E">
        <w:rPr>
          <w:sz w:val="28"/>
          <w:szCs w:val="28"/>
        </w:rPr>
        <w:t>Таким</w:t>
      </w:r>
      <w:r w:rsidR="00B47CE9">
        <w:rPr>
          <w:sz w:val="28"/>
          <w:szCs w:val="28"/>
        </w:rPr>
        <w:t xml:space="preserve"> </w:t>
      </w:r>
      <w:r w:rsidRPr="009F1F4E">
        <w:rPr>
          <w:sz w:val="28"/>
          <w:szCs w:val="28"/>
        </w:rPr>
        <w:t>образом,</w:t>
      </w:r>
      <w:r w:rsidR="00B47CE9">
        <w:rPr>
          <w:sz w:val="28"/>
          <w:szCs w:val="28"/>
        </w:rPr>
        <w:t xml:space="preserve"> </w:t>
      </w:r>
      <w:r w:rsidRPr="009F1F4E">
        <w:rPr>
          <w:sz w:val="28"/>
          <w:szCs w:val="28"/>
        </w:rPr>
        <w:t>охрана</w:t>
      </w:r>
      <w:r w:rsidR="00B47CE9">
        <w:rPr>
          <w:sz w:val="28"/>
          <w:szCs w:val="28"/>
        </w:rPr>
        <w:t xml:space="preserve"> </w:t>
      </w:r>
      <w:r w:rsidRPr="009F1F4E">
        <w:rPr>
          <w:sz w:val="28"/>
          <w:szCs w:val="28"/>
        </w:rPr>
        <w:t>труда</w:t>
      </w:r>
      <w:r w:rsidR="00B47CE9">
        <w:rPr>
          <w:sz w:val="28"/>
          <w:szCs w:val="28"/>
        </w:rPr>
        <w:t xml:space="preserve"> </w:t>
      </w:r>
      <w:r w:rsidR="00D278E7">
        <w:rPr>
          <w:sz w:val="28"/>
          <w:szCs w:val="28"/>
        </w:rPr>
        <w:t>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sidRPr="009F1F4E">
        <w:rPr>
          <w:sz w:val="28"/>
          <w:szCs w:val="28"/>
        </w:rPr>
        <w:t>включает</w:t>
      </w:r>
      <w:r w:rsidR="00B47CE9">
        <w:rPr>
          <w:sz w:val="28"/>
          <w:szCs w:val="28"/>
        </w:rPr>
        <w:t xml:space="preserve"> </w:t>
      </w:r>
      <w:r w:rsidRPr="009F1F4E">
        <w:rPr>
          <w:sz w:val="28"/>
          <w:szCs w:val="28"/>
        </w:rPr>
        <w:t>в</w:t>
      </w:r>
      <w:r w:rsidR="00B47CE9">
        <w:rPr>
          <w:sz w:val="28"/>
          <w:szCs w:val="28"/>
        </w:rPr>
        <w:t xml:space="preserve"> </w:t>
      </w:r>
      <w:r w:rsidRPr="009F1F4E">
        <w:rPr>
          <w:sz w:val="28"/>
          <w:szCs w:val="28"/>
        </w:rPr>
        <w:t>себя</w:t>
      </w:r>
      <w:r w:rsidR="00B47CE9">
        <w:rPr>
          <w:sz w:val="28"/>
          <w:szCs w:val="28"/>
        </w:rPr>
        <w:t xml:space="preserve"> </w:t>
      </w:r>
      <w:r w:rsidRPr="009F1F4E">
        <w:rPr>
          <w:sz w:val="28"/>
          <w:szCs w:val="28"/>
        </w:rPr>
        <w:t>комплекс</w:t>
      </w:r>
      <w:r w:rsidR="00B47CE9">
        <w:rPr>
          <w:sz w:val="28"/>
          <w:szCs w:val="28"/>
        </w:rPr>
        <w:t xml:space="preserve"> </w:t>
      </w:r>
      <w:r w:rsidRPr="009F1F4E">
        <w:rPr>
          <w:sz w:val="28"/>
          <w:szCs w:val="28"/>
        </w:rPr>
        <w:t>мероприятий,</w:t>
      </w:r>
      <w:r w:rsidR="00B47CE9">
        <w:rPr>
          <w:sz w:val="28"/>
          <w:szCs w:val="28"/>
        </w:rPr>
        <w:t xml:space="preserve"> </w:t>
      </w:r>
      <w:r w:rsidRPr="009F1F4E">
        <w:rPr>
          <w:sz w:val="28"/>
          <w:szCs w:val="28"/>
        </w:rPr>
        <w:t>направленных</w:t>
      </w:r>
      <w:r w:rsidR="00B47CE9">
        <w:rPr>
          <w:sz w:val="28"/>
          <w:szCs w:val="28"/>
        </w:rPr>
        <w:t xml:space="preserve"> </w:t>
      </w:r>
      <w:r w:rsidRPr="009F1F4E">
        <w:rPr>
          <w:sz w:val="28"/>
          <w:szCs w:val="28"/>
        </w:rPr>
        <w:t>на</w:t>
      </w:r>
      <w:r w:rsidR="00B47CE9">
        <w:rPr>
          <w:sz w:val="28"/>
          <w:szCs w:val="28"/>
        </w:rPr>
        <w:t xml:space="preserve"> </w:t>
      </w:r>
      <w:r w:rsidRPr="009F1F4E">
        <w:rPr>
          <w:sz w:val="28"/>
          <w:szCs w:val="28"/>
        </w:rPr>
        <w:t>создание</w:t>
      </w:r>
      <w:r w:rsidR="00B47CE9">
        <w:rPr>
          <w:sz w:val="28"/>
          <w:szCs w:val="28"/>
        </w:rPr>
        <w:t xml:space="preserve"> </w:t>
      </w:r>
      <w:r w:rsidRPr="009F1F4E">
        <w:rPr>
          <w:sz w:val="28"/>
          <w:szCs w:val="28"/>
        </w:rPr>
        <w:t>безопасных</w:t>
      </w:r>
      <w:r w:rsidR="00B47CE9">
        <w:rPr>
          <w:sz w:val="28"/>
          <w:szCs w:val="28"/>
        </w:rPr>
        <w:t xml:space="preserve"> </w:t>
      </w:r>
      <w:r w:rsidRPr="009F1F4E">
        <w:rPr>
          <w:sz w:val="28"/>
          <w:szCs w:val="28"/>
        </w:rPr>
        <w:t>условий</w:t>
      </w:r>
      <w:r w:rsidR="00B47CE9">
        <w:rPr>
          <w:sz w:val="28"/>
          <w:szCs w:val="28"/>
        </w:rPr>
        <w:t xml:space="preserve"> </w:t>
      </w:r>
      <w:r w:rsidRPr="009F1F4E">
        <w:rPr>
          <w:sz w:val="28"/>
          <w:szCs w:val="28"/>
        </w:rPr>
        <w:t>занятости</w:t>
      </w:r>
      <w:r w:rsidR="00B47CE9">
        <w:rPr>
          <w:sz w:val="28"/>
          <w:szCs w:val="28"/>
        </w:rPr>
        <w:t xml:space="preserve"> </w:t>
      </w:r>
      <w:r w:rsidRPr="009F1F4E">
        <w:rPr>
          <w:sz w:val="28"/>
          <w:szCs w:val="28"/>
        </w:rPr>
        <w:t>для</w:t>
      </w:r>
      <w:r w:rsidR="00B47CE9">
        <w:rPr>
          <w:sz w:val="28"/>
          <w:szCs w:val="28"/>
        </w:rPr>
        <w:t xml:space="preserve"> </w:t>
      </w:r>
      <w:r w:rsidRPr="009F1F4E">
        <w:rPr>
          <w:sz w:val="28"/>
          <w:szCs w:val="28"/>
        </w:rPr>
        <w:t>сотрудников</w:t>
      </w:r>
      <w:r w:rsidR="00B47CE9">
        <w:rPr>
          <w:sz w:val="28"/>
          <w:szCs w:val="28"/>
        </w:rPr>
        <w:t xml:space="preserve"> </w:t>
      </w:r>
      <w:r w:rsidRPr="009F1F4E">
        <w:rPr>
          <w:sz w:val="28"/>
          <w:szCs w:val="28"/>
        </w:rPr>
        <w:t>и</w:t>
      </w:r>
      <w:r w:rsidR="00B47CE9">
        <w:rPr>
          <w:sz w:val="28"/>
          <w:szCs w:val="28"/>
        </w:rPr>
        <w:t xml:space="preserve"> </w:t>
      </w:r>
      <w:r w:rsidRPr="009F1F4E">
        <w:rPr>
          <w:sz w:val="28"/>
          <w:szCs w:val="28"/>
        </w:rPr>
        <w:t>предприятия</w:t>
      </w:r>
      <w:r w:rsidR="00B47CE9">
        <w:rPr>
          <w:sz w:val="28"/>
          <w:szCs w:val="28"/>
        </w:rPr>
        <w:t xml:space="preserve"> </w:t>
      </w:r>
      <w:r w:rsidRPr="009F1F4E">
        <w:rPr>
          <w:sz w:val="28"/>
          <w:szCs w:val="28"/>
        </w:rPr>
        <w:t>в</w:t>
      </w:r>
      <w:r w:rsidR="00B47CE9">
        <w:rPr>
          <w:sz w:val="28"/>
          <w:szCs w:val="28"/>
        </w:rPr>
        <w:t xml:space="preserve"> </w:t>
      </w:r>
      <w:r w:rsidRPr="009F1F4E">
        <w:rPr>
          <w:sz w:val="28"/>
          <w:szCs w:val="28"/>
        </w:rPr>
        <w:t>целом.</w:t>
      </w:r>
    </w:p>
    <w:p w:rsidR="00950812" w:rsidRDefault="00950812" w:rsidP="00950812">
      <w:pPr>
        <w:widowControl w:val="0"/>
        <w:spacing w:line="360" w:lineRule="auto"/>
        <w:ind w:firstLine="720"/>
        <w:jc w:val="both"/>
        <w:rPr>
          <w:sz w:val="28"/>
          <w:szCs w:val="28"/>
        </w:rPr>
      </w:pPr>
      <w:bookmarkStart w:id="24" w:name="_Toc138762717"/>
      <w:r w:rsidRPr="00916C50">
        <w:rPr>
          <w:sz w:val="28"/>
          <w:szCs w:val="28"/>
        </w:rPr>
        <w:t>Во</w:t>
      </w:r>
      <w:r w:rsidR="00B47CE9">
        <w:rPr>
          <w:sz w:val="28"/>
          <w:szCs w:val="28"/>
        </w:rPr>
        <w:t xml:space="preserve"> </w:t>
      </w:r>
      <w:r w:rsidRPr="00916C50">
        <w:rPr>
          <w:sz w:val="28"/>
          <w:szCs w:val="28"/>
        </w:rPr>
        <w:t>время</w:t>
      </w:r>
      <w:r w:rsidR="00B47CE9">
        <w:rPr>
          <w:sz w:val="28"/>
          <w:szCs w:val="28"/>
        </w:rPr>
        <w:t xml:space="preserve"> </w:t>
      </w:r>
      <w:r w:rsidRPr="00916C50">
        <w:rPr>
          <w:sz w:val="28"/>
          <w:szCs w:val="28"/>
        </w:rPr>
        <w:t>прохождения</w:t>
      </w:r>
      <w:r w:rsidR="00B47CE9">
        <w:rPr>
          <w:sz w:val="28"/>
          <w:szCs w:val="28"/>
        </w:rPr>
        <w:t xml:space="preserve"> </w:t>
      </w:r>
      <w:r w:rsidRPr="00916C50">
        <w:rPr>
          <w:sz w:val="28"/>
          <w:szCs w:val="28"/>
        </w:rPr>
        <w:t>учебной</w:t>
      </w:r>
      <w:r w:rsidR="00B47CE9">
        <w:rPr>
          <w:sz w:val="28"/>
          <w:szCs w:val="28"/>
        </w:rPr>
        <w:t xml:space="preserve"> </w:t>
      </w:r>
      <w:r w:rsidRPr="00916C50">
        <w:rPr>
          <w:sz w:val="28"/>
          <w:szCs w:val="28"/>
        </w:rPr>
        <w:t>практики</w:t>
      </w:r>
      <w:r w:rsidR="00B47CE9">
        <w:rPr>
          <w:sz w:val="28"/>
          <w:szCs w:val="28"/>
        </w:rPr>
        <w:t xml:space="preserve"> </w:t>
      </w:r>
      <w:r w:rsidRPr="00986073">
        <w:rPr>
          <w:sz w:val="28"/>
          <w:szCs w:val="28"/>
        </w:rPr>
        <w:t>по</w:t>
      </w:r>
      <w:r w:rsidR="00B47CE9">
        <w:rPr>
          <w:sz w:val="28"/>
          <w:szCs w:val="28"/>
        </w:rPr>
        <w:t xml:space="preserve"> </w:t>
      </w:r>
      <w:r w:rsidRPr="00986073">
        <w:rPr>
          <w:sz w:val="28"/>
          <w:szCs w:val="28"/>
        </w:rPr>
        <w:t>формированию</w:t>
      </w:r>
      <w:r w:rsidR="00B47CE9">
        <w:rPr>
          <w:sz w:val="28"/>
          <w:szCs w:val="28"/>
        </w:rPr>
        <w:t xml:space="preserve"> </w:t>
      </w:r>
      <w:r w:rsidRPr="00986073">
        <w:rPr>
          <w:sz w:val="28"/>
          <w:szCs w:val="28"/>
        </w:rPr>
        <w:t>навыков</w:t>
      </w:r>
      <w:r w:rsidR="00B47CE9">
        <w:rPr>
          <w:sz w:val="28"/>
          <w:szCs w:val="28"/>
        </w:rPr>
        <w:t xml:space="preserve"> </w:t>
      </w:r>
      <w:r w:rsidRPr="00986073">
        <w:rPr>
          <w:sz w:val="28"/>
          <w:szCs w:val="28"/>
        </w:rPr>
        <w:t>социального</w:t>
      </w:r>
      <w:r w:rsidR="00B47CE9">
        <w:rPr>
          <w:sz w:val="28"/>
          <w:szCs w:val="28"/>
        </w:rPr>
        <w:t xml:space="preserve"> </w:t>
      </w:r>
      <w:r w:rsidRPr="00986073">
        <w:rPr>
          <w:sz w:val="28"/>
          <w:szCs w:val="28"/>
        </w:rPr>
        <w:t>взаимодействия</w:t>
      </w:r>
      <w:r w:rsidR="00B47CE9">
        <w:rPr>
          <w:sz w:val="28"/>
          <w:szCs w:val="28"/>
        </w:rPr>
        <w:t xml:space="preserve"> </w:t>
      </w:r>
      <w:r w:rsidRPr="00916C50">
        <w:rPr>
          <w:sz w:val="28"/>
          <w:szCs w:val="28"/>
        </w:rPr>
        <w:t>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00B47CE9">
        <w:rPr>
          <w:sz w:val="28"/>
          <w:szCs w:val="28"/>
        </w:rPr>
        <w:t xml:space="preserve"> </w:t>
      </w:r>
      <w:r>
        <w:rPr>
          <w:sz w:val="28"/>
          <w:szCs w:val="28"/>
        </w:rPr>
        <w:t>были</w:t>
      </w:r>
      <w:r w:rsidR="00B47CE9">
        <w:rPr>
          <w:sz w:val="28"/>
          <w:szCs w:val="28"/>
        </w:rPr>
        <w:t xml:space="preserve"> </w:t>
      </w:r>
      <w:r>
        <w:rPr>
          <w:sz w:val="28"/>
          <w:szCs w:val="28"/>
        </w:rPr>
        <w:t>выполнены</w:t>
      </w:r>
      <w:r w:rsidR="00B47CE9">
        <w:rPr>
          <w:sz w:val="28"/>
          <w:szCs w:val="28"/>
        </w:rPr>
        <w:t xml:space="preserve">  </w:t>
      </w:r>
      <w:r w:rsidRPr="00916C50">
        <w:rPr>
          <w:sz w:val="28"/>
          <w:szCs w:val="28"/>
        </w:rPr>
        <w:t>задания,</w:t>
      </w:r>
      <w:r w:rsidR="00B47CE9">
        <w:rPr>
          <w:sz w:val="28"/>
          <w:szCs w:val="28"/>
        </w:rPr>
        <w:t xml:space="preserve"> </w:t>
      </w:r>
      <w:r w:rsidRPr="00916C50">
        <w:rPr>
          <w:sz w:val="28"/>
          <w:szCs w:val="28"/>
        </w:rPr>
        <w:t>преду</w:t>
      </w:r>
      <w:r>
        <w:rPr>
          <w:sz w:val="28"/>
          <w:szCs w:val="28"/>
        </w:rPr>
        <w:t>смотренные</w:t>
      </w:r>
      <w:r w:rsidR="00B47CE9">
        <w:rPr>
          <w:sz w:val="28"/>
          <w:szCs w:val="28"/>
        </w:rPr>
        <w:t xml:space="preserve"> </w:t>
      </w:r>
      <w:r>
        <w:rPr>
          <w:sz w:val="28"/>
          <w:szCs w:val="28"/>
        </w:rPr>
        <w:t>программой</w:t>
      </w:r>
      <w:r w:rsidRPr="00916C50">
        <w:rPr>
          <w:sz w:val="28"/>
          <w:szCs w:val="28"/>
        </w:rPr>
        <w:t>.</w:t>
      </w:r>
      <w:r w:rsidR="00B47CE9">
        <w:rPr>
          <w:sz w:val="28"/>
          <w:szCs w:val="28"/>
        </w:rPr>
        <w:t xml:space="preserve"> </w:t>
      </w:r>
    </w:p>
    <w:p w:rsidR="00950812" w:rsidRPr="00950812" w:rsidRDefault="00950812" w:rsidP="00950812">
      <w:pPr>
        <w:widowControl w:val="0"/>
        <w:spacing w:line="360" w:lineRule="auto"/>
        <w:ind w:firstLine="709"/>
        <w:jc w:val="both"/>
        <w:rPr>
          <w:sz w:val="28"/>
          <w:szCs w:val="28"/>
        </w:rPr>
      </w:pPr>
      <w:r w:rsidRPr="00950812">
        <w:rPr>
          <w:sz w:val="28"/>
          <w:szCs w:val="28"/>
        </w:rPr>
        <w:t>В</w:t>
      </w:r>
      <w:r w:rsidR="00B47CE9">
        <w:rPr>
          <w:sz w:val="28"/>
          <w:szCs w:val="28"/>
        </w:rPr>
        <w:t xml:space="preserve"> </w:t>
      </w:r>
      <w:r w:rsidRPr="00950812">
        <w:rPr>
          <w:sz w:val="28"/>
          <w:szCs w:val="28"/>
        </w:rPr>
        <w:t>ходе</w:t>
      </w:r>
      <w:r w:rsidR="00B47CE9">
        <w:rPr>
          <w:sz w:val="28"/>
          <w:szCs w:val="28"/>
        </w:rPr>
        <w:t xml:space="preserve"> </w:t>
      </w:r>
      <w:r w:rsidRPr="00950812">
        <w:rPr>
          <w:sz w:val="28"/>
          <w:szCs w:val="28"/>
        </w:rPr>
        <w:t>прохождения</w:t>
      </w:r>
      <w:r w:rsidR="00B47CE9">
        <w:rPr>
          <w:sz w:val="28"/>
          <w:szCs w:val="28"/>
        </w:rPr>
        <w:t xml:space="preserve"> </w:t>
      </w:r>
      <w:r w:rsidRPr="00950812">
        <w:rPr>
          <w:sz w:val="28"/>
          <w:szCs w:val="28"/>
        </w:rPr>
        <w:t>практики</w:t>
      </w:r>
      <w:r w:rsidR="00B47CE9">
        <w:rPr>
          <w:sz w:val="28"/>
          <w:szCs w:val="28"/>
        </w:rPr>
        <w:t xml:space="preserve"> </w:t>
      </w:r>
      <w:r w:rsidRPr="00950812">
        <w:rPr>
          <w:sz w:val="28"/>
          <w:szCs w:val="28"/>
        </w:rPr>
        <w:t>был</w:t>
      </w:r>
      <w:r w:rsidR="00B47CE9">
        <w:rPr>
          <w:sz w:val="28"/>
          <w:szCs w:val="28"/>
        </w:rPr>
        <w:t xml:space="preserve"> </w:t>
      </w:r>
      <w:r w:rsidRPr="00950812">
        <w:rPr>
          <w:sz w:val="28"/>
          <w:szCs w:val="28"/>
        </w:rPr>
        <w:t>закреплен</w:t>
      </w:r>
      <w:r w:rsidR="00B47CE9">
        <w:rPr>
          <w:sz w:val="28"/>
          <w:szCs w:val="28"/>
        </w:rPr>
        <w:t xml:space="preserve"> </w:t>
      </w:r>
      <w:r w:rsidRPr="00950812">
        <w:rPr>
          <w:sz w:val="28"/>
          <w:szCs w:val="28"/>
        </w:rPr>
        <w:t>наставник,</w:t>
      </w:r>
      <w:r w:rsidR="00B47CE9">
        <w:rPr>
          <w:sz w:val="28"/>
          <w:szCs w:val="28"/>
        </w:rPr>
        <w:t xml:space="preserve"> </w:t>
      </w:r>
      <w:r w:rsidRPr="00950812">
        <w:rPr>
          <w:sz w:val="28"/>
          <w:szCs w:val="28"/>
        </w:rPr>
        <w:t>который</w:t>
      </w:r>
      <w:r w:rsidR="00B47CE9">
        <w:rPr>
          <w:sz w:val="28"/>
          <w:szCs w:val="28"/>
        </w:rPr>
        <w:t xml:space="preserve"> </w:t>
      </w:r>
      <w:r w:rsidRPr="00950812">
        <w:rPr>
          <w:sz w:val="28"/>
          <w:szCs w:val="28"/>
        </w:rPr>
        <w:t>помогал</w:t>
      </w:r>
      <w:r w:rsidR="00B47CE9">
        <w:rPr>
          <w:sz w:val="28"/>
          <w:szCs w:val="28"/>
        </w:rPr>
        <w:t xml:space="preserve"> </w:t>
      </w:r>
      <w:r w:rsidRPr="00950812">
        <w:rPr>
          <w:sz w:val="28"/>
          <w:szCs w:val="28"/>
        </w:rPr>
        <w:t>проходить</w:t>
      </w:r>
      <w:r w:rsidR="00B47CE9">
        <w:rPr>
          <w:sz w:val="28"/>
          <w:szCs w:val="28"/>
        </w:rPr>
        <w:t xml:space="preserve"> </w:t>
      </w:r>
      <w:r w:rsidRPr="00950812">
        <w:rPr>
          <w:sz w:val="28"/>
          <w:szCs w:val="28"/>
        </w:rPr>
        <w:t>адаптацию,</w:t>
      </w:r>
      <w:r w:rsidR="00B47CE9">
        <w:rPr>
          <w:sz w:val="28"/>
          <w:szCs w:val="28"/>
        </w:rPr>
        <w:t xml:space="preserve"> </w:t>
      </w:r>
      <w:r w:rsidRPr="00950812">
        <w:rPr>
          <w:sz w:val="28"/>
          <w:szCs w:val="28"/>
        </w:rPr>
        <w:t>осуществлял</w:t>
      </w:r>
      <w:r w:rsidR="00B47CE9">
        <w:rPr>
          <w:sz w:val="28"/>
          <w:szCs w:val="28"/>
        </w:rPr>
        <w:t xml:space="preserve"> </w:t>
      </w:r>
      <w:r w:rsidRPr="00950812">
        <w:rPr>
          <w:sz w:val="28"/>
          <w:szCs w:val="28"/>
        </w:rPr>
        <w:t>знакомство</w:t>
      </w:r>
      <w:r w:rsidR="00B47CE9">
        <w:rPr>
          <w:sz w:val="28"/>
          <w:szCs w:val="28"/>
        </w:rPr>
        <w:t xml:space="preserve"> </w:t>
      </w:r>
      <w:r w:rsidRPr="00950812">
        <w:rPr>
          <w:sz w:val="28"/>
          <w:szCs w:val="28"/>
        </w:rPr>
        <w:t>с</w:t>
      </w:r>
      <w:r w:rsidR="00B47CE9">
        <w:rPr>
          <w:sz w:val="28"/>
          <w:szCs w:val="28"/>
        </w:rPr>
        <w:t xml:space="preserve"> </w:t>
      </w:r>
      <w:r w:rsidRPr="00950812">
        <w:rPr>
          <w:sz w:val="28"/>
          <w:szCs w:val="28"/>
        </w:rPr>
        <w:t>коллективом.</w:t>
      </w:r>
      <w:r w:rsidR="00B47CE9">
        <w:rPr>
          <w:sz w:val="28"/>
          <w:szCs w:val="28"/>
        </w:rPr>
        <w:t xml:space="preserve">  </w:t>
      </w:r>
      <w:r w:rsidRPr="00950812">
        <w:rPr>
          <w:sz w:val="28"/>
          <w:szCs w:val="28"/>
        </w:rPr>
        <w:t>Наставник</w:t>
      </w:r>
      <w:r w:rsidR="00B47CE9">
        <w:rPr>
          <w:sz w:val="28"/>
          <w:szCs w:val="28"/>
        </w:rPr>
        <w:t xml:space="preserve"> </w:t>
      </w:r>
      <w:r w:rsidRPr="00950812">
        <w:rPr>
          <w:sz w:val="28"/>
          <w:szCs w:val="28"/>
        </w:rPr>
        <w:t>осуществлял</w:t>
      </w:r>
      <w:r w:rsidR="00B47CE9">
        <w:rPr>
          <w:sz w:val="28"/>
          <w:szCs w:val="28"/>
        </w:rPr>
        <w:t xml:space="preserve"> </w:t>
      </w:r>
      <w:r w:rsidRPr="00950812">
        <w:rPr>
          <w:sz w:val="28"/>
          <w:szCs w:val="28"/>
        </w:rPr>
        <w:t>знакомство</w:t>
      </w:r>
      <w:r w:rsidR="00B47CE9">
        <w:rPr>
          <w:sz w:val="28"/>
          <w:szCs w:val="28"/>
        </w:rPr>
        <w:t xml:space="preserve"> </w:t>
      </w:r>
      <w:r w:rsidRPr="00950812">
        <w:rPr>
          <w:sz w:val="28"/>
          <w:szCs w:val="28"/>
        </w:rPr>
        <w:t>с</w:t>
      </w:r>
      <w:r w:rsidR="00B47CE9">
        <w:rPr>
          <w:sz w:val="28"/>
          <w:szCs w:val="28"/>
        </w:rPr>
        <w:t xml:space="preserve"> </w:t>
      </w:r>
      <w:r w:rsidRPr="00950812">
        <w:rPr>
          <w:sz w:val="28"/>
          <w:szCs w:val="28"/>
        </w:rPr>
        <w:t>должностными</w:t>
      </w:r>
      <w:r w:rsidR="00B47CE9">
        <w:rPr>
          <w:sz w:val="28"/>
          <w:szCs w:val="28"/>
        </w:rPr>
        <w:t xml:space="preserve"> </w:t>
      </w:r>
      <w:r w:rsidRPr="00950812">
        <w:rPr>
          <w:sz w:val="28"/>
          <w:szCs w:val="28"/>
        </w:rPr>
        <w:t>обязанностями</w:t>
      </w:r>
      <w:r w:rsidR="00B47CE9">
        <w:rPr>
          <w:sz w:val="28"/>
          <w:szCs w:val="28"/>
        </w:rPr>
        <w:t xml:space="preserve"> </w:t>
      </w:r>
      <w:r w:rsidRPr="00950812">
        <w:rPr>
          <w:sz w:val="28"/>
          <w:szCs w:val="28"/>
        </w:rPr>
        <w:t>и</w:t>
      </w:r>
      <w:r w:rsidR="00B47CE9">
        <w:rPr>
          <w:sz w:val="28"/>
          <w:szCs w:val="28"/>
        </w:rPr>
        <w:t xml:space="preserve"> </w:t>
      </w:r>
      <w:r w:rsidRPr="00950812">
        <w:rPr>
          <w:sz w:val="28"/>
          <w:szCs w:val="28"/>
        </w:rPr>
        <w:t>функциями</w:t>
      </w:r>
      <w:r w:rsidR="00B47CE9">
        <w:rPr>
          <w:sz w:val="28"/>
          <w:szCs w:val="28"/>
        </w:rPr>
        <w:t xml:space="preserve"> </w:t>
      </w:r>
      <w:r w:rsidRPr="00950812">
        <w:rPr>
          <w:sz w:val="28"/>
          <w:szCs w:val="28"/>
        </w:rPr>
        <w:t>сотрудника</w:t>
      </w:r>
      <w:r w:rsidR="00B47CE9">
        <w:rPr>
          <w:sz w:val="28"/>
          <w:szCs w:val="28"/>
        </w:rPr>
        <w:t xml:space="preserve"> </w:t>
      </w:r>
      <w:r w:rsidRPr="00950812">
        <w:rPr>
          <w:sz w:val="28"/>
          <w:szCs w:val="28"/>
        </w:rPr>
        <w:t>управления</w:t>
      </w:r>
      <w:r w:rsidR="00B47CE9">
        <w:rPr>
          <w:sz w:val="28"/>
          <w:szCs w:val="28"/>
        </w:rPr>
        <w:t xml:space="preserve"> </w:t>
      </w:r>
      <w:r w:rsidRPr="00950812">
        <w:rPr>
          <w:sz w:val="28"/>
          <w:szCs w:val="28"/>
        </w:rPr>
        <w:t>муниципальной</w:t>
      </w:r>
      <w:r w:rsidR="00B47CE9">
        <w:rPr>
          <w:sz w:val="28"/>
          <w:szCs w:val="28"/>
        </w:rPr>
        <w:t xml:space="preserve"> </w:t>
      </w:r>
      <w:r w:rsidRPr="00950812">
        <w:rPr>
          <w:sz w:val="28"/>
          <w:szCs w:val="28"/>
        </w:rPr>
        <w:t>службы</w:t>
      </w:r>
      <w:r w:rsidR="00B47CE9">
        <w:rPr>
          <w:sz w:val="28"/>
          <w:szCs w:val="28"/>
        </w:rPr>
        <w:t xml:space="preserve"> </w:t>
      </w:r>
      <w:r w:rsidRPr="00950812">
        <w:rPr>
          <w:sz w:val="28"/>
          <w:szCs w:val="28"/>
        </w:rPr>
        <w:t>и</w:t>
      </w:r>
      <w:r w:rsidR="00B47CE9">
        <w:rPr>
          <w:sz w:val="28"/>
          <w:szCs w:val="28"/>
        </w:rPr>
        <w:t xml:space="preserve"> </w:t>
      </w:r>
      <w:r w:rsidRPr="00950812">
        <w:rPr>
          <w:sz w:val="28"/>
          <w:szCs w:val="28"/>
        </w:rPr>
        <w:t>кадров</w:t>
      </w:r>
      <w:r w:rsidR="00B47CE9">
        <w:rPr>
          <w:sz w:val="28"/>
          <w:szCs w:val="28"/>
        </w:rPr>
        <w:t xml:space="preserve"> </w:t>
      </w:r>
      <w:r w:rsidR="000078F4">
        <w:rPr>
          <w:sz w:val="28"/>
          <w:szCs w:val="28"/>
        </w:rPr>
        <w:t>ООО</w:t>
      </w:r>
      <w:r w:rsidR="00B47CE9">
        <w:rPr>
          <w:sz w:val="28"/>
          <w:szCs w:val="28"/>
        </w:rPr>
        <w:t xml:space="preserve"> </w:t>
      </w:r>
      <w:r w:rsidR="000078F4">
        <w:rPr>
          <w:sz w:val="28"/>
          <w:szCs w:val="28"/>
        </w:rPr>
        <w:t>«Алфавит</w:t>
      </w:r>
      <w:r w:rsidR="00B47CE9">
        <w:rPr>
          <w:sz w:val="28"/>
          <w:szCs w:val="28"/>
        </w:rPr>
        <w:t xml:space="preserve"> </w:t>
      </w:r>
      <w:r w:rsidR="000078F4">
        <w:rPr>
          <w:sz w:val="28"/>
          <w:szCs w:val="28"/>
        </w:rPr>
        <w:t>вкуса»</w:t>
      </w:r>
      <w:r w:rsidRPr="00950812">
        <w:rPr>
          <w:sz w:val="28"/>
          <w:szCs w:val="28"/>
        </w:rPr>
        <w:t>.</w:t>
      </w:r>
    </w:p>
    <w:p w:rsidR="00BE64F3" w:rsidRDefault="00BE64F3">
      <w:pPr>
        <w:spacing w:after="200" w:line="276" w:lineRule="auto"/>
        <w:rPr>
          <w:rFonts w:ascii="Arial" w:hAnsi="Arial" w:cs="Arial"/>
          <w:bCs/>
          <w:kern w:val="32"/>
          <w:sz w:val="30"/>
          <w:szCs w:val="30"/>
        </w:rPr>
      </w:pPr>
      <w:r>
        <w:rPr>
          <w:rFonts w:ascii="Arial" w:hAnsi="Arial" w:cs="Arial"/>
          <w:b/>
          <w:sz w:val="30"/>
          <w:szCs w:val="30"/>
        </w:rPr>
        <w:br w:type="page"/>
      </w:r>
    </w:p>
    <w:p w:rsidR="00114F61" w:rsidRPr="006D6712" w:rsidRDefault="00114F61" w:rsidP="00154117">
      <w:pPr>
        <w:pStyle w:val="1"/>
        <w:spacing w:before="0" w:after="240" w:line="240" w:lineRule="auto"/>
        <w:ind w:firstLine="0"/>
        <w:jc w:val="center"/>
        <w:rPr>
          <w:b w:val="0"/>
          <w:sz w:val="30"/>
          <w:szCs w:val="30"/>
        </w:rPr>
      </w:pPr>
      <w:bookmarkStart w:id="25" w:name="_Toc131627452"/>
      <w:r w:rsidRPr="006D6712">
        <w:rPr>
          <w:rFonts w:ascii="Arial" w:hAnsi="Arial" w:cs="Arial"/>
          <w:b w:val="0"/>
          <w:sz w:val="30"/>
          <w:szCs w:val="30"/>
        </w:rPr>
        <w:lastRenderedPageBreak/>
        <w:t>Список</w:t>
      </w:r>
      <w:r w:rsidR="00B47CE9">
        <w:rPr>
          <w:rFonts w:cs="Arial Rounded MT Bold"/>
          <w:b w:val="0"/>
          <w:sz w:val="30"/>
          <w:szCs w:val="30"/>
        </w:rPr>
        <w:t xml:space="preserve"> </w:t>
      </w:r>
      <w:r w:rsidRPr="006D6712">
        <w:rPr>
          <w:rFonts w:ascii="Arial" w:hAnsi="Arial" w:cs="Arial"/>
          <w:b w:val="0"/>
          <w:sz w:val="30"/>
          <w:szCs w:val="30"/>
        </w:rPr>
        <w:t>использованных</w:t>
      </w:r>
      <w:r w:rsidR="00B47CE9">
        <w:rPr>
          <w:rFonts w:cs="Arial Rounded MT Bold"/>
          <w:b w:val="0"/>
          <w:sz w:val="30"/>
          <w:szCs w:val="30"/>
        </w:rPr>
        <w:t xml:space="preserve"> </w:t>
      </w:r>
      <w:r w:rsidRPr="006D6712">
        <w:rPr>
          <w:rFonts w:ascii="Arial" w:hAnsi="Arial" w:cs="Arial"/>
          <w:b w:val="0"/>
          <w:sz w:val="30"/>
          <w:szCs w:val="30"/>
        </w:rPr>
        <w:t>источников</w:t>
      </w:r>
      <w:bookmarkEnd w:id="25"/>
    </w:p>
    <w:bookmarkEnd w:id="24"/>
    <w:p w:rsidR="00295ED4" w:rsidRPr="00DE0A6F" w:rsidRDefault="00295ED4" w:rsidP="00295ED4">
      <w:pPr>
        <w:pStyle w:val="af8"/>
        <w:numPr>
          <w:ilvl w:val="0"/>
          <w:numId w:val="5"/>
        </w:numPr>
        <w:tabs>
          <w:tab w:val="left" w:pos="1134"/>
        </w:tabs>
        <w:spacing w:after="0" w:line="360" w:lineRule="auto"/>
        <w:ind w:left="0" w:firstLine="709"/>
        <w:jc w:val="both"/>
        <w:rPr>
          <w:rFonts w:ascii="Times New Roman" w:hAnsi="Times New Roman"/>
          <w:sz w:val="28"/>
          <w:szCs w:val="28"/>
        </w:rPr>
      </w:pPr>
      <w:r w:rsidRPr="00DE0A6F">
        <w:rPr>
          <w:rFonts w:ascii="Times New Roman" w:hAnsi="Times New Roman"/>
          <w:sz w:val="28"/>
          <w:szCs w:val="28"/>
        </w:rPr>
        <w:t>Информация</w:t>
      </w:r>
      <w:r w:rsidR="00B47CE9">
        <w:rPr>
          <w:rFonts w:ascii="Times New Roman" w:hAnsi="Times New Roman"/>
          <w:sz w:val="28"/>
          <w:szCs w:val="28"/>
        </w:rPr>
        <w:t xml:space="preserve"> </w:t>
      </w:r>
      <w:r w:rsidRPr="00DE0A6F">
        <w:rPr>
          <w:rFonts w:ascii="Times New Roman" w:hAnsi="Times New Roman"/>
          <w:sz w:val="28"/>
          <w:szCs w:val="28"/>
        </w:rPr>
        <w:t>об</w:t>
      </w:r>
      <w:r w:rsidR="00B47CE9">
        <w:rPr>
          <w:rFonts w:ascii="Times New Roman" w:hAnsi="Times New Roman"/>
          <w:sz w:val="28"/>
          <w:szCs w:val="28"/>
        </w:rPr>
        <w:t xml:space="preserve">  </w:t>
      </w:r>
      <w:r w:rsidR="000078F4">
        <w:rPr>
          <w:rFonts w:ascii="Times New Roman" w:hAnsi="Times New Roman"/>
          <w:sz w:val="28"/>
          <w:szCs w:val="28"/>
        </w:rPr>
        <w:t>ООО</w:t>
      </w:r>
      <w:r w:rsidR="00B47CE9">
        <w:rPr>
          <w:rFonts w:ascii="Times New Roman" w:hAnsi="Times New Roman"/>
          <w:sz w:val="28"/>
          <w:szCs w:val="28"/>
        </w:rPr>
        <w:t xml:space="preserve"> </w:t>
      </w:r>
      <w:r w:rsidR="000078F4">
        <w:rPr>
          <w:rFonts w:ascii="Times New Roman" w:hAnsi="Times New Roman"/>
          <w:sz w:val="28"/>
          <w:szCs w:val="28"/>
        </w:rPr>
        <w:t>«Алфавит</w:t>
      </w:r>
      <w:r w:rsidR="00B47CE9">
        <w:rPr>
          <w:rFonts w:ascii="Times New Roman" w:hAnsi="Times New Roman"/>
          <w:sz w:val="28"/>
          <w:szCs w:val="28"/>
        </w:rPr>
        <w:t xml:space="preserve"> </w:t>
      </w:r>
      <w:r w:rsidR="000078F4">
        <w:rPr>
          <w:rFonts w:ascii="Times New Roman" w:hAnsi="Times New Roman"/>
          <w:sz w:val="28"/>
          <w:szCs w:val="28"/>
        </w:rPr>
        <w:t>вкуса»</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Текст:</w:t>
      </w:r>
      <w:r w:rsidR="00B47CE9">
        <w:rPr>
          <w:rFonts w:ascii="Times New Roman" w:hAnsi="Times New Roman"/>
          <w:sz w:val="28"/>
          <w:szCs w:val="28"/>
        </w:rPr>
        <w:t xml:space="preserve"> </w:t>
      </w:r>
      <w:r w:rsidRPr="00DE0A6F">
        <w:rPr>
          <w:rFonts w:ascii="Times New Roman" w:hAnsi="Times New Roman"/>
          <w:sz w:val="28"/>
          <w:szCs w:val="28"/>
        </w:rPr>
        <w:t>электронный</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Rusprofile:</w:t>
      </w:r>
      <w:r w:rsidR="00B47CE9">
        <w:rPr>
          <w:rFonts w:ascii="Times New Roman" w:hAnsi="Times New Roman"/>
          <w:sz w:val="28"/>
          <w:szCs w:val="28"/>
        </w:rPr>
        <w:t xml:space="preserve"> </w:t>
      </w:r>
      <w:r w:rsidRPr="00DE0A6F">
        <w:rPr>
          <w:rFonts w:ascii="Times New Roman" w:hAnsi="Times New Roman"/>
          <w:sz w:val="28"/>
          <w:szCs w:val="28"/>
        </w:rPr>
        <w:t>[сайт]</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URL:</w:t>
      </w:r>
      <w:r w:rsidR="00B47CE9">
        <w:rPr>
          <w:rFonts w:ascii="Times New Roman" w:hAnsi="Times New Roman"/>
          <w:sz w:val="28"/>
          <w:szCs w:val="28"/>
        </w:rPr>
        <w:t xml:space="preserve"> </w:t>
      </w:r>
      <w:r w:rsidR="00B60624" w:rsidRPr="00B60624">
        <w:rPr>
          <w:rFonts w:ascii="Times New Roman" w:hAnsi="Times New Roman"/>
          <w:sz w:val="28"/>
          <w:szCs w:val="28"/>
        </w:rPr>
        <w:t>https://www.rusprofile.ru/id/10505175</w:t>
      </w:r>
      <w:r w:rsidR="00B47CE9">
        <w:rPr>
          <w:rFonts w:ascii="Times New Roman" w:hAnsi="Times New Roman"/>
          <w:sz w:val="28"/>
          <w:szCs w:val="28"/>
        </w:rPr>
        <w:t xml:space="preserve"> </w:t>
      </w:r>
      <w:r w:rsidRPr="00DE0A6F">
        <w:rPr>
          <w:rFonts w:ascii="Times New Roman" w:hAnsi="Times New Roman"/>
          <w:sz w:val="28"/>
          <w:szCs w:val="28"/>
        </w:rPr>
        <w:t>(дата</w:t>
      </w:r>
      <w:r w:rsidR="00B47CE9">
        <w:rPr>
          <w:rFonts w:ascii="Times New Roman" w:hAnsi="Times New Roman"/>
          <w:sz w:val="28"/>
          <w:szCs w:val="28"/>
        </w:rPr>
        <w:t xml:space="preserve"> </w:t>
      </w:r>
      <w:r w:rsidRPr="00DE0A6F">
        <w:rPr>
          <w:rFonts w:ascii="Times New Roman" w:hAnsi="Times New Roman"/>
          <w:sz w:val="28"/>
          <w:szCs w:val="28"/>
        </w:rPr>
        <w:t>обращения</w:t>
      </w:r>
      <w:r w:rsidR="00B47CE9">
        <w:rPr>
          <w:rFonts w:ascii="Times New Roman" w:hAnsi="Times New Roman"/>
          <w:sz w:val="28"/>
          <w:szCs w:val="28"/>
        </w:rPr>
        <w:t xml:space="preserve"> </w:t>
      </w:r>
      <w:r w:rsidR="00B60624">
        <w:rPr>
          <w:rFonts w:ascii="Times New Roman" w:hAnsi="Times New Roman"/>
          <w:sz w:val="28"/>
          <w:szCs w:val="28"/>
        </w:rPr>
        <w:t>23.06.2024г.</w:t>
      </w:r>
      <w:r w:rsidRPr="00DE0A6F">
        <w:rPr>
          <w:rFonts w:ascii="Times New Roman" w:hAnsi="Times New Roman"/>
          <w:sz w:val="28"/>
          <w:szCs w:val="28"/>
        </w:rPr>
        <w:t>).</w:t>
      </w:r>
    </w:p>
    <w:p w:rsidR="00295ED4" w:rsidRPr="00DE0A6F" w:rsidRDefault="00295ED4" w:rsidP="00295ED4">
      <w:pPr>
        <w:pStyle w:val="af8"/>
        <w:numPr>
          <w:ilvl w:val="0"/>
          <w:numId w:val="5"/>
        </w:numPr>
        <w:tabs>
          <w:tab w:val="left" w:pos="1134"/>
        </w:tabs>
        <w:spacing w:after="0" w:line="360" w:lineRule="auto"/>
        <w:ind w:left="0" w:firstLine="709"/>
        <w:jc w:val="both"/>
        <w:rPr>
          <w:rFonts w:ascii="Times New Roman" w:hAnsi="Times New Roman"/>
          <w:sz w:val="28"/>
          <w:szCs w:val="28"/>
        </w:rPr>
      </w:pPr>
      <w:r w:rsidRPr="00DE0A6F">
        <w:rPr>
          <w:rFonts w:ascii="Times New Roman" w:hAnsi="Times New Roman"/>
          <w:sz w:val="28"/>
          <w:szCs w:val="28"/>
        </w:rPr>
        <w:t>Информация</w:t>
      </w:r>
      <w:r w:rsidR="00B47CE9">
        <w:rPr>
          <w:rFonts w:ascii="Times New Roman" w:hAnsi="Times New Roman"/>
          <w:sz w:val="28"/>
          <w:szCs w:val="28"/>
        </w:rPr>
        <w:t xml:space="preserve"> </w:t>
      </w:r>
      <w:r w:rsidRPr="00DE0A6F">
        <w:rPr>
          <w:rFonts w:ascii="Times New Roman" w:hAnsi="Times New Roman"/>
          <w:sz w:val="28"/>
          <w:szCs w:val="28"/>
        </w:rPr>
        <w:t>об</w:t>
      </w:r>
      <w:r w:rsidR="00B47CE9">
        <w:rPr>
          <w:rFonts w:ascii="Times New Roman" w:hAnsi="Times New Roman"/>
          <w:sz w:val="28"/>
          <w:szCs w:val="28"/>
        </w:rPr>
        <w:t xml:space="preserve">  </w:t>
      </w:r>
      <w:r w:rsidR="000078F4">
        <w:rPr>
          <w:rFonts w:ascii="Times New Roman" w:hAnsi="Times New Roman"/>
          <w:sz w:val="28"/>
          <w:szCs w:val="28"/>
        </w:rPr>
        <w:t>ООО</w:t>
      </w:r>
      <w:r w:rsidR="00B47CE9">
        <w:rPr>
          <w:rFonts w:ascii="Times New Roman" w:hAnsi="Times New Roman"/>
          <w:sz w:val="28"/>
          <w:szCs w:val="28"/>
        </w:rPr>
        <w:t xml:space="preserve"> </w:t>
      </w:r>
      <w:r w:rsidR="000078F4">
        <w:rPr>
          <w:rFonts w:ascii="Times New Roman" w:hAnsi="Times New Roman"/>
          <w:sz w:val="28"/>
          <w:szCs w:val="28"/>
        </w:rPr>
        <w:t>«Алфавит</w:t>
      </w:r>
      <w:r w:rsidR="00B47CE9">
        <w:rPr>
          <w:rFonts w:ascii="Times New Roman" w:hAnsi="Times New Roman"/>
          <w:sz w:val="28"/>
          <w:szCs w:val="28"/>
        </w:rPr>
        <w:t xml:space="preserve"> </w:t>
      </w:r>
      <w:r w:rsidR="000078F4">
        <w:rPr>
          <w:rFonts w:ascii="Times New Roman" w:hAnsi="Times New Roman"/>
          <w:sz w:val="28"/>
          <w:szCs w:val="28"/>
        </w:rPr>
        <w:t>вкуса»</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Текст:</w:t>
      </w:r>
      <w:r w:rsidR="00B47CE9">
        <w:rPr>
          <w:rFonts w:ascii="Times New Roman" w:hAnsi="Times New Roman"/>
          <w:sz w:val="28"/>
          <w:szCs w:val="28"/>
        </w:rPr>
        <w:t xml:space="preserve"> </w:t>
      </w:r>
      <w:r w:rsidRPr="00DE0A6F">
        <w:rPr>
          <w:rFonts w:ascii="Times New Roman" w:hAnsi="Times New Roman"/>
          <w:sz w:val="28"/>
          <w:szCs w:val="28"/>
        </w:rPr>
        <w:t>электронный</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list-org.com:</w:t>
      </w:r>
      <w:r w:rsidR="00B47CE9">
        <w:rPr>
          <w:rFonts w:ascii="Times New Roman" w:hAnsi="Times New Roman"/>
          <w:sz w:val="28"/>
          <w:szCs w:val="28"/>
        </w:rPr>
        <w:t xml:space="preserve"> </w:t>
      </w:r>
      <w:r w:rsidRPr="00DE0A6F">
        <w:rPr>
          <w:rFonts w:ascii="Times New Roman" w:hAnsi="Times New Roman"/>
          <w:sz w:val="28"/>
          <w:szCs w:val="28"/>
        </w:rPr>
        <w:t>[сайт]</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URL:</w:t>
      </w:r>
      <w:r w:rsidR="00B47CE9">
        <w:rPr>
          <w:rFonts w:ascii="Times New Roman" w:hAnsi="Times New Roman"/>
          <w:sz w:val="28"/>
          <w:szCs w:val="28"/>
        </w:rPr>
        <w:t xml:space="preserve"> </w:t>
      </w:r>
      <w:r w:rsidR="00B60624" w:rsidRPr="00B60624">
        <w:rPr>
          <w:rFonts w:ascii="Times New Roman" w:hAnsi="Times New Roman"/>
          <w:sz w:val="28"/>
          <w:szCs w:val="28"/>
        </w:rPr>
        <w:t xml:space="preserve">https://www.list-org.com/company/9135050 </w:t>
      </w:r>
      <w:r w:rsidRPr="00DE0A6F">
        <w:rPr>
          <w:rFonts w:ascii="Times New Roman" w:hAnsi="Times New Roman"/>
          <w:sz w:val="28"/>
          <w:szCs w:val="28"/>
        </w:rPr>
        <w:t>(дата</w:t>
      </w:r>
      <w:r w:rsidR="00B47CE9">
        <w:rPr>
          <w:rFonts w:ascii="Times New Roman" w:hAnsi="Times New Roman"/>
          <w:sz w:val="28"/>
          <w:szCs w:val="28"/>
        </w:rPr>
        <w:t xml:space="preserve"> </w:t>
      </w:r>
      <w:r w:rsidRPr="00DE0A6F">
        <w:rPr>
          <w:rFonts w:ascii="Times New Roman" w:hAnsi="Times New Roman"/>
          <w:sz w:val="28"/>
          <w:szCs w:val="28"/>
        </w:rPr>
        <w:t>обращения</w:t>
      </w:r>
      <w:r w:rsidR="00B47CE9">
        <w:rPr>
          <w:rFonts w:ascii="Times New Roman" w:hAnsi="Times New Roman"/>
          <w:sz w:val="28"/>
          <w:szCs w:val="28"/>
        </w:rPr>
        <w:t xml:space="preserve"> </w:t>
      </w:r>
      <w:r w:rsidR="00B60624">
        <w:rPr>
          <w:rFonts w:ascii="Times New Roman" w:hAnsi="Times New Roman"/>
          <w:sz w:val="28"/>
          <w:szCs w:val="28"/>
        </w:rPr>
        <w:t>23.06.2024г.</w:t>
      </w:r>
      <w:r w:rsidRPr="00DE0A6F">
        <w:rPr>
          <w:rFonts w:ascii="Times New Roman" w:hAnsi="Times New Roman"/>
          <w:sz w:val="28"/>
          <w:szCs w:val="28"/>
        </w:rPr>
        <w:t>).</w:t>
      </w:r>
    </w:p>
    <w:p w:rsidR="00295ED4" w:rsidRPr="00295ED4" w:rsidRDefault="00295ED4" w:rsidP="00295ED4">
      <w:pPr>
        <w:pStyle w:val="af8"/>
        <w:numPr>
          <w:ilvl w:val="0"/>
          <w:numId w:val="5"/>
        </w:numPr>
        <w:tabs>
          <w:tab w:val="left" w:pos="1134"/>
        </w:tabs>
        <w:spacing w:after="0" w:line="360" w:lineRule="auto"/>
        <w:ind w:left="0" w:firstLine="709"/>
        <w:jc w:val="both"/>
        <w:rPr>
          <w:rFonts w:ascii="Times New Roman" w:hAnsi="Times New Roman"/>
          <w:sz w:val="28"/>
          <w:szCs w:val="28"/>
        </w:rPr>
      </w:pPr>
      <w:r w:rsidRPr="00295ED4">
        <w:rPr>
          <w:rFonts w:ascii="Times New Roman" w:hAnsi="Times New Roman"/>
          <w:sz w:val="28"/>
          <w:szCs w:val="28"/>
        </w:rPr>
        <w:t>Информация</w:t>
      </w:r>
      <w:r w:rsidR="00B47CE9">
        <w:rPr>
          <w:rFonts w:ascii="Times New Roman" w:hAnsi="Times New Roman"/>
          <w:sz w:val="28"/>
          <w:szCs w:val="28"/>
        </w:rPr>
        <w:t xml:space="preserve"> </w:t>
      </w:r>
      <w:r w:rsidRPr="00295ED4">
        <w:rPr>
          <w:rFonts w:ascii="Times New Roman" w:hAnsi="Times New Roman"/>
          <w:sz w:val="28"/>
          <w:szCs w:val="28"/>
        </w:rPr>
        <w:t>об</w:t>
      </w:r>
      <w:r w:rsidR="00B47CE9">
        <w:rPr>
          <w:rFonts w:ascii="Times New Roman" w:hAnsi="Times New Roman"/>
          <w:sz w:val="28"/>
          <w:szCs w:val="28"/>
        </w:rPr>
        <w:t xml:space="preserve">  </w:t>
      </w:r>
      <w:r w:rsidR="000078F4">
        <w:rPr>
          <w:rFonts w:ascii="Times New Roman" w:hAnsi="Times New Roman"/>
          <w:sz w:val="28"/>
          <w:szCs w:val="28"/>
        </w:rPr>
        <w:t>ООО</w:t>
      </w:r>
      <w:r w:rsidR="00B47CE9">
        <w:rPr>
          <w:rFonts w:ascii="Times New Roman" w:hAnsi="Times New Roman"/>
          <w:sz w:val="28"/>
          <w:szCs w:val="28"/>
        </w:rPr>
        <w:t xml:space="preserve"> </w:t>
      </w:r>
      <w:r w:rsidR="000078F4">
        <w:rPr>
          <w:rFonts w:ascii="Times New Roman" w:hAnsi="Times New Roman"/>
          <w:sz w:val="28"/>
          <w:szCs w:val="28"/>
        </w:rPr>
        <w:t>«Алфавит</w:t>
      </w:r>
      <w:r w:rsidR="00B47CE9">
        <w:rPr>
          <w:rFonts w:ascii="Times New Roman" w:hAnsi="Times New Roman"/>
          <w:sz w:val="28"/>
          <w:szCs w:val="28"/>
        </w:rPr>
        <w:t xml:space="preserve"> </w:t>
      </w:r>
      <w:r w:rsidR="000078F4">
        <w:rPr>
          <w:rFonts w:ascii="Times New Roman" w:hAnsi="Times New Roman"/>
          <w:sz w:val="28"/>
          <w:szCs w:val="28"/>
        </w:rPr>
        <w:t>вкуса»</w:t>
      </w:r>
      <w:r w:rsidR="00B47CE9">
        <w:rPr>
          <w:rFonts w:ascii="Times New Roman" w:hAnsi="Times New Roman"/>
          <w:sz w:val="28"/>
          <w:szCs w:val="28"/>
        </w:rPr>
        <w:t xml:space="preserve"> </w:t>
      </w:r>
      <w:r w:rsidRPr="00295ED4">
        <w:rPr>
          <w:rFonts w:ascii="Times New Roman" w:hAnsi="Times New Roman"/>
          <w:sz w:val="28"/>
          <w:szCs w:val="28"/>
        </w:rPr>
        <w:t>-</w:t>
      </w:r>
      <w:r w:rsidR="00B47CE9">
        <w:rPr>
          <w:rFonts w:ascii="Times New Roman" w:hAnsi="Times New Roman"/>
          <w:sz w:val="28"/>
          <w:szCs w:val="28"/>
        </w:rPr>
        <w:t xml:space="preserve"> </w:t>
      </w:r>
      <w:r w:rsidRPr="00295ED4">
        <w:rPr>
          <w:rFonts w:ascii="Times New Roman" w:hAnsi="Times New Roman"/>
          <w:sz w:val="28"/>
          <w:szCs w:val="28"/>
        </w:rPr>
        <w:t>Текст:</w:t>
      </w:r>
      <w:r w:rsidR="00B47CE9">
        <w:rPr>
          <w:rFonts w:ascii="Times New Roman" w:hAnsi="Times New Roman"/>
          <w:sz w:val="28"/>
          <w:szCs w:val="28"/>
        </w:rPr>
        <w:t xml:space="preserve"> </w:t>
      </w:r>
      <w:r w:rsidRPr="00295ED4">
        <w:rPr>
          <w:rFonts w:ascii="Times New Roman" w:hAnsi="Times New Roman"/>
          <w:sz w:val="28"/>
          <w:szCs w:val="28"/>
        </w:rPr>
        <w:t>электронный</w:t>
      </w:r>
      <w:r w:rsidR="00B47CE9">
        <w:rPr>
          <w:rFonts w:ascii="Times New Roman" w:hAnsi="Times New Roman"/>
          <w:sz w:val="28"/>
          <w:szCs w:val="28"/>
        </w:rPr>
        <w:t xml:space="preserve"> </w:t>
      </w:r>
      <w:r w:rsidRPr="00295ED4">
        <w:rPr>
          <w:rFonts w:ascii="Times New Roman" w:hAnsi="Times New Roman"/>
          <w:sz w:val="28"/>
          <w:szCs w:val="28"/>
        </w:rPr>
        <w:t>//</w:t>
      </w:r>
      <w:r w:rsidR="00B47CE9">
        <w:rPr>
          <w:rFonts w:ascii="Times New Roman" w:hAnsi="Times New Roman"/>
          <w:sz w:val="28"/>
          <w:szCs w:val="28"/>
        </w:rPr>
        <w:t xml:space="preserve"> </w:t>
      </w:r>
      <w:r w:rsidRPr="00295ED4">
        <w:rPr>
          <w:rFonts w:ascii="Times New Roman" w:hAnsi="Times New Roman"/>
          <w:sz w:val="28"/>
          <w:szCs w:val="28"/>
        </w:rPr>
        <w:t>Сбис:</w:t>
      </w:r>
      <w:r w:rsidR="00B47CE9">
        <w:rPr>
          <w:rFonts w:ascii="Times New Roman" w:hAnsi="Times New Roman"/>
          <w:sz w:val="28"/>
          <w:szCs w:val="28"/>
        </w:rPr>
        <w:t xml:space="preserve"> </w:t>
      </w:r>
      <w:r w:rsidRPr="00295ED4">
        <w:rPr>
          <w:rFonts w:ascii="Times New Roman" w:hAnsi="Times New Roman"/>
          <w:sz w:val="28"/>
          <w:szCs w:val="28"/>
        </w:rPr>
        <w:t>[сайт]</w:t>
      </w:r>
      <w:r w:rsidR="00B47CE9">
        <w:rPr>
          <w:rFonts w:ascii="Times New Roman" w:hAnsi="Times New Roman"/>
          <w:sz w:val="28"/>
          <w:szCs w:val="28"/>
        </w:rPr>
        <w:t xml:space="preserve"> </w:t>
      </w:r>
      <w:r w:rsidRPr="00295ED4">
        <w:rPr>
          <w:rFonts w:ascii="Times New Roman" w:hAnsi="Times New Roman"/>
          <w:sz w:val="28"/>
          <w:szCs w:val="28"/>
        </w:rPr>
        <w:t>–</w:t>
      </w:r>
      <w:r w:rsidR="00B47CE9">
        <w:rPr>
          <w:rFonts w:ascii="Times New Roman" w:hAnsi="Times New Roman"/>
          <w:sz w:val="28"/>
          <w:szCs w:val="28"/>
        </w:rPr>
        <w:t xml:space="preserve"> </w:t>
      </w:r>
      <w:r w:rsidRPr="00295ED4">
        <w:rPr>
          <w:rFonts w:ascii="Times New Roman" w:hAnsi="Times New Roman"/>
          <w:sz w:val="28"/>
          <w:szCs w:val="28"/>
        </w:rPr>
        <w:t>URL:</w:t>
      </w:r>
      <w:r w:rsidR="00B47CE9">
        <w:rPr>
          <w:rFonts w:ascii="Times New Roman" w:hAnsi="Times New Roman"/>
          <w:sz w:val="28"/>
          <w:szCs w:val="28"/>
        </w:rPr>
        <w:t xml:space="preserve"> </w:t>
      </w:r>
      <w:r w:rsidRPr="00295ED4">
        <w:rPr>
          <w:rFonts w:ascii="Times New Roman" w:hAnsi="Times New Roman"/>
          <w:sz w:val="28"/>
          <w:szCs w:val="28"/>
        </w:rPr>
        <w:t>https://sbis.ru/contragents</w:t>
      </w:r>
      <w:r w:rsidR="00B47CE9">
        <w:rPr>
          <w:rFonts w:ascii="Times New Roman" w:hAnsi="Times New Roman"/>
          <w:sz w:val="28"/>
          <w:szCs w:val="28"/>
        </w:rPr>
        <w:t xml:space="preserve"> </w:t>
      </w:r>
      <w:r w:rsidRPr="00295ED4">
        <w:rPr>
          <w:rFonts w:ascii="Times New Roman" w:hAnsi="Times New Roman"/>
          <w:sz w:val="28"/>
          <w:szCs w:val="28"/>
        </w:rPr>
        <w:t>(дата</w:t>
      </w:r>
      <w:r w:rsidR="00B47CE9">
        <w:rPr>
          <w:rFonts w:ascii="Times New Roman" w:hAnsi="Times New Roman"/>
          <w:sz w:val="28"/>
          <w:szCs w:val="28"/>
        </w:rPr>
        <w:t xml:space="preserve"> </w:t>
      </w:r>
      <w:r w:rsidRPr="00295ED4">
        <w:rPr>
          <w:rFonts w:ascii="Times New Roman" w:hAnsi="Times New Roman"/>
          <w:sz w:val="28"/>
          <w:szCs w:val="28"/>
        </w:rPr>
        <w:t>обращения</w:t>
      </w:r>
      <w:r w:rsidR="00B47CE9">
        <w:rPr>
          <w:rFonts w:ascii="Times New Roman" w:hAnsi="Times New Roman"/>
          <w:sz w:val="28"/>
          <w:szCs w:val="28"/>
        </w:rPr>
        <w:t xml:space="preserve"> </w:t>
      </w:r>
      <w:r w:rsidR="00B60624">
        <w:rPr>
          <w:rFonts w:ascii="Times New Roman" w:hAnsi="Times New Roman"/>
          <w:sz w:val="28"/>
          <w:szCs w:val="28"/>
        </w:rPr>
        <w:t>23.06.2024г.</w:t>
      </w:r>
      <w:r w:rsidRPr="00295ED4">
        <w:rPr>
          <w:rFonts w:ascii="Times New Roman" w:hAnsi="Times New Roman"/>
          <w:sz w:val="28"/>
          <w:szCs w:val="28"/>
        </w:rPr>
        <w:t>).</w:t>
      </w:r>
    </w:p>
    <w:p w:rsidR="00295ED4" w:rsidRPr="00295ED4" w:rsidRDefault="00295ED4" w:rsidP="00295ED4">
      <w:pPr>
        <w:pStyle w:val="af8"/>
        <w:widowControl w:val="0"/>
        <w:numPr>
          <w:ilvl w:val="0"/>
          <w:numId w:val="5"/>
        </w:numPr>
        <w:tabs>
          <w:tab w:val="left" w:pos="426"/>
          <w:tab w:val="left" w:pos="1134"/>
        </w:tabs>
        <w:spacing w:after="0" w:line="360" w:lineRule="auto"/>
        <w:ind w:left="0" w:firstLine="709"/>
        <w:jc w:val="both"/>
        <w:rPr>
          <w:rFonts w:ascii="Times New Roman" w:hAnsi="Times New Roman"/>
          <w:sz w:val="28"/>
          <w:szCs w:val="28"/>
        </w:rPr>
      </w:pPr>
      <w:r w:rsidRPr="00295ED4">
        <w:rPr>
          <w:rFonts w:ascii="Times New Roman" w:hAnsi="Times New Roman"/>
          <w:sz w:val="28"/>
          <w:szCs w:val="28"/>
        </w:rPr>
        <w:t>Устав</w:t>
      </w:r>
      <w:r w:rsidR="00B47CE9">
        <w:rPr>
          <w:rFonts w:ascii="Times New Roman" w:hAnsi="Times New Roman"/>
          <w:sz w:val="28"/>
          <w:szCs w:val="28"/>
        </w:rPr>
        <w:t xml:space="preserve">  </w:t>
      </w:r>
      <w:r w:rsidR="000078F4">
        <w:rPr>
          <w:rFonts w:ascii="Times New Roman" w:hAnsi="Times New Roman"/>
          <w:sz w:val="28"/>
          <w:szCs w:val="28"/>
        </w:rPr>
        <w:t>ООО</w:t>
      </w:r>
      <w:r w:rsidR="00B47CE9">
        <w:rPr>
          <w:rFonts w:ascii="Times New Roman" w:hAnsi="Times New Roman"/>
          <w:sz w:val="28"/>
          <w:szCs w:val="28"/>
        </w:rPr>
        <w:t xml:space="preserve"> </w:t>
      </w:r>
      <w:r w:rsidR="000078F4">
        <w:rPr>
          <w:rFonts w:ascii="Times New Roman" w:hAnsi="Times New Roman"/>
          <w:sz w:val="28"/>
          <w:szCs w:val="28"/>
        </w:rPr>
        <w:t>«Алфавит</w:t>
      </w:r>
      <w:r w:rsidR="00B47CE9">
        <w:rPr>
          <w:rFonts w:ascii="Times New Roman" w:hAnsi="Times New Roman"/>
          <w:sz w:val="28"/>
          <w:szCs w:val="28"/>
        </w:rPr>
        <w:t xml:space="preserve"> </w:t>
      </w:r>
      <w:r w:rsidR="000078F4">
        <w:rPr>
          <w:rFonts w:ascii="Times New Roman" w:hAnsi="Times New Roman"/>
          <w:sz w:val="28"/>
          <w:szCs w:val="28"/>
        </w:rPr>
        <w:t>вкуса»</w:t>
      </w:r>
      <w:r w:rsidRPr="00295ED4">
        <w:rPr>
          <w:rFonts w:ascii="Times New Roman" w:hAnsi="Times New Roman"/>
          <w:sz w:val="28"/>
          <w:szCs w:val="28"/>
        </w:rPr>
        <w:t>-</w:t>
      </w:r>
      <w:r w:rsidR="00B47CE9">
        <w:rPr>
          <w:rFonts w:ascii="Times New Roman" w:hAnsi="Times New Roman"/>
          <w:sz w:val="28"/>
          <w:szCs w:val="28"/>
        </w:rPr>
        <w:t xml:space="preserve"> </w:t>
      </w:r>
      <w:r w:rsidRPr="00295ED4">
        <w:rPr>
          <w:rFonts w:ascii="Times New Roman" w:hAnsi="Times New Roman"/>
          <w:sz w:val="28"/>
          <w:szCs w:val="28"/>
        </w:rPr>
        <w:t>40с.</w:t>
      </w:r>
    </w:p>
    <w:p w:rsidR="00295ED4" w:rsidRPr="00295ED4" w:rsidRDefault="00295ED4" w:rsidP="00295ED4">
      <w:pPr>
        <w:pStyle w:val="af8"/>
        <w:widowControl w:val="0"/>
        <w:numPr>
          <w:ilvl w:val="0"/>
          <w:numId w:val="5"/>
        </w:numPr>
        <w:tabs>
          <w:tab w:val="left" w:pos="426"/>
          <w:tab w:val="left" w:pos="1134"/>
        </w:tabs>
        <w:spacing w:after="0" w:line="360" w:lineRule="auto"/>
        <w:ind w:left="0" w:firstLine="709"/>
        <w:jc w:val="both"/>
        <w:rPr>
          <w:rFonts w:ascii="Times New Roman" w:hAnsi="Times New Roman"/>
          <w:sz w:val="28"/>
          <w:szCs w:val="28"/>
        </w:rPr>
      </w:pPr>
      <w:r w:rsidRPr="00295ED4">
        <w:rPr>
          <w:rFonts w:ascii="Times New Roman" w:hAnsi="Times New Roman"/>
          <w:sz w:val="28"/>
          <w:szCs w:val="28"/>
        </w:rPr>
        <w:t>Правила</w:t>
      </w:r>
      <w:r w:rsidR="00B47CE9">
        <w:rPr>
          <w:rFonts w:ascii="Times New Roman" w:hAnsi="Times New Roman"/>
          <w:sz w:val="28"/>
          <w:szCs w:val="28"/>
        </w:rPr>
        <w:t xml:space="preserve"> </w:t>
      </w:r>
      <w:r w:rsidRPr="00295ED4">
        <w:rPr>
          <w:rFonts w:ascii="Times New Roman" w:hAnsi="Times New Roman"/>
          <w:sz w:val="28"/>
          <w:szCs w:val="28"/>
        </w:rPr>
        <w:t>внутреннего</w:t>
      </w:r>
      <w:r w:rsidR="00B47CE9">
        <w:rPr>
          <w:rFonts w:ascii="Times New Roman" w:hAnsi="Times New Roman"/>
          <w:sz w:val="28"/>
          <w:szCs w:val="28"/>
        </w:rPr>
        <w:t xml:space="preserve"> </w:t>
      </w:r>
      <w:r w:rsidRPr="00295ED4">
        <w:rPr>
          <w:rFonts w:ascii="Times New Roman" w:hAnsi="Times New Roman"/>
          <w:sz w:val="28"/>
          <w:szCs w:val="28"/>
        </w:rPr>
        <w:t>трудового</w:t>
      </w:r>
      <w:r w:rsidR="00B47CE9">
        <w:rPr>
          <w:rFonts w:ascii="Times New Roman" w:hAnsi="Times New Roman"/>
          <w:sz w:val="28"/>
          <w:szCs w:val="28"/>
        </w:rPr>
        <w:t xml:space="preserve"> </w:t>
      </w:r>
      <w:r w:rsidRPr="00295ED4">
        <w:rPr>
          <w:rFonts w:ascii="Times New Roman" w:hAnsi="Times New Roman"/>
          <w:sz w:val="28"/>
          <w:szCs w:val="28"/>
        </w:rPr>
        <w:t>распорядка</w:t>
      </w:r>
      <w:r w:rsidR="00B47CE9">
        <w:rPr>
          <w:rFonts w:ascii="Times New Roman" w:hAnsi="Times New Roman"/>
          <w:sz w:val="28"/>
          <w:szCs w:val="28"/>
        </w:rPr>
        <w:t xml:space="preserve">  </w:t>
      </w:r>
      <w:r w:rsidR="000078F4">
        <w:rPr>
          <w:rFonts w:ascii="Times New Roman" w:hAnsi="Times New Roman"/>
          <w:sz w:val="28"/>
          <w:szCs w:val="28"/>
        </w:rPr>
        <w:t>ООО</w:t>
      </w:r>
      <w:r w:rsidR="00B47CE9">
        <w:rPr>
          <w:rFonts w:ascii="Times New Roman" w:hAnsi="Times New Roman"/>
          <w:sz w:val="28"/>
          <w:szCs w:val="28"/>
        </w:rPr>
        <w:t xml:space="preserve"> </w:t>
      </w:r>
      <w:r w:rsidR="000078F4">
        <w:rPr>
          <w:rFonts w:ascii="Times New Roman" w:hAnsi="Times New Roman"/>
          <w:sz w:val="28"/>
          <w:szCs w:val="28"/>
        </w:rPr>
        <w:t>«Алфавит</w:t>
      </w:r>
      <w:r w:rsidR="00B47CE9">
        <w:rPr>
          <w:rFonts w:ascii="Times New Roman" w:hAnsi="Times New Roman"/>
          <w:sz w:val="28"/>
          <w:szCs w:val="28"/>
        </w:rPr>
        <w:t xml:space="preserve"> </w:t>
      </w:r>
      <w:r w:rsidR="000078F4">
        <w:rPr>
          <w:rFonts w:ascii="Times New Roman" w:hAnsi="Times New Roman"/>
          <w:sz w:val="28"/>
          <w:szCs w:val="28"/>
        </w:rPr>
        <w:t>вкуса»</w:t>
      </w:r>
      <w:r w:rsidR="00B47CE9">
        <w:rPr>
          <w:rFonts w:ascii="Times New Roman" w:hAnsi="Times New Roman"/>
          <w:sz w:val="28"/>
          <w:szCs w:val="28"/>
        </w:rPr>
        <w:t xml:space="preserve"> </w:t>
      </w:r>
      <w:r w:rsidRPr="00295ED4">
        <w:rPr>
          <w:rFonts w:ascii="Times New Roman" w:hAnsi="Times New Roman"/>
          <w:sz w:val="28"/>
          <w:szCs w:val="28"/>
        </w:rPr>
        <w:t>-10</w:t>
      </w:r>
      <w:r w:rsidR="00B47CE9">
        <w:rPr>
          <w:rFonts w:ascii="Times New Roman" w:hAnsi="Times New Roman"/>
          <w:sz w:val="28"/>
          <w:szCs w:val="28"/>
        </w:rPr>
        <w:t xml:space="preserve"> </w:t>
      </w:r>
      <w:r w:rsidRPr="00295ED4">
        <w:rPr>
          <w:rFonts w:ascii="Times New Roman" w:hAnsi="Times New Roman"/>
          <w:sz w:val="28"/>
          <w:szCs w:val="28"/>
        </w:rPr>
        <w:t>с.</w:t>
      </w:r>
    </w:p>
    <w:p w:rsidR="00295ED4" w:rsidRPr="00295ED4" w:rsidRDefault="00295ED4" w:rsidP="00295ED4">
      <w:pPr>
        <w:pStyle w:val="af8"/>
        <w:widowControl w:val="0"/>
        <w:numPr>
          <w:ilvl w:val="0"/>
          <w:numId w:val="5"/>
        </w:numPr>
        <w:tabs>
          <w:tab w:val="left" w:pos="1134"/>
        </w:tabs>
        <w:spacing w:after="0" w:line="360" w:lineRule="auto"/>
        <w:ind w:left="0" w:firstLine="709"/>
        <w:jc w:val="both"/>
        <w:rPr>
          <w:rFonts w:ascii="Times New Roman" w:hAnsi="Times New Roman"/>
          <w:sz w:val="28"/>
          <w:szCs w:val="28"/>
        </w:rPr>
      </w:pPr>
      <w:r w:rsidRPr="00295ED4">
        <w:rPr>
          <w:rFonts w:ascii="Times New Roman" w:hAnsi="Times New Roman"/>
          <w:sz w:val="28"/>
          <w:szCs w:val="28"/>
        </w:rPr>
        <w:t>Правила</w:t>
      </w:r>
      <w:r w:rsidR="00B47CE9">
        <w:rPr>
          <w:rFonts w:ascii="Times New Roman" w:hAnsi="Times New Roman"/>
          <w:sz w:val="28"/>
          <w:szCs w:val="28"/>
        </w:rPr>
        <w:t xml:space="preserve"> </w:t>
      </w:r>
      <w:r w:rsidRPr="00295ED4">
        <w:rPr>
          <w:rFonts w:ascii="Times New Roman" w:hAnsi="Times New Roman"/>
          <w:sz w:val="28"/>
          <w:szCs w:val="28"/>
        </w:rPr>
        <w:t>по</w:t>
      </w:r>
      <w:r w:rsidR="00B47CE9">
        <w:rPr>
          <w:rFonts w:ascii="Times New Roman" w:hAnsi="Times New Roman"/>
          <w:sz w:val="28"/>
          <w:szCs w:val="28"/>
        </w:rPr>
        <w:t xml:space="preserve"> </w:t>
      </w:r>
      <w:r w:rsidRPr="00295ED4">
        <w:rPr>
          <w:rFonts w:ascii="Times New Roman" w:hAnsi="Times New Roman"/>
          <w:sz w:val="28"/>
          <w:szCs w:val="28"/>
        </w:rPr>
        <w:t>охране</w:t>
      </w:r>
      <w:r w:rsidR="00B47CE9">
        <w:rPr>
          <w:rFonts w:ascii="Times New Roman" w:hAnsi="Times New Roman"/>
          <w:sz w:val="28"/>
          <w:szCs w:val="28"/>
        </w:rPr>
        <w:t xml:space="preserve"> </w:t>
      </w:r>
      <w:r w:rsidRPr="00295ED4">
        <w:rPr>
          <w:rFonts w:ascii="Times New Roman" w:hAnsi="Times New Roman"/>
          <w:sz w:val="28"/>
          <w:szCs w:val="28"/>
        </w:rPr>
        <w:t>труда</w:t>
      </w:r>
      <w:r w:rsidR="00B47CE9">
        <w:rPr>
          <w:rFonts w:ascii="Times New Roman" w:hAnsi="Times New Roman"/>
          <w:sz w:val="28"/>
          <w:szCs w:val="28"/>
        </w:rPr>
        <w:t xml:space="preserve"> </w:t>
      </w:r>
      <w:r w:rsidRPr="00295ED4">
        <w:rPr>
          <w:rFonts w:ascii="Times New Roman" w:hAnsi="Times New Roman"/>
          <w:sz w:val="28"/>
          <w:szCs w:val="28"/>
        </w:rPr>
        <w:t>на</w:t>
      </w:r>
      <w:r w:rsidR="00B47CE9">
        <w:rPr>
          <w:rFonts w:ascii="Times New Roman" w:hAnsi="Times New Roman"/>
          <w:sz w:val="28"/>
          <w:szCs w:val="28"/>
        </w:rPr>
        <w:t xml:space="preserve"> </w:t>
      </w:r>
      <w:r w:rsidRPr="00295ED4">
        <w:rPr>
          <w:rFonts w:ascii="Times New Roman" w:hAnsi="Times New Roman"/>
          <w:sz w:val="28"/>
          <w:szCs w:val="28"/>
        </w:rPr>
        <w:t>предприятиях.-</w:t>
      </w:r>
      <w:r w:rsidR="00B47CE9">
        <w:rPr>
          <w:rFonts w:ascii="Times New Roman" w:hAnsi="Times New Roman"/>
          <w:sz w:val="28"/>
          <w:szCs w:val="28"/>
        </w:rPr>
        <w:t xml:space="preserve"> </w:t>
      </w:r>
      <w:r w:rsidRPr="00295ED4">
        <w:rPr>
          <w:rFonts w:ascii="Times New Roman" w:hAnsi="Times New Roman"/>
          <w:sz w:val="28"/>
          <w:szCs w:val="28"/>
        </w:rPr>
        <w:t>Текст:</w:t>
      </w:r>
      <w:r w:rsidR="00B47CE9">
        <w:rPr>
          <w:rFonts w:ascii="Times New Roman" w:hAnsi="Times New Roman"/>
          <w:sz w:val="28"/>
          <w:szCs w:val="28"/>
        </w:rPr>
        <w:t xml:space="preserve"> </w:t>
      </w:r>
      <w:r w:rsidRPr="00295ED4">
        <w:rPr>
          <w:rFonts w:ascii="Times New Roman" w:hAnsi="Times New Roman"/>
          <w:sz w:val="28"/>
          <w:szCs w:val="28"/>
        </w:rPr>
        <w:t>электронный:</w:t>
      </w:r>
      <w:r w:rsidR="00B47CE9">
        <w:rPr>
          <w:rFonts w:ascii="Times New Roman" w:hAnsi="Times New Roman"/>
          <w:sz w:val="28"/>
          <w:szCs w:val="28"/>
        </w:rPr>
        <w:t xml:space="preserve"> </w:t>
      </w:r>
      <w:r w:rsidRPr="00295ED4">
        <w:rPr>
          <w:rFonts w:ascii="Times New Roman" w:hAnsi="Times New Roman"/>
          <w:sz w:val="28"/>
          <w:szCs w:val="28"/>
        </w:rPr>
        <w:t>[сайт]</w:t>
      </w:r>
      <w:r w:rsidR="00B47CE9">
        <w:rPr>
          <w:rFonts w:ascii="Times New Roman" w:hAnsi="Times New Roman"/>
          <w:sz w:val="28"/>
          <w:szCs w:val="28"/>
        </w:rPr>
        <w:t xml:space="preserve"> </w:t>
      </w:r>
      <w:r w:rsidRPr="00295ED4">
        <w:rPr>
          <w:rFonts w:ascii="Times New Roman" w:hAnsi="Times New Roman"/>
          <w:sz w:val="28"/>
          <w:szCs w:val="28"/>
        </w:rPr>
        <w:t>–</w:t>
      </w:r>
      <w:r w:rsidR="00B47CE9">
        <w:rPr>
          <w:rFonts w:ascii="Times New Roman" w:hAnsi="Times New Roman"/>
          <w:sz w:val="28"/>
          <w:szCs w:val="28"/>
        </w:rPr>
        <w:t xml:space="preserve"> </w:t>
      </w:r>
      <w:r w:rsidRPr="00295ED4">
        <w:rPr>
          <w:rFonts w:ascii="Times New Roman" w:hAnsi="Times New Roman"/>
          <w:sz w:val="28"/>
          <w:szCs w:val="28"/>
        </w:rPr>
        <w:t>URL:</w:t>
      </w:r>
      <w:r w:rsidR="00B47CE9">
        <w:rPr>
          <w:rFonts w:ascii="Times New Roman" w:hAnsi="Times New Roman"/>
          <w:sz w:val="28"/>
          <w:szCs w:val="28"/>
        </w:rPr>
        <w:t xml:space="preserve"> </w:t>
      </w:r>
      <w:r w:rsidRPr="00295ED4">
        <w:rPr>
          <w:rFonts w:ascii="Times New Roman" w:hAnsi="Times New Roman"/>
          <w:sz w:val="28"/>
          <w:szCs w:val="28"/>
        </w:rPr>
        <w:t>https://ohranatruda.ru/ot_biblio/norma/403640/</w:t>
      </w:r>
      <w:r w:rsidR="00B47CE9">
        <w:rPr>
          <w:rFonts w:ascii="Times New Roman" w:hAnsi="Times New Roman"/>
          <w:sz w:val="28"/>
          <w:szCs w:val="28"/>
        </w:rPr>
        <w:t xml:space="preserve"> </w:t>
      </w:r>
      <w:r w:rsidRPr="00295ED4">
        <w:rPr>
          <w:rFonts w:ascii="Times New Roman" w:hAnsi="Times New Roman"/>
          <w:sz w:val="28"/>
          <w:szCs w:val="28"/>
        </w:rPr>
        <w:t>(дата</w:t>
      </w:r>
      <w:r w:rsidR="00B47CE9">
        <w:rPr>
          <w:rFonts w:ascii="Times New Roman" w:hAnsi="Times New Roman"/>
          <w:sz w:val="28"/>
          <w:szCs w:val="28"/>
        </w:rPr>
        <w:t xml:space="preserve"> </w:t>
      </w:r>
      <w:r w:rsidRPr="00295ED4">
        <w:rPr>
          <w:rFonts w:ascii="Times New Roman" w:hAnsi="Times New Roman"/>
          <w:sz w:val="28"/>
          <w:szCs w:val="28"/>
        </w:rPr>
        <w:t>обращения</w:t>
      </w:r>
      <w:r w:rsidR="00B47CE9">
        <w:rPr>
          <w:rFonts w:ascii="Times New Roman" w:hAnsi="Times New Roman"/>
          <w:sz w:val="28"/>
          <w:szCs w:val="28"/>
        </w:rPr>
        <w:t xml:space="preserve"> </w:t>
      </w:r>
      <w:r w:rsidR="00B60624">
        <w:rPr>
          <w:rFonts w:ascii="Times New Roman" w:hAnsi="Times New Roman"/>
          <w:sz w:val="28"/>
          <w:szCs w:val="28"/>
        </w:rPr>
        <w:t>23.06.2024г.</w:t>
      </w:r>
      <w:r w:rsidRPr="00295ED4">
        <w:rPr>
          <w:rFonts w:ascii="Times New Roman" w:hAnsi="Times New Roman"/>
          <w:sz w:val="28"/>
          <w:szCs w:val="28"/>
        </w:rPr>
        <w:t>)</w:t>
      </w:r>
    </w:p>
    <w:p w:rsidR="00295ED4" w:rsidRPr="00807C6C" w:rsidRDefault="00295ED4" w:rsidP="00295ED4">
      <w:pPr>
        <w:pStyle w:val="af8"/>
        <w:widowControl w:val="0"/>
        <w:numPr>
          <w:ilvl w:val="0"/>
          <w:numId w:val="5"/>
        </w:numPr>
        <w:tabs>
          <w:tab w:val="left" w:pos="1134"/>
        </w:tabs>
        <w:spacing w:after="0" w:line="360" w:lineRule="auto"/>
        <w:ind w:left="0" w:firstLine="709"/>
        <w:jc w:val="both"/>
        <w:rPr>
          <w:rFonts w:ascii="Times New Roman" w:hAnsi="Times New Roman"/>
          <w:sz w:val="28"/>
          <w:szCs w:val="28"/>
        </w:rPr>
      </w:pPr>
      <w:r w:rsidRPr="00807C6C">
        <w:rPr>
          <w:rFonts w:ascii="Times New Roman" w:hAnsi="Times New Roman"/>
          <w:sz w:val="28"/>
          <w:szCs w:val="28"/>
        </w:rPr>
        <w:t>Беляков</w:t>
      </w:r>
      <w:r w:rsidR="00B47CE9">
        <w:rPr>
          <w:rFonts w:ascii="Times New Roman" w:hAnsi="Times New Roman"/>
          <w:sz w:val="28"/>
          <w:szCs w:val="28"/>
        </w:rPr>
        <w:t xml:space="preserve"> </w:t>
      </w:r>
      <w:r w:rsidRPr="00807C6C">
        <w:rPr>
          <w:rFonts w:ascii="Times New Roman" w:hAnsi="Times New Roman"/>
          <w:sz w:val="28"/>
          <w:szCs w:val="28"/>
        </w:rPr>
        <w:t>Г.И.</w:t>
      </w:r>
      <w:r w:rsidR="00B47CE9">
        <w:rPr>
          <w:rFonts w:ascii="Times New Roman" w:hAnsi="Times New Roman"/>
          <w:sz w:val="28"/>
          <w:szCs w:val="28"/>
        </w:rPr>
        <w:t xml:space="preserve"> </w:t>
      </w:r>
      <w:r w:rsidRPr="00807C6C">
        <w:rPr>
          <w:rFonts w:ascii="Times New Roman" w:hAnsi="Times New Roman"/>
          <w:sz w:val="28"/>
          <w:szCs w:val="28"/>
        </w:rPr>
        <w:t>Безопасность</w:t>
      </w:r>
      <w:r w:rsidR="00B47CE9">
        <w:rPr>
          <w:rFonts w:ascii="Times New Roman" w:hAnsi="Times New Roman"/>
          <w:sz w:val="28"/>
          <w:szCs w:val="28"/>
        </w:rPr>
        <w:t xml:space="preserve"> </w:t>
      </w:r>
      <w:r w:rsidRPr="00807C6C">
        <w:rPr>
          <w:rFonts w:ascii="Times New Roman" w:hAnsi="Times New Roman"/>
          <w:sz w:val="28"/>
          <w:szCs w:val="28"/>
        </w:rPr>
        <w:t>жизнедеятельности.</w:t>
      </w:r>
      <w:r w:rsidR="00B47CE9">
        <w:rPr>
          <w:rFonts w:ascii="Times New Roman" w:hAnsi="Times New Roman"/>
          <w:sz w:val="28"/>
          <w:szCs w:val="28"/>
        </w:rPr>
        <w:t xml:space="preserve"> </w:t>
      </w:r>
      <w:r w:rsidRPr="00807C6C">
        <w:rPr>
          <w:rFonts w:ascii="Times New Roman" w:hAnsi="Times New Roman"/>
          <w:sz w:val="28"/>
          <w:szCs w:val="28"/>
        </w:rPr>
        <w:t>Охрана</w:t>
      </w:r>
      <w:r w:rsidR="00B47CE9">
        <w:rPr>
          <w:rFonts w:ascii="Times New Roman" w:hAnsi="Times New Roman"/>
          <w:sz w:val="28"/>
          <w:szCs w:val="28"/>
        </w:rPr>
        <w:t xml:space="preserve"> </w:t>
      </w:r>
      <w:r w:rsidRPr="00807C6C">
        <w:rPr>
          <w:rFonts w:ascii="Times New Roman" w:hAnsi="Times New Roman"/>
          <w:sz w:val="28"/>
          <w:szCs w:val="28"/>
        </w:rPr>
        <w:t>труда</w:t>
      </w:r>
      <w:r w:rsidR="00B47CE9">
        <w:rPr>
          <w:rFonts w:ascii="Times New Roman" w:hAnsi="Times New Roman"/>
          <w:sz w:val="28"/>
          <w:szCs w:val="28"/>
        </w:rPr>
        <w:t xml:space="preserve"> </w:t>
      </w:r>
      <w:r w:rsidRPr="00807C6C">
        <w:rPr>
          <w:rFonts w:ascii="Times New Roman" w:hAnsi="Times New Roman"/>
          <w:sz w:val="28"/>
          <w:szCs w:val="28"/>
        </w:rPr>
        <w:t>в</w:t>
      </w:r>
      <w:r w:rsidR="00B47CE9">
        <w:rPr>
          <w:rFonts w:ascii="Times New Roman" w:hAnsi="Times New Roman"/>
          <w:sz w:val="28"/>
          <w:szCs w:val="28"/>
        </w:rPr>
        <w:t xml:space="preserve"> </w:t>
      </w:r>
      <w:r w:rsidRPr="00807C6C">
        <w:rPr>
          <w:rFonts w:ascii="Times New Roman" w:hAnsi="Times New Roman"/>
          <w:sz w:val="28"/>
          <w:szCs w:val="28"/>
        </w:rPr>
        <w:t>2</w:t>
      </w:r>
      <w:r w:rsidR="00B47CE9">
        <w:rPr>
          <w:rFonts w:ascii="Times New Roman" w:hAnsi="Times New Roman"/>
          <w:sz w:val="28"/>
          <w:szCs w:val="28"/>
        </w:rPr>
        <w:t xml:space="preserve"> </w:t>
      </w:r>
      <w:r w:rsidRPr="00807C6C">
        <w:rPr>
          <w:rFonts w:ascii="Times New Roman" w:hAnsi="Times New Roman"/>
          <w:sz w:val="28"/>
          <w:szCs w:val="28"/>
        </w:rPr>
        <w:t>т.</w:t>
      </w:r>
      <w:r w:rsidR="00B47CE9">
        <w:rPr>
          <w:rFonts w:ascii="Times New Roman" w:hAnsi="Times New Roman"/>
          <w:sz w:val="28"/>
          <w:szCs w:val="28"/>
        </w:rPr>
        <w:t xml:space="preserve"> </w:t>
      </w:r>
      <w:r w:rsidRPr="00807C6C">
        <w:rPr>
          <w:rFonts w:ascii="Times New Roman" w:hAnsi="Times New Roman"/>
          <w:sz w:val="28"/>
          <w:szCs w:val="28"/>
        </w:rPr>
        <w:t>Том</w:t>
      </w:r>
      <w:r w:rsidR="00B47CE9">
        <w:rPr>
          <w:rFonts w:ascii="Times New Roman" w:hAnsi="Times New Roman"/>
          <w:sz w:val="28"/>
          <w:szCs w:val="28"/>
        </w:rPr>
        <w:t xml:space="preserve"> </w:t>
      </w:r>
      <w:r w:rsidRPr="00807C6C">
        <w:rPr>
          <w:rFonts w:ascii="Times New Roman" w:hAnsi="Times New Roman"/>
          <w:sz w:val="28"/>
          <w:szCs w:val="28"/>
        </w:rPr>
        <w:t>2:</w:t>
      </w:r>
      <w:r w:rsidR="00B47CE9">
        <w:rPr>
          <w:rFonts w:ascii="Times New Roman" w:hAnsi="Times New Roman"/>
          <w:sz w:val="28"/>
          <w:szCs w:val="28"/>
        </w:rPr>
        <w:t xml:space="preserve"> </w:t>
      </w:r>
      <w:r w:rsidRPr="00807C6C">
        <w:rPr>
          <w:rFonts w:ascii="Times New Roman" w:hAnsi="Times New Roman"/>
          <w:sz w:val="28"/>
          <w:szCs w:val="28"/>
        </w:rPr>
        <w:t>Учебник</w:t>
      </w:r>
      <w:r w:rsidR="00B47CE9">
        <w:rPr>
          <w:rFonts w:ascii="Times New Roman" w:hAnsi="Times New Roman"/>
          <w:sz w:val="28"/>
          <w:szCs w:val="28"/>
        </w:rPr>
        <w:t xml:space="preserve"> </w:t>
      </w:r>
      <w:r w:rsidRPr="00807C6C">
        <w:rPr>
          <w:rFonts w:ascii="Times New Roman" w:hAnsi="Times New Roman"/>
          <w:sz w:val="28"/>
          <w:szCs w:val="28"/>
        </w:rPr>
        <w:t>для</w:t>
      </w:r>
      <w:r w:rsidR="00B47CE9">
        <w:rPr>
          <w:rFonts w:ascii="Times New Roman" w:hAnsi="Times New Roman"/>
          <w:sz w:val="28"/>
          <w:szCs w:val="28"/>
        </w:rPr>
        <w:t xml:space="preserve"> </w:t>
      </w:r>
      <w:r w:rsidRPr="00807C6C">
        <w:rPr>
          <w:rFonts w:ascii="Times New Roman" w:hAnsi="Times New Roman"/>
          <w:sz w:val="28"/>
          <w:szCs w:val="28"/>
        </w:rPr>
        <w:t>академического</w:t>
      </w:r>
      <w:r w:rsidR="00B47CE9">
        <w:rPr>
          <w:rFonts w:ascii="Times New Roman" w:hAnsi="Times New Roman"/>
          <w:sz w:val="28"/>
          <w:szCs w:val="28"/>
        </w:rPr>
        <w:t xml:space="preserve"> </w:t>
      </w:r>
      <w:r w:rsidRPr="00807C6C">
        <w:rPr>
          <w:rFonts w:ascii="Times New Roman" w:hAnsi="Times New Roman"/>
          <w:sz w:val="28"/>
          <w:szCs w:val="28"/>
        </w:rPr>
        <w:t>бакалавриата</w:t>
      </w:r>
      <w:r w:rsidR="00B47CE9">
        <w:rPr>
          <w:rFonts w:ascii="Times New Roman" w:hAnsi="Times New Roman"/>
          <w:sz w:val="28"/>
          <w:szCs w:val="28"/>
        </w:rPr>
        <w:t xml:space="preserve"> </w:t>
      </w:r>
      <w:r w:rsidRPr="00807C6C">
        <w:rPr>
          <w:rFonts w:ascii="Times New Roman" w:hAnsi="Times New Roman"/>
          <w:sz w:val="28"/>
          <w:szCs w:val="28"/>
        </w:rPr>
        <w:t>/</w:t>
      </w:r>
      <w:r w:rsidR="00B47CE9">
        <w:rPr>
          <w:rFonts w:ascii="Times New Roman" w:hAnsi="Times New Roman"/>
          <w:sz w:val="28"/>
          <w:szCs w:val="28"/>
        </w:rPr>
        <w:t xml:space="preserve"> </w:t>
      </w:r>
      <w:r w:rsidRPr="00807C6C">
        <w:rPr>
          <w:rFonts w:ascii="Times New Roman" w:hAnsi="Times New Roman"/>
          <w:sz w:val="28"/>
          <w:szCs w:val="28"/>
        </w:rPr>
        <w:t>Г.И.</w:t>
      </w:r>
      <w:r w:rsidR="00B47CE9">
        <w:rPr>
          <w:rFonts w:ascii="Times New Roman" w:hAnsi="Times New Roman"/>
          <w:sz w:val="28"/>
          <w:szCs w:val="28"/>
        </w:rPr>
        <w:t xml:space="preserve"> </w:t>
      </w:r>
      <w:r w:rsidRPr="00807C6C">
        <w:rPr>
          <w:rFonts w:ascii="Times New Roman" w:hAnsi="Times New Roman"/>
          <w:sz w:val="28"/>
          <w:szCs w:val="28"/>
        </w:rPr>
        <w:t>Беляков.</w:t>
      </w:r>
      <w:r w:rsidR="00B47CE9">
        <w:rPr>
          <w:rFonts w:ascii="Times New Roman" w:hAnsi="Times New Roman"/>
          <w:sz w:val="28"/>
          <w:szCs w:val="28"/>
        </w:rPr>
        <w:t xml:space="preserve"> </w:t>
      </w:r>
      <w:r w:rsidRPr="00807C6C">
        <w:rPr>
          <w:rFonts w:ascii="Times New Roman" w:hAnsi="Times New Roman"/>
          <w:sz w:val="28"/>
          <w:szCs w:val="28"/>
        </w:rPr>
        <w:t>-</w:t>
      </w:r>
      <w:r w:rsidR="00B47CE9">
        <w:rPr>
          <w:rFonts w:ascii="Times New Roman" w:hAnsi="Times New Roman"/>
          <w:sz w:val="28"/>
          <w:szCs w:val="28"/>
        </w:rPr>
        <w:t xml:space="preserve"> </w:t>
      </w:r>
      <w:r w:rsidRPr="00807C6C">
        <w:rPr>
          <w:rFonts w:ascii="Times New Roman" w:hAnsi="Times New Roman"/>
          <w:sz w:val="28"/>
          <w:szCs w:val="28"/>
        </w:rPr>
        <w:t>Люберцы:</w:t>
      </w:r>
      <w:r w:rsidR="00B47CE9">
        <w:rPr>
          <w:rFonts w:ascii="Times New Roman" w:hAnsi="Times New Roman"/>
          <w:sz w:val="28"/>
          <w:szCs w:val="28"/>
        </w:rPr>
        <w:t xml:space="preserve"> </w:t>
      </w:r>
      <w:r w:rsidRPr="00807C6C">
        <w:rPr>
          <w:rFonts w:ascii="Times New Roman" w:hAnsi="Times New Roman"/>
          <w:sz w:val="28"/>
          <w:szCs w:val="28"/>
        </w:rPr>
        <w:t>Юрайт,</w:t>
      </w:r>
      <w:r w:rsidR="00B47CE9">
        <w:rPr>
          <w:rFonts w:ascii="Times New Roman" w:hAnsi="Times New Roman"/>
          <w:sz w:val="28"/>
          <w:szCs w:val="28"/>
        </w:rPr>
        <w:t xml:space="preserve"> </w:t>
      </w:r>
      <w:r w:rsidRPr="00807C6C">
        <w:rPr>
          <w:rFonts w:ascii="Times New Roman" w:hAnsi="Times New Roman"/>
          <w:sz w:val="28"/>
          <w:szCs w:val="28"/>
        </w:rPr>
        <w:t>20</w:t>
      </w:r>
      <w:r w:rsidR="00B60624">
        <w:rPr>
          <w:rFonts w:ascii="Times New Roman" w:hAnsi="Times New Roman"/>
          <w:sz w:val="28"/>
          <w:szCs w:val="28"/>
        </w:rPr>
        <w:t>20</w:t>
      </w:r>
      <w:r w:rsidRPr="00807C6C">
        <w:rPr>
          <w:rFonts w:ascii="Times New Roman" w:hAnsi="Times New Roman"/>
          <w:sz w:val="28"/>
          <w:szCs w:val="28"/>
        </w:rPr>
        <w:t>.</w:t>
      </w:r>
      <w:r w:rsidR="00B47CE9">
        <w:rPr>
          <w:rFonts w:ascii="Times New Roman" w:hAnsi="Times New Roman"/>
          <w:sz w:val="28"/>
          <w:szCs w:val="28"/>
        </w:rPr>
        <w:t xml:space="preserve"> </w:t>
      </w:r>
      <w:r w:rsidRPr="00807C6C">
        <w:rPr>
          <w:rFonts w:ascii="Times New Roman" w:hAnsi="Times New Roman"/>
          <w:sz w:val="28"/>
          <w:szCs w:val="28"/>
        </w:rPr>
        <w:t>-</w:t>
      </w:r>
      <w:r w:rsidR="00B47CE9">
        <w:rPr>
          <w:rFonts w:ascii="Times New Roman" w:hAnsi="Times New Roman"/>
          <w:sz w:val="28"/>
          <w:szCs w:val="28"/>
        </w:rPr>
        <w:t xml:space="preserve"> </w:t>
      </w:r>
      <w:r w:rsidRPr="00807C6C">
        <w:rPr>
          <w:rFonts w:ascii="Times New Roman" w:hAnsi="Times New Roman"/>
          <w:sz w:val="28"/>
          <w:szCs w:val="28"/>
        </w:rPr>
        <w:t>352</w:t>
      </w:r>
      <w:r w:rsidR="00B47CE9">
        <w:rPr>
          <w:rFonts w:ascii="Times New Roman" w:hAnsi="Times New Roman"/>
          <w:sz w:val="28"/>
          <w:szCs w:val="28"/>
        </w:rPr>
        <w:t xml:space="preserve"> </w:t>
      </w:r>
      <w:r w:rsidRPr="00807C6C">
        <w:rPr>
          <w:rFonts w:ascii="Times New Roman" w:hAnsi="Times New Roman"/>
          <w:sz w:val="28"/>
          <w:szCs w:val="28"/>
        </w:rPr>
        <w:t>c.</w:t>
      </w:r>
    </w:p>
    <w:p w:rsidR="00295ED4" w:rsidRPr="00EF5B82" w:rsidRDefault="00295ED4" w:rsidP="00295ED4">
      <w:pPr>
        <w:pStyle w:val="af8"/>
        <w:widowControl w:val="0"/>
        <w:numPr>
          <w:ilvl w:val="0"/>
          <w:numId w:val="5"/>
        </w:numPr>
        <w:tabs>
          <w:tab w:val="left" w:pos="1134"/>
        </w:tabs>
        <w:spacing w:after="0" w:line="360" w:lineRule="auto"/>
        <w:ind w:left="0" w:firstLine="709"/>
        <w:jc w:val="both"/>
      </w:pPr>
      <w:r w:rsidRPr="00EF5B82">
        <w:rPr>
          <w:rFonts w:ascii="Times New Roman" w:hAnsi="Times New Roman"/>
          <w:sz w:val="28"/>
          <w:szCs w:val="28"/>
        </w:rPr>
        <w:t>Беляков</w:t>
      </w:r>
      <w:r w:rsidR="00B47CE9">
        <w:rPr>
          <w:rFonts w:ascii="Times New Roman" w:hAnsi="Times New Roman"/>
          <w:sz w:val="28"/>
          <w:szCs w:val="28"/>
        </w:rPr>
        <w:t xml:space="preserve"> </w:t>
      </w:r>
      <w:r w:rsidRPr="00EF5B82">
        <w:rPr>
          <w:rFonts w:ascii="Times New Roman" w:hAnsi="Times New Roman"/>
          <w:sz w:val="28"/>
          <w:szCs w:val="28"/>
        </w:rPr>
        <w:t>Г.И.</w:t>
      </w:r>
      <w:r w:rsidR="00B47CE9">
        <w:rPr>
          <w:rFonts w:ascii="Times New Roman" w:hAnsi="Times New Roman"/>
          <w:sz w:val="28"/>
          <w:szCs w:val="28"/>
        </w:rPr>
        <w:t xml:space="preserve"> </w:t>
      </w:r>
      <w:r w:rsidRPr="00EF5B82">
        <w:rPr>
          <w:rFonts w:ascii="Times New Roman" w:hAnsi="Times New Roman"/>
          <w:sz w:val="28"/>
          <w:szCs w:val="28"/>
        </w:rPr>
        <w:t>Охрана</w:t>
      </w:r>
      <w:r w:rsidR="00B47CE9">
        <w:rPr>
          <w:rFonts w:ascii="Times New Roman" w:hAnsi="Times New Roman"/>
          <w:sz w:val="28"/>
          <w:szCs w:val="28"/>
        </w:rPr>
        <w:t xml:space="preserve"> </w:t>
      </w:r>
      <w:r w:rsidRPr="00EF5B82">
        <w:rPr>
          <w:rFonts w:ascii="Times New Roman" w:hAnsi="Times New Roman"/>
          <w:sz w:val="28"/>
          <w:szCs w:val="28"/>
        </w:rPr>
        <w:t>труда</w:t>
      </w:r>
      <w:r w:rsidR="00B47CE9">
        <w:rPr>
          <w:rFonts w:ascii="Times New Roman" w:hAnsi="Times New Roman"/>
          <w:sz w:val="28"/>
          <w:szCs w:val="28"/>
        </w:rPr>
        <w:t xml:space="preserve"> </w:t>
      </w:r>
      <w:r w:rsidRPr="00EF5B82">
        <w:rPr>
          <w:rFonts w:ascii="Times New Roman" w:hAnsi="Times New Roman"/>
          <w:sz w:val="28"/>
          <w:szCs w:val="28"/>
        </w:rPr>
        <w:t>и</w:t>
      </w:r>
      <w:r w:rsidR="00B47CE9">
        <w:rPr>
          <w:rFonts w:ascii="Times New Roman" w:hAnsi="Times New Roman"/>
          <w:sz w:val="28"/>
          <w:szCs w:val="28"/>
        </w:rPr>
        <w:t xml:space="preserve"> </w:t>
      </w:r>
      <w:r w:rsidRPr="00EF5B82">
        <w:rPr>
          <w:rFonts w:ascii="Times New Roman" w:hAnsi="Times New Roman"/>
          <w:sz w:val="28"/>
          <w:szCs w:val="28"/>
        </w:rPr>
        <w:t>техника</w:t>
      </w:r>
      <w:r w:rsidR="00B47CE9">
        <w:rPr>
          <w:rFonts w:ascii="Times New Roman" w:hAnsi="Times New Roman"/>
          <w:sz w:val="28"/>
          <w:szCs w:val="28"/>
        </w:rPr>
        <w:t xml:space="preserve"> </w:t>
      </w:r>
      <w:r w:rsidRPr="00EF5B82">
        <w:rPr>
          <w:rFonts w:ascii="Times New Roman" w:hAnsi="Times New Roman"/>
          <w:sz w:val="28"/>
          <w:szCs w:val="28"/>
        </w:rPr>
        <w:t>безопасности:</w:t>
      </w:r>
      <w:r w:rsidR="00B47CE9">
        <w:rPr>
          <w:rFonts w:ascii="Times New Roman" w:hAnsi="Times New Roman"/>
          <w:sz w:val="28"/>
          <w:szCs w:val="28"/>
        </w:rPr>
        <w:t xml:space="preserve"> </w:t>
      </w:r>
      <w:r w:rsidRPr="00EF5B82">
        <w:rPr>
          <w:rFonts w:ascii="Times New Roman" w:hAnsi="Times New Roman"/>
          <w:sz w:val="28"/>
          <w:szCs w:val="28"/>
        </w:rPr>
        <w:t>Учебник</w:t>
      </w:r>
      <w:r w:rsidR="00B47CE9">
        <w:rPr>
          <w:rFonts w:ascii="Times New Roman" w:hAnsi="Times New Roman"/>
          <w:sz w:val="28"/>
          <w:szCs w:val="28"/>
        </w:rPr>
        <w:t xml:space="preserve"> </w:t>
      </w:r>
      <w:r w:rsidRPr="00EF5B82">
        <w:rPr>
          <w:rFonts w:ascii="Times New Roman" w:hAnsi="Times New Roman"/>
          <w:sz w:val="28"/>
          <w:szCs w:val="28"/>
        </w:rPr>
        <w:t>для</w:t>
      </w:r>
      <w:r w:rsidR="00B47CE9">
        <w:rPr>
          <w:rFonts w:ascii="Times New Roman" w:hAnsi="Times New Roman"/>
          <w:sz w:val="28"/>
          <w:szCs w:val="28"/>
        </w:rPr>
        <w:t xml:space="preserve"> </w:t>
      </w:r>
      <w:r w:rsidRPr="00EF5B82">
        <w:rPr>
          <w:rFonts w:ascii="Times New Roman" w:hAnsi="Times New Roman"/>
          <w:sz w:val="28"/>
          <w:szCs w:val="28"/>
        </w:rPr>
        <w:t>прикладного</w:t>
      </w:r>
      <w:r w:rsidR="00B47CE9">
        <w:rPr>
          <w:rFonts w:ascii="Times New Roman" w:hAnsi="Times New Roman"/>
          <w:sz w:val="28"/>
          <w:szCs w:val="28"/>
        </w:rPr>
        <w:t xml:space="preserve"> </w:t>
      </w:r>
      <w:r w:rsidRPr="00EF5B82">
        <w:rPr>
          <w:rFonts w:ascii="Times New Roman" w:hAnsi="Times New Roman"/>
          <w:sz w:val="28"/>
          <w:szCs w:val="28"/>
        </w:rPr>
        <w:t>бакалавриата</w:t>
      </w:r>
      <w:r w:rsidR="00B47CE9">
        <w:rPr>
          <w:rFonts w:ascii="Times New Roman" w:hAnsi="Times New Roman"/>
          <w:sz w:val="28"/>
          <w:szCs w:val="28"/>
        </w:rPr>
        <w:t xml:space="preserve"> </w:t>
      </w:r>
      <w:r w:rsidRPr="00EF5B82">
        <w:rPr>
          <w:rFonts w:ascii="Times New Roman" w:hAnsi="Times New Roman"/>
          <w:sz w:val="28"/>
          <w:szCs w:val="28"/>
        </w:rPr>
        <w:t>/</w:t>
      </w:r>
      <w:r w:rsidR="00B47CE9">
        <w:rPr>
          <w:rFonts w:ascii="Times New Roman" w:hAnsi="Times New Roman"/>
          <w:sz w:val="28"/>
          <w:szCs w:val="28"/>
        </w:rPr>
        <w:t xml:space="preserve"> </w:t>
      </w:r>
      <w:r w:rsidRPr="00EF5B82">
        <w:rPr>
          <w:rFonts w:ascii="Times New Roman" w:hAnsi="Times New Roman"/>
          <w:sz w:val="28"/>
          <w:szCs w:val="28"/>
        </w:rPr>
        <w:t>Г.И.</w:t>
      </w:r>
      <w:r w:rsidR="00B47CE9">
        <w:rPr>
          <w:rFonts w:ascii="Times New Roman" w:hAnsi="Times New Roman"/>
          <w:sz w:val="28"/>
          <w:szCs w:val="28"/>
        </w:rPr>
        <w:t xml:space="preserve"> </w:t>
      </w:r>
      <w:r w:rsidRPr="00EF5B82">
        <w:rPr>
          <w:rFonts w:ascii="Times New Roman" w:hAnsi="Times New Roman"/>
          <w:sz w:val="28"/>
          <w:szCs w:val="28"/>
        </w:rPr>
        <w:t>Беляков.</w:t>
      </w:r>
      <w:r w:rsidR="00B47CE9">
        <w:rPr>
          <w:rFonts w:ascii="Times New Roman" w:hAnsi="Times New Roman"/>
          <w:sz w:val="28"/>
          <w:szCs w:val="28"/>
        </w:rPr>
        <w:t xml:space="preserve"> </w:t>
      </w:r>
      <w:r w:rsidRPr="00EF5B82">
        <w:rPr>
          <w:rFonts w:ascii="Times New Roman" w:hAnsi="Times New Roman"/>
          <w:sz w:val="28"/>
          <w:szCs w:val="28"/>
        </w:rPr>
        <w:t>-</w:t>
      </w:r>
      <w:r w:rsidR="00B47CE9">
        <w:rPr>
          <w:rFonts w:ascii="Times New Roman" w:hAnsi="Times New Roman"/>
          <w:sz w:val="28"/>
          <w:szCs w:val="28"/>
        </w:rPr>
        <w:t xml:space="preserve"> </w:t>
      </w:r>
      <w:r w:rsidRPr="00EF5B82">
        <w:rPr>
          <w:rFonts w:ascii="Times New Roman" w:hAnsi="Times New Roman"/>
          <w:sz w:val="28"/>
          <w:szCs w:val="28"/>
        </w:rPr>
        <w:t>Люберцы:</w:t>
      </w:r>
      <w:r w:rsidR="00B47CE9">
        <w:rPr>
          <w:rFonts w:ascii="Times New Roman" w:hAnsi="Times New Roman"/>
          <w:sz w:val="28"/>
          <w:szCs w:val="28"/>
        </w:rPr>
        <w:t xml:space="preserve"> </w:t>
      </w:r>
      <w:r w:rsidRPr="00EF5B82">
        <w:rPr>
          <w:rFonts w:ascii="Times New Roman" w:hAnsi="Times New Roman"/>
          <w:sz w:val="28"/>
          <w:szCs w:val="28"/>
        </w:rPr>
        <w:t>Юрайт,</w:t>
      </w:r>
      <w:r w:rsidR="00B47CE9">
        <w:rPr>
          <w:rFonts w:ascii="Times New Roman" w:hAnsi="Times New Roman"/>
          <w:sz w:val="28"/>
          <w:szCs w:val="28"/>
        </w:rPr>
        <w:t xml:space="preserve"> </w:t>
      </w:r>
      <w:r w:rsidRPr="00EF5B82">
        <w:rPr>
          <w:rFonts w:ascii="Times New Roman" w:hAnsi="Times New Roman"/>
          <w:sz w:val="28"/>
          <w:szCs w:val="28"/>
        </w:rPr>
        <w:t>20</w:t>
      </w:r>
      <w:r w:rsidR="00B60624">
        <w:rPr>
          <w:rFonts w:ascii="Times New Roman" w:hAnsi="Times New Roman"/>
          <w:sz w:val="28"/>
          <w:szCs w:val="28"/>
        </w:rPr>
        <w:t>20</w:t>
      </w:r>
      <w:r w:rsidRPr="00EF5B82">
        <w:rPr>
          <w:rFonts w:ascii="Times New Roman" w:hAnsi="Times New Roman"/>
          <w:sz w:val="28"/>
          <w:szCs w:val="28"/>
        </w:rPr>
        <w:t>.</w:t>
      </w:r>
      <w:r w:rsidR="00B47CE9">
        <w:rPr>
          <w:rFonts w:ascii="Times New Roman" w:hAnsi="Times New Roman"/>
          <w:sz w:val="28"/>
          <w:szCs w:val="28"/>
        </w:rPr>
        <w:t xml:space="preserve"> </w:t>
      </w:r>
      <w:r w:rsidRPr="00EF5B82">
        <w:rPr>
          <w:rFonts w:ascii="Times New Roman" w:hAnsi="Times New Roman"/>
          <w:sz w:val="28"/>
          <w:szCs w:val="28"/>
        </w:rPr>
        <w:t>-</w:t>
      </w:r>
      <w:r w:rsidR="00B47CE9">
        <w:rPr>
          <w:rFonts w:ascii="Times New Roman" w:hAnsi="Times New Roman"/>
          <w:sz w:val="28"/>
          <w:szCs w:val="28"/>
        </w:rPr>
        <w:t xml:space="preserve"> </w:t>
      </w:r>
      <w:r w:rsidRPr="00EF5B82">
        <w:rPr>
          <w:rFonts w:ascii="Times New Roman" w:hAnsi="Times New Roman"/>
          <w:sz w:val="28"/>
          <w:szCs w:val="28"/>
        </w:rPr>
        <w:t>404</w:t>
      </w:r>
      <w:r w:rsidR="00B47CE9">
        <w:rPr>
          <w:rFonts w:ascii="Times New Roman" w:hAnsi="Times New Roman"/>
          <w:sz w:val="28"/>
          <w:szCs w:val="28"/>
        </w:rPr>
        <w:t xml:space="preserve"> </w:t>
      </w:r>
      <w:r w:rsidRPr="00EF5B82">
        <w:rPr>
          <w:rFonts w:ascii="Times New Roman" w:hAnsi="Times New Roman"/>
          <w:sz w:val="28"/>
          <w:szCs w:val="28"/>
        </w:rPr>
        <w:t>c.</w:t>
      </w:r>
    </w:p>
    <w:p w:rsidR="00295ED4" w:rsidRDefault="00295ED4" w:rsidP="00295ED4">
      <w:pPr>
        <w:pStyle w:val="af8"/>
        <w:widowControl w:val="0"/>
        <w:numPr>
          <w:ilvl w:val="0"/>
          <w:numId w:val="5"/>
        </w:numPr>
        <w:tabs>
          <w:tab w:val="left" w:pos="1134"/>
        </w:tabs>
        <w:spacing w:after="0" w:line="360" w:lineRule="auto"/>
        <w:ind w:left="0" w:firstLine="709"/>
        <w:jc w:val="both"/>
        <w:rPr>
          <w:rFonts w:ascii="Times New Roman" w:hAnsi="Times New Roman"/>
          <w:sz w:val="28"/>
          <w:szCs w:val="28"/>
        </w:rPr>
      </w:pPr>
      <w:r w:rsidRPr="0030038F">
        <w:rPr>
          <w:rFonts w:ascii="Times New Roman" w:hAnsi="Times New Roman"/>
          <w:sz w:val="28"/>
          <w:szCs w:val="28"/>
          <w:shd w:val="clear" w:color="auto" w:fill="FFFFFF"/>
        </w:rPr>
        <w:t>Пожарная</w:t>
      </w:r>
      <w:r w:rsidR="00B47CE9">
        <w:rPr>
          <w:rFonts w:ascii="Times New Roman" w:hAnsi="Times New Roman"/>
          <w:sz w:val="28"/>
          <w:szCs w:val="28"/>
          <w:shd w:val="clear" w:color="auto" w:fill="FFFFFF"/>
        </w:rPr>
        <w:t xml:space="preserve"> </w:t>
      </w:r>
      <w:r w:rsidRPr="0030038F">
        <w:rPr>
          <w:rFonts w:ascii="Times New Roman" w:hAnsi="Times New Roman"/>
          <w:sz w:val="28"/>
          <w:szCs w:val="28"/>
          <w:shd w:val="clear" w:color="auto" w:fill="FFFFFF"/>
        </w:rPr>
        <w:t>безопасность</w:t>
      </w:r>
      <w:r w:rsidR="00B47CE9">
        <w:rPr>
          <w:rFonts w:ascii="Times New Roman" w:hAnsi="Times New Roman"/>
          <w:sz w:val="28"/>
          <w:szCs w:val="28"/>
          <w:shd w:val="clear" w:color="auto" w:fill="FFFFFF"/>
        </w:rPr>
        <w:t xml:space="preserve"> </w:t>
      </w:r>
      <w:r w:rsidRPr="0030038F">
        <w:rPr>
          <w:rFonts w:ascii="Times New Roman" w:hAnsi="Times New Roman"/>
          <w:sz w:val="28"/>
          <w:szCs w:val="28"/>
          <w:shd w:val="clear" w:color="auto" w:fill="FFFFFF"/>
        </w:rPr>
        <w:t>на</w:t>
      </w:r>
      <w:r w:rsidR="00B47CE9">
        <w:rPr>
          <w:rFonts w:ascii="Times New Roman" w:hAnsi="Times New Roman"/>
          <w:sz w:val="28"/>
          <w:szCs w:val="28"/>
          <w:shd w:val="clear" w:color="auto" w:fill="FFFFFF"/>
        </w:rPr>
        <w:t xml:space="preserve"> </w:t>
      </w:r>
      <w:r w:rsidRPr="0030038F">
        <w:rPr>
          <w:rFonts w:ascii="Times New Roman" w:hAnsi="Times New Roman"/>
          <w:sz w:val="28"/>
          <w:szCs w:val="28"/>
          <w:shd w:val="clear" w:color="auto" w:fill="FFFFFF"/>
        </w:rPr>
        <w:t>предприятии</w:t>
      </w:r>
      <w:r w:rsidR="00B47CE9">
        <w:rPr>
          <w:rFonts w:ascii="Times New Roman" w:hAnsi="Times New Roman"/>
          <w:sz w:val="28"/>
          <w:szCs w:val="28"/>
          <w:shd w:val="clear" w:color="auto" w:fill="FFFFFF"/>
        </w:rPr>
        <w:t xml:space="preserve"> </w:t>
      </w:r>
      <w:r>
        <w:rPr>
          <w:rFonts w:ascii="Times New Roman" w:hAnsi="Times New Roman"/>
          <w:sz w:val="28"/>
          <w:szCs w:val="28"/>
        </w:rPr>
        <w:t>.-</w:t>
      </w:r>
      <w:r w:rsidR="00B47CE9">
        <w:rPr>
          <w:rFonts w:ascii="Times New Roman" w:hAnsi="Times New Roman"/>
          <w:sz w:val="28"/>
          <w:szCs w:val="28"/>
        </w:rPr>
        <w:t xml:space="preserve"> </w:t>
      </w:r>
      <w:r>
        <w:rPr>
          <w:rFonts w:ascii="Times New Roman" w:hAnsi="Times New Roman"/>
          <w:sz w:val="28"/>
          <w:szCs w:val="28"/>
        </w:rPr>
        <w:t>Текст:</w:t>
      </w:r>
      <w:r w:rsidR="00B47CE9">
        <w:rPr>
          <w:rFonts w:ascii="Times New Roman" w:hAnsi="Times New Roman"/>
          <w:sz w:val="28"/>
          <w:szCs w:val="28"/>
        </w:rPr>
        <w:t xml:space="preserve"> </w:t>
      </w:r>
      <w:r>
        <w:rPr>
          <w:rFonts w:ascii="Times New Roman" w:hAnsi="Times New Roman"/>
          <w:sz w:val="28"/>
          <w:szCs w:val="28"/>
        </w:rPr>
        <w:t>электронный</w:t>
      </w:r>
      <w:r w:rsidR="00B47CE9">
        <w:rPr>
          <w:rFonts w:ascii="Times New Roman" w:hAnsi="Times New Roman"/>
          <w:sz w:val="28"/>
          <w:szCs w:val="28"/>
        </w:rPr>
        <w:t xml:space="preserve"> </w:t>
      </w:r>
      <w:r w:rsidRPr="0030038F">
        <w:rPr>
          <w:rFonts w:ascii="Times New Roman" w:hAnsi="Times New Roman"/>
          <w:sz w:val="28"/>
          <w:szCs w:val="28"/>
          <w:shd w:val="clear" w:color="auto" w:fill="FFFFFF"/>
        </w:rPr>
        <w:t>//</w:t>
      </w:r>
      <w:r w:rsidR="00B47CE9">
        <w:rPr>
          <w:rFonts w:ascii="Times New Roman" w:hAnsi="Times New Roman"/>
          <w:sz w:val="28"/>
          <w:szCs w:val="28"/>
          <w:shd w:val="clear" w:color="auto" w:fill="FFFFFF"/>
        </w:rPr>
        <w:t xml:space="preserve"> </w:t>
      </w:r>
      <w:r w:rsidRPr="0030038F">
        <w:rPr>
          <w:rFonts w:ascii="Times New Roman" w:hAnsi="Times New Roman"/>
          <w:sz w:val="28"/>
          <w:szCs w:val="28"/>
          <w:shd w:val="clear" w:color="auto" w:fill="FFFFFF"/>
        </w:rPr>
        <w:t>Журнал</w:t>
      </w:r>
      <w:r w:rsidR="00B47CE9">
        <w:rPr>
          <w:rFonts w:ascii="Times New Roman" w:hAnsi="Times New Roman"/>
          <w:sz w:val="28"/>
          <w:szCs w:val="28"/>
          <w:shd w:val="clear" w:color="auto" w:fill="FFFFFF"/>
        </w:rPr>
        <w:t xml:space="preserve"> </w:t>
      </w:r>
      <w:r>
        <w:rPr>
          <w:rFonts w:ascii="Times New Roman" w:hAnsi="Times New Roman"/>
          <w:sz w:val="28"/>
          <w:szCs w:val="28"/>
          <w:shd w:val="clear" w:color="auto" w:fill="FFFFFF"/>
        </w:rPr>
        <w:t>«</w:t>
      </w:r>
      <w:r w:rsidRPr="0030038F">
        <w:rPr>
          <w:rFonts w:ascii="Times New Roman" w:hAnsi="Times New Roman"/>
          <w:sz w:val="28"/>
          <w:szCs w:val="28"/>
          <w:shd w:val="clear" w:color="auto" w:fill="FFFFFF"/>
        </w:rPr>
        <w:t>Упрощёнка</w:t>
      </w:r>
      <w:r>
        <w:rPr>
          <w:rFonts w:ascii="Times New Roman" w:hAnsi="Times New Roman"/>
          <w:sz w:val="28"/>
          <w:szCs w:val="28"/>
          <w:shd w:val="clear" w:color="auto" w:fill="FFFFFF"/>
        </w:rPr>
        <w:t>»</w:t>
      </w:r>
      <w:r w:rsidR="00B47CE9">
        <w:rPr>
          <w:rFonts w:ascii="Times New Roman" w:hAnsi="Times New Roman"/>
          <w:sz w:val="28"/>
          <w:szCs w:val="28"/>
          <w:shd w:val="clear" w:color="auto" w:fill="FFFFFF"/>
        </w:rPr>
        <w:t xml:space="preserve"> </w:t>
      </w:r>
      <w:r>
        <w:rPr>
          <w:rFonts w:ascii="Times New Roman" w:hAnsi="Times New Roman"/>
          <w:sz w:val="28"/>
          <w:szCs w:val="28"/>
          <w:shd w:val="clear" w:color="auto" w:fill="FFFFFF"/>
        </w:rPr>
        <w:t>:</w:t>
      </w:r>
      <w:r w:rsidRPr="0030038F">
        <w:rPr>
          <w:rFonts w:ascii="Times New Roman" w:hAnsi="Times New Roman"/>
          <w:sz w:val="28"/>
          <w:szCs w:val="28"/>
        </w:rPr>
        <w:t>[сайт]</w:t>
      </w:r>
      <w:r w:rsidR="00B47CE9">
        <w:rPr>
          <w:rFonts w:ascii="Times New Roman" w:hAnsi="Times New Roman"/>
          <w:sz w:val="28"/>
          <w:szCs w:val="28"/>
        </w:rPr>
        <w:t xml:space="preserve"> </w:t>
      </w:r>
      <w:r w:rsidRPr="0030038F">
        <w:rPr>
          <w:rFonts w:ascii="Times New Roman" w:hAnsi="Times New Roman"/>
          <w:sz w:val="28"/>
          <w:szCs w:val="28"/>
        </w:rPr>
        <w:t>–</w:t>
      </w:r>
      <w:r w:rsidR="00B47CE9">
        <w:rPr>
          <w:rFonts w:ascii="Times New Roman" w:hAnsi="Times New Roman"/>
          <w:sz w:val="28"/>
          <w:szCs w:val="28"/>
        </w:rPr>
        <w:t xml:space="preserve"> </w:t>
      </w:r>
      <w:r w:rsidRPr="0030038F">
        <w:rPr>
          <w:rFonts w:ascii="Times New Roman" w:hAnsi="Times New Roman"/>
          <w:sz w:val="28"/>
          <w:szCs w:val="28"/>
        </w:rPr>
        <w:t>URL:</w:t>
      </w:r>
      <w:r w:rsidR="00B47CE9">
        <w:rPr>
          <w:rFonts w:ascii="Times New Roman" w:hAnsi="Times New Roman"/>
          <w:sz w:val="28"/>
          <w:szCs w:val="28"/>
        </w:rPr>
        <w:t xml:space="preserve"> </w:t>
      </w:r>
      <w:r w:rsidRPr="000E3FEA">
        <w:rPr>
          <w:rFonts w:ascii="Times New Roman" w:hAnsi="Times New Roman"/>
          <w:sz w:val="28"/>
          <w:szCs w:val="28"/>
        </w:rPr>
        <w:t>https://www.26-2.ru/art/352032-pojarnaya-bezopasnost-na-predpriyatii</w:t>
      </w:r>
      <w:r w:rsidR="00B47CE9">
        <w:rPr>
          <w:rFonts w:ascii="Times New Roman" w:hAnsi="Times New Roman"/>
          <w:sz w:val="28"/>
          <w:szCs w:val="28"/>
        </w:rPr>
        <w:t xml:space="preserve"> </w:t>
      </w:r>
      <w:r w:rsidRPr="007A5982">
        <w:rPr>
          <w:rFonts w:ascii="Times New Roman" w:hAnsi="Times New Roman"/>
          <w:sz w:val="28"/>
          <w:szCs w:val="28"/>
        </w:rPr>
        <w:t>(дата</w:t>
      </w:r>
      <w:r w:rsidR="00B47CE9">
        <w:rPr>
          <w:rFonts w:ascii="Times New Roman" w:hAnsi="Times New Roman"/>
          <w:sz w:val="28"/>
          <w:szCs w:val="28"/>
        </w:rPr>
        <w:t xml:space="preserve"> </w:t>
      </w:r>
      <w:r w:rsidRPr="007A5982">
        <w:rPr>
          <w:rFonts w:ascii="Times New Roman" w:hAnsi="Times New Roman"/>
          <w:sz w:val="28"/>
          <w:szCs w:val="28"/>
        </w:rPr>
        <w:t>обращения</w:t>
      </w:r>
      <w:r w:rsidR="00B47CE9">
        <w:rPr>
          <w:rFonts w:ascii="Times New Roman" w:hAnsi="Times New Roman"/>
          <w:sz w:val="28"/>
          <w:szCs w:val="28"/>
        </w:rPr>
        <w:t xml:space="preserve"> </w:t>
      </w:r>
      <w:r w:rsidR="00B60624">
        <w:rPr>
          <w:rFonts w:ascii="Times New Roman" w:hAnsi="Times New Roman"/>
          <w:sz w:val="28"/>
          <w:szCs w:val="28"/>
        </w:rPr>
        <w:t>23.06.2024г.</w:t>
      </w:r>
      <w:r w:rsidRPr="007A5982">
        <w:rPr>
          <w:rFonts w:ascii="Times New Roman" w:hAnsi="Times New Roman"/>
          <w:sz w:val="28"/>
          <w:szCs w:val="28"/>
        </w:rPr>
        <w:t>)</w:t>
      </w:r>
    </w:p>
    <w:p w:rsidR="00295ED4" w:rsidRPr="00DE0A6F" w:rsidRDefault="00295ED4" w:rsidP="00295ED4">
      <w:pPr>
        <w:pStyle w:val="af8"/>
        <w:numPr>
          <w:ilvl w:val="0"/>
          <w:numId w:val="5"/>
        </w:numPr>
        <w:tabs>
          <w:tab w:val="left" w:pos="1134"/>
        </w:tabs>
        <w:spacing w:after="0" w:line="360" w:lineRule="auto"/>
        <w:ind w:left="0" w:firstLine="709"/>
        <w:jc w:val="both"/>
        <w:rPr>
          <w:rFonts w:ascii="Times New Roman" w:hAnsi="Times New Roman"/>
          <w:sz w:val="28"/>
          <w:szCs w:val="28"/>
        </w:rPr>
      </w:pPr>
      <w:r w:rsidRPr="00DE0A6F">
        <w:rPr>
          <w:rFonts w:ascii="Times New Roman" w:hAnsi="Times New Roman"/>
          <w:sz w:val="28"/>
          <w:szCs w:val="28"/>
        </w:rPr>
        <w:t>Занько</w:t>
      </w:r>
      <w:r w:rsidR="00B47CE9">
        <w:rPr>
          <w:rFonts w:ascii="Times New Roman" w:hAnsi="Times New Roman"/>
          <w:sz w:val="28"/>
          <w:szCs w:val="28"/>
        </w:rPr>
        <w:t xml:space="preserve"> </w:t>
      </w:r>
      <w:r w:rsidRPr="00DE0A6F">
        <w:rPr>
          <w:rFonts w:ascii="Times New Roman" w:hAnsi="Times New Roman"/>
          <w:sz w:val="28"/>
          <w:szCs w:val="28"/>
        </w:rPr>
        <w:t>Н.</w:t>
      </w:r>
      <w:r w:rsidR="00B47CE9">
        <w:rPr>
          <w:rFonts w:ascii="Times New Roman" w:hAnsi="Times New Roman"/>
          <w:sz w:val="28"/>
          <w:szCs w:val="28"/>
        </w:rPr>
        <w:t xml:space="preserve"> </w:t>
      </w:r>
      <w:r w:rsidRPr="00DE0A6F">
        <w:rPr>
          <w:rFonts w:ascii="Times New Roman" w:hAnsi="Times New Roman"/>
          <w:sz w:val="28"/>
          <w:szCs w:val="28"/>
        </w:rPr>
        <w:t>Г.</w:t>
      </w:r>
      <w:r w:rsidR="00B47CE9">
        <w:rPr>
          <w:rFonts w:ascii="Times New Roman" w:hAnsi="Times New Roman"/>
          <w:sz w:val="28"/>
          <w:szCs w:val="28"/>
        </w:rPr>
        <w:t xml:space="preserve"> </w:t>
      </w:r>
      <w:r w:rsidRPr="00DE0A6F">
        <w:rPr>
          <w:rFonts w:ascii="Times New Roman" w:hAnsi="Times New Roman"/>
          <w:sz w:val="28"/>
          <w:szCs w:val="28"/>
        </w:rPr>
        <w:t>Безопасность</w:t>
      </w:r>
      <w:r w:rsidR="00B47CE9">
        <w:rPr>
          <w:rFonts w:ascii="Times New Roman" w:hAnsi="Times New Roman"/>
          <w:sz w:val="28"/>
          <w:szCs w:val="28"/>
        </w:rPr>
        <w:t xml:space="preserve"> </w:t>
      </w:r>
      <w:r w:rsidRPr="00DE0A6F">
        <w:rPr>
          <w:rFonts w:ascii="Times New Roman" w:hAnsi="Times New Roman"/>
          <w:sz w:val="28"/>
          <w:szCs w:val="28"/>
        </w:rPr>
        <w:t>жизнедеятельности</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учебник</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Н.</w:t>
      </w:r>
      <w:r w:rsidR="00B47CE9">
        <w:rPr>
          <w:rFonts w:ascii="Times New Roman" w:hAnsi="Times New Roman"/>
          <w:sz w:val="28"/>
          <w:szCs w:val="28"/>
        </w:rPr>
        <w:t xml:space="preserve"> </w:t>
      </w:r>
      <w:r w:rsidRPr="00DE0A6F">
        <w:rPr>
          <w:rFonts w:ascii="Times New Roman" w:hAnsi="Times New Roman"/>
          <w:sz w:val="28"/>
          <w:szCs w:val="28"/>
        </w:rPr>
        <w:t>Г.</w:t>
      </w:r>
      <w:r w:rsidR="00B47CE9">
        <w:rPr>
          <w:rFonts w:ascii="Times New Roman" w:hAnsi="Times New Roman"/>
          <w:sz w:val="28"/>
          <w:szCs w:val="28"/>
        </w:rPr>
        <w:t xml:space="preserve"> </w:t>
      </w:r>
      <w:r w:rsidRPr="00DE0A6F">
        <w:rPr>
          <w:rFonts w:ascii="Times New Roman" w:hAnsi="Times New Roman"/>
          <w:sz w:val="28"/>
          <w:szCs w:val="28"/>
        </w:rPr>
        <w:t>Занько,</w:t>
      </w:r>
      <w:r w:rsidR="00B47CE9">
        <w:rPr>
          <w:rFonts w:ascii="Times New Roman" w:hAnsi="Times New Roman"/>
          <w:sz w:val="28"/>
          <w:szCs w:val="28"/>
        </w:rPr>
        <w:t xml:space="preserve"> </w:t>
      </w:r>
      <w:r w:rsidRPr="00DE0A6F">
        <w:rPr>
          <w:rFonts w:ascii="Times New Roman" w:hAnsi="Times New Roman"/>
          <w:sz w:val="28"/>
          <w:szCs w:val="28"/>
        </w:rPr>
        <w:t>К.</w:t>
      </w:r>
      <w:r w:rsidR="00B47CE9">
        <w:rPr>
          <w:rFonts w:ascii="Times New Roman" w:hAnsi="Times New Roman"/>
          <w:sz w:val="28"/>
          <w:szCs w:val="28"/>
        </w:rPr>
        <w:t xml:space="preserve"> </w:t>
      </w:r>
      <w:r w:rsidRPr="00DE0A6F">
        <w:rPr>
          <w:rFonts w:ascii="Times New Roman" w:hAnsi="Times New Roman"/>
          <w:sz w:val="28"/>
          <w:szCs w:val="28"/>
        </w:rPr>
        <w:t>Р.</w:t>
      </w:r>
      <w:r w:rsidR="00B47CE9">
        <w:rPr>
          <w:rFonts w:ascii="Times New Roman" w:hAnsi="Times New Roman"/>
          <w:sz w:val="28"/>
          <w:szCs w:val="28"/>
        </w:rPr>
        <w:t xml:space="preserve"> </w:t>
      </w:r>
      <w:r w:rsidRPr="00DE0A6F">
        <w:rPr>
          <w:rFonts w:ascii="Times New Roman" w:hAnsi="Times New Roman"/>
          <w:sz w:val="28"/>
          <w:szCs w:val="28"/>
        </w:rPr>
        <w:t>Малаян,</w:t>
      </w:r>
      <w:r w:rsidR="00B47CE9">
        <w:rPr>
          <w:rFonts w:ascii="Times New Roman" w:hAnsi="Times New Roman"/>
          <w:sz w:val="28"/>
          <w:szCs w:val="28"/>
        </w:rPr>
        <w:t xml:space="preserve"> </w:t>
      </w:r>
      <w:r w:rsidRPr="00DE0A6F">
        <w:rPr>
          <w:rFonts w:ascii="Times New Roman" w:hAnsi="Times New Roman"/>
          <w:sz w:val="28"/>
          <w:szCs w:val="28"/>
        </w:rPr>
        <w:t>О.</w:t>
      </w:r>
      <w:r w:rsidR="00B47CE9">
        <w:rPr>
          <w:rFonts w:ascii="Times New Roman" w:hAnsi="Times New Roman"/>
          <w:sz w:val="28"/>
          <w:szCs w:val="28"/>
        </w:rPr>
        <w:t xml:space="preserve"> </w:t>
      </w:r>
      <w:r w:rsidRPr="00DE0A6F">
        <w:rPr>
          <w:rFonts w:ascii="Times New Roman" w:hAnsi="Times New Roman"/>
          <w:sz w:val="28"/>
          <w:szCs w:val="28"/>
        </w:rPr>
        <w:t>Н.</w:t>
      </w:r>
      <w:r w:rsidR="00B47CE9">
        <w:rPr>
          <w:rFonts w:ascii="Times New Roman" w:hAnsi="Times New Roman"/>
          <w:sz w:val="28"/>
          <w:szCs w:val="28"/>
        </w:rPr>
        <w:t xml:space="preserve"> </w:t>
      </w:r>
      <w:r w:rsidRPr="00DE0A6F">
        <w:rPr>
          <w:rFonts w:ascii="Times New Roman" w:hAnsi="Times New Roman"/>
          <w:sz w:val="28"/>
          <w:szCs w:val="28"/>
        </w:rPr>
        <w:t>Русак.</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17-е</w:t>
      </w:r>
      <w:r w:rsidR="00B47CE9">
        <w:rPr>
          <w:rFonts w:ascii="Times New Roman" w:hAnsi="Times New Roman"/>
          <w:sz w:val="28"/>
          <w:szCs w:val="28"/>
        </w:rPr>
        <w:t xml:space="preserve"> </w:t>
      </w:r>
      <w:r w:rsidRPr="00DE0A6F">
        <w:rPr>
          <w:rFonts w:ascii="Times New Roman" w:hAnsi="Times New Roman"/>
          <w:sz w:val="28"/>
          <w:szCs w:val="28"/>
        </w:rPr>
        <w:t>изд.,</w:t>
      </w:r>
      <w:r w:rsidR="00B47CE9">
        <w:rPr>
          <w:rFonts w:ascii="Times New Roman" w:hAnsi="Times New Roman"/>
          <w:sz w:val="28"/>
          <w:szCs w:val="28"/>
        </w:rPr>
        <w:t xml:space="preserve"> </w:t>
      </w:r>
      <w:r w:rsidRPr="00DE0A6F">
        <w:rPr>
          <w:rFonts w:ascii="Times New Roman" w:hAnsi="Times New Roman"/>
          <w:sz w:val="28"/>
          <w:szCs w:val="28"/>
        </w:rPr>
        <w:t>стер.</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Санкт-Петербург</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Лань,</w:t>
      </w:r>
      <w:r w:rsidR="00B47CE9">
        <w:rPr>
          <w:rFonts w:ascii="Times New Roman" w:hAnsi="Times New Roman"/>
          <w:sz w:val="28"/>
          <w:szCs w:val="28"/>
        </w:rPr>
        <w:t xml:space="preserve"> </w:t>
      </w:r>
      <w:r w:rsidRPr="00DE0A6F">
        <w:rPr>
          <w:rFonts w:ascii="Times New Roman" w:hAnsi="Times New Roman"/>
          <w:sz w:val="28"/>
          <w:szCs w:val="28"/>
        </w:rPr>
        <w:t>2022.</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704</w:t>
      </w:r>
      <w:r w:rsidR="00B47CE9">
        <w:rPr>
          <w:rFonts w:ascii="Times New Roman" w:hAnsi="Times New Roman"/>
          <w:sz w:val="28"/>
          <w:szCs w:val="28"/>
        </w:rPr>
        <w:t xml:space="preserve"> </w:t>
      </w:r>
      <w:r w:rsidRPr="00DE0A6F">
        <w:rPr>
          <w:rFonts w:ascii="Times New Roman" w:hAnsi="Times New Roman"/>
          <w:sz w:val="28"/>
          <w:szCs w:val="28"/>
        </w:rPr>
        <w:t>с.</w:t>
      </w:r>
      <w:r w:rsidR="00B47CE9">
        <w:rPr>
          <w:rFonts w:ascii="Times New Roman" w:hAnsi="Times New Roman"/>
          <w:sz w:val="28"/>
          <w:szCs w:val="28"/>
        </w:rPr>
        <w:t xml:space="preserve"> </w:t>
      </w:r>
    </w:p>
    <w:p w:rsidR="00295ED4" w:rsidRPr="00DE0A6F" w:rsidRDefault="00295ED4" w:rsidP="00295ED4">
      <w:pPr>
        <w:pStyle w:val="af8"/>
        <w:numPr>
          <w:ilvl w:val="0"/>
          <w:numId w:val="5"/>
        </w:numPr>
        <w:tabs>
          <w:tab w:val="left" w:pos="1134"/>
        </w:tabs>
        <w:spacing w:after="0" w:line="360" w:lineRule="auto"/>
        <w:ind w:left="0" w:firstLine="709"/>
        <w:jc w:val="both"/>
        <w:rPr>
          <w:rFonts w:ascii="Times New Roman" w:hAnsi="Times New Roman"/>
          <w:sz w:val="28"/>
          <w:szCs w:val="28"/>
        </w:rPr>
      </w:pPr>
      <w:r w:rsidRPr="00DE0A6F">
        <w:rPr>
          <w:rFonts w:ascii="Times New Roman" w:hAnsi="Times New Roman"/>
          <w:sz w:val="28"/>
          <w:szCs w:val="28"/>
        </w:rPr>
        <w:t>Кривошеин</w:t>
      </w:r>
      <w:r w:rsidR="00B47CE9">
        <w:rPr>
          <w:rFonts w:ascii="Times New Roman" w:hAnsi="Times New Roman"/>
          <w:sz w:val="28"/>
          <w:szCs w:val="28"/>
        </w:rPr>
        <w:t xml:space="preserve">  </w:t>
      </w:r>
      <w:r w:rsidRPr="00DE0A6F">
        <w:rPr>
          <w:rFonts w:ascii="Times New Roman" w:hAnsi="Times New Roman"/>
          <w:sz w:val="28"/>
          <w:szCs w:val="28"/>
        </w:rPr>
        <w:t>Д.</w:t>
      </w:r>
      <w:r w:rsidR="00B47CE9">
        <w:rPr>
          <w:rFonts w:ascii="Times New Roman" w:hAnsi="Times New Roman"/>
          <w:sz w:val="28"/>
          <w:szCs w:val="28"/>
        </w:rPr>
        <w:t xml:space="preserve"> </w:t>
      </w:r>
      <w:r w:rsidRPr="00DE0A6F">
        <w:rPr>
          <w:rFonts w:ascii="Times New Roman" w:hAnsi="Times New Roman"/>
          <w:sz w:val="28"/>
          <w:szCs w:val="28"/>
        </w:rPr>
        <w:t>А.</w:t>
      </w:r>
      <w:r w:rsidR="00B47CE9">
        <w:rPr>
          <w:rFonts w:ascii="Times New Roman" w:hAnsi="Times New Roman"/>
          <w:sz w:val="28"/>
          <w:szCs w:val="28"/>
        </w:rPr>
        <w:t xml:space="preserve"> </w:t>
      </w:r>
      <w:r w:rsidRPr="00DE0A6F">
        <w:rPr>
          <w:rFonts w:ascii="Times New Roman" w:hAnsi="Times New Roman"/>
          <w:sz w:val="28"/>
          <w:szCs w:val="28"/>
        </w:rPr>
        <w:t>Безопасность</w:t>
      </w:r>
      <w:r w:rsidR="00B47CE9">
        <w:rPr>
          <w:rFonts w:ascii="Times New Roman" w:hAnsi="Times New Roman"/>
          <w:sz w:val="28"/>
          <w:szCs w:val="28"/>
        </w:rPr>
        <w:t xml:space="preserve"> </w:t>
      </w:r>
      <w:r w:rsidRPr="00DE0A6F">
        <w:rPr>
          <w:rFonts w:ascii="Times New Roman" w:hAnsi="Times New Roman"/>
          <w:sz w:val="28"/>
          <w:szCs w:val="28"/>
        </w:rPr>
        <w:t>жизнедеятельности</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учебное</w:t>
      </w:r>
      <w:r w:rsidR="00B47CE9">
        <w:rPr>
          <w:rFonts w:ascii="Times New Roman" w:hAnsi="Times New Roman"/>
          <w:sz w:val="28"/>
          <w:szCs w:val="28"/>
        </w:rPr>
        <w:t xml:space="preserve"> </w:t>
      </w:r>
      <w:r w:rsidRPr="00DE0A6F">
        <w:rPr>
          <w:rFonts w:ascii="Times New Roman" w:hAnsi="Times New Roman"/>
          <w:sz w:val="28"/>
          <w:szCs w:val="28"/>
        </w:rPr>
        <w:t>пособие</w:t>
      </w:r>
      <w:r w:rsidR="00B47CE9">
        <w:rPr>
          <w:rFonts w:ascii="Times New Roman" w:hAnsi="Times New Roman"/>
          <w:sz w:val="28"/>
          <w:szCs w:val="28"/>
        </w:rPr>
        <w:t xml:space="preserve"> </w:t>
      </w:r>
      <w:r w:rsidRPr="00DE0A6F">
        <w:rPr>
          <w:rFonts w:ascii="Times New Roman" w:hAnsi="Times New Roman"/>
          <w:sz w:val="28"/>
          <w:szCs w:val="28"/>
        </w:rPr>
        <w:t>для</w:t>
      </w:r>
      <w:r w:rsidR="00B47CE9">
        <w:rPr>
          <w:rFonts w:ascii="Times New Roman" w:hAnsi="Times New Roman"/>
          <w:sz w:val="28"/>
          <w:szCs w:val="28"/>
        </w:rPr>
        <w:t xml:space="preserve"> </w:t>
      </w:r>
      <w:r w:rsidRPr="00DE0A6F">
        <w:rPr>
          <w:rFonts w:ascii="Times New Roman" w:hAnsi="Times New Roman"/>
          <w:sz w:val="28"/>
          <w:szCs w:val="28"/>
        </w:rPr>
        <w:t>вузов</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Д.</w:t>
      </w:r>
      <w:r w:rsidR="00B47CE9">
        <w:rPr>
          <w:rFonts w:ascii="Times New Roman" w:hAnsi="Times New Roman"/>
          <w:sz w:val="28"/>
          <w:szCs w:val="28"/>
        </w:rPr>
        <w:t xml:space="preserve"> </w:t>
      </w:r>
      <w:r w:rsidRPr="00DE0A6F">
        <w:rPr>
          <w:rFonts w:ascii="Times New Roman" w:hAnsi="Times New Roman"/>
          <w:sz w:val="28"/>
          <w:szCs w:val="28"/>
        </w:rPr>
        <w:t>А.</w:t>
      </w:r>
      <w:r w:rsidR="00B47CE9">
        <w:rPr>
          <w:rFonts w:ascii="Times New Roman" w:hAnsi="Times New Roman"/>
          <w:sz w:val="28"/>
          <w:szCs w:val="28"/>
        </w:rPr>
        <w:t xml:space="preserve"> </w:t>
      </w:r>
      <w:r w:rsidRPr="00DE0A6F">
        <w:rPr>
          <w:rFonts w:ascii="Times New Roman" w:hAnsi="Times New Roman"/>
          <w:sz w:val="28"/>
          <w:szCs w:val="28"/>
        </w:rPr>
        <w:t>Кривошеин,</w:t>
      </w:r>
      <w:r w:rsidR="00B47CE9">
        <w:rPr>
          <w:rFonts w:ascii="Times New Roman" w:hAnsi="Times New Roman"/>
          <w:sz w:val="28"/>
          <w:szCs w:val="28"/>
        </w:rPr>
        <w:t xml:space="preserve"> </w:t>
      </w:r>
      <w:r w:rsidRPr="00DE0A6F">
        <w:rPr>
          <w:rFonts w:ascii="Times New Roman" w:hAnsi="Times New Roman"/>
          <w:sz w:val="28"/>
          <w:szCs w:val="28"/>
        </w:rPr>
        <w:t>В.</w:t>
      </w:r>
      <w:r w:rsidR="00B47CE9">
        <w:rPr>
          <w:rFonts w:ascii="Times New Roman" w:hAnsi="Times New Roman"/>
          <w:sz w:val="28"/>
          <w:szCs w:val="28"/>
        </w:rPr>
        <w:t xml:space="preserve"> </w:t>
      </w:r>
      <w:r w:rsidRPr="00DE0A6F">
        <w:rPr>
          <w:rFonts w:ascii="Times New Roman" w:hAnsi="Times New Roman"/>
          <w:sz w:val="28"/>
          <w:szCs w:val="28"/>
        </w:rPr>
        <w:t>П.</w:t>
      </w:r>
      <w:r w:rsidR="00B47CE9">
        <w:rPr>
          <w:rFonts w:ascii="Times New Roman" w:hAnsi="Times New Roman"/>
          <w:sz w:val="28"/>
          <w:szCs w:val="28"/>
        </w:rPr>
        <w:t xml:space="preserve"> </w:t>
      </w:r>
      <w:r w:rsidRPr="00DE0A6F">
        <w:rPr>
          <w:rFonts w:ascii="Times New Roman" w:hAnsi="Times New Roman"/>
          <w:sz w:val="28"/>
          <w:szCs w:val="28"/>
        </w:rPr>
        <w:t>Дмитренко,</w:t>
      </w:r>
      <w:r w:rsidR="00B47CE9">
        <w:rPr>
          <w:rFonts w:ascii="Times New Roman" w:hAnsi="Times New Roman"/>
          <w:sz w:val="28"/>
          <w:szCs w:val="28"/>
        </w:rPr>
        <w:t xml:space="preserve"> </w:t>
      </w:r>
      <w:r w:rsidRPr="00DE0A6F">
        <w:rPr>
          <w:rFonts w:ascii="Times New Roman" w:hAnsi="Times New Roman"/>
          <w:sz w:val="28"/>
          <w:szCs w:val="28"/>
        </w:rPr>
        <w:t>Н.</w:t>
      </w:r>
      <w:r w:rsidR="00B47CE9">
        <w:rPr>
          <w:rFonts w:ascii="Times New Roman" w:hAnsi="Times New Roman"/>
          <w:sz w:val="28"/>
          <w:szCs w:val="28"/>
        </w:rPr>
        <w:t xml:space="preserve"> </w:t>
      </w:r>
      <w:r w:rsidRPr="00DE0A6F">
        <w:rPr>
          <w:rFonts w:ascii="Times New Roman" w:hAnsi="Times New Roman"/>
          <w:sz w:val="28"/>
          <w:szCs w:val="28"/>
        </w:rPr>
        <w:t>В.</w:t>
      </w:r>
      <w:r w:rsidR="00B47CE9">
        <w:rPr>
          <w:rFonts w:ascii="Times New Roman" w:hAnsi="Times New Roman"/>
          <w:sz w:val="28"/>
          <w:szCs w:val="28"/>
        </w:rPr>
        <w:t xml:space="preserve"> </w:t>
      </w:r>
      <w:r w:rsidRPr="00DE0A6F">
        <w:rPr>
          <w:rFonts w:ascii="Times New Roman" w:hAnsi="Times New Roman"/>
          <w:sz w:val="28"/>
          <w:szCs w:val="28"/>
        </w:rPr>
        <w:t>Горькова.</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2-е</w:t>
      </w:r>
      <w:r w:rsidR="00B47CE9">
        <w:rPr>
          <w:rFonts w:ascii="Times New Roman" w:hAnsi="Times New Roman"/>
          <w:sz w:val="28"/>
          <w:szCs w:val="28"/>
        </w:rPr>
        <w:t xml:space="preserve"> </w:t>
      </w:r>
      <w:r w:rsidRPr="00DE0A6F">
        <w:rPr>
          <w:rFonts w:ascii="Times New Roman" w:hAnsi="Times New Roman"/>
          <w:sz w:val="28"/>
          <w:szCs w:val="28"/>
        </w:rPr>
        <w:t>изд.,</w:t>
      </w:r>
      <w:r w:rsidR="00B47CE9">
        <w:rPr>
          <w:rFonts w:ascii="Times New Roman" w:hAnsi="Times New Roman"/>
          <w:sz w:val="28"/>
          <w:szCs w:val="28"/>
        </w:rPr>
        <w:t xml:space="preserve"> </w:t>
      </w:r>
      <w:r w:rsidRPr="00DE0A6F">
        <w:rPr>
          <w:rFonts w:ascii="Times New Roman" w:hAnsi="Times New Roman"/>
          <w:sz w:val="28"/>
          <w:szCs w:val="28"/>
        </w:rPr>
        <w:t>стер.</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Санкт-Петербург</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Лань,</w:t>
      </w:r>
      <w:r w:rsidR="00B47CE9">
        <w:rPr>
          <w:rFonts w:ascii="Times New Roman" w:hAnsi="Times New Roman"/>
          <w:sz w:val="28"/>
          <w:szCs w:val="28"/>
        </w:rPr>
        <w:t xml:space="preserve"> </w:t>
      </w:r>
      <w:r w:rsidRPr="00DE0A6F">
        <w:rPr>
          <w:rFonts w:ascii="Times New Roman" w:hAnsi="Times New Roman"/>
          <w:sz w:val="28"/>
          <w:szCs w:val="28"/>
        </w:rPr>
        <w:t>2021.</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340</w:t>
      </w:r>
      <w:r w:rsidR="00B47CE9">
        <w:rPr>
          <w:rFonts w:ascii="Times New Roman" w:hAnsi="Times New Roman"/>
          <w:sz w:val="28"/>
          <w:szCs w:val="28"/>
        </w:rPr>
        <w:t xml:space="preserve"> </w:t>
      </w:r>
      <w:r w:rsidRPr="00DE0A6F">
        <w:rPr>
          <w:rFonts w:ascii="Times New Roman" w:hAnsi="Times New Roman"/>
          <w:sz w:val="28"/>
          <w:szCs w:val="28"/>
        </w:rPr>
        <w:t>с</w:t>
      </w:r>
      <w:r w:rsidR="00B47CE9">
        <w:rPr>
          <w:rFonts w:ascii="Times New Roman" w:hAnsi="Times New Roman"/>
          <w:sz w:val="28"/>
          <w:szCs w:val="28"/>
        </w:rPr>
        <w:t xml:space="preserve"> </w:t>
      </w:r>
    </w:p>
    <w:p w:rsidR="00295ED4" w:rsidRPr="00DE0A6F" w:rsidRDefault="00295ED4" w:rsidP="00295ED4">
      <w:pPr>
        <w:pStyle w:val="af8"/>
        <w:numPr>
          <w:ilvl w:val="0"/>
          <w:numId w:val="5"/>
        </w:numPr>
        <w:tabs>
          <w:tab w:val="left" w:pos="1134"/>
        </w:tabs>
        <w:spacing w:after="0" w:line="360" w:lineRule="auto"/>
        <w:ind w:left="0" w:firstLine="709"/>
        <w:jc w:val="both"/>
        <w:rPr>
          <w:rFonts w:ascii="Times New Roman" w:hAnsi="Times New Roman"/>
          <w:sz w:val="28"/>
          <w:szCs w:val="28"/>
        </w:rPr>
      </w:pPr>
      <w:r w:rsidRPr="00DE0A6F">
        <w:rPr>
          <w:rFonts w:ascii="Times New Roman" w:hAnsi="Times New Roman"/>
          <w:sz w:val="28"/>
          <w:szCs w:val="28"/>
        </w:rPr>
        <w:lastRenderedPageBreak/>
        <w:t>Мельников</w:t>
      </w:r>
      <w:r w:rsidR="00B47CE9">
        <w:rPr>
          <w:rFonts w:ascii="Times New Roman" w:hAnsi="Times New Roman"/>
          <w:sz w:val="28"/>
          <w:szCs w:val="28"/>
        </w:rPr>
        <w:t xml:space="preserve">  </w:t>
      </w:r>
      <w:r w:rsidRPr="00DE0A6F">
        <w:rPr>
          <w:rFonts w:ascii="Times New Roman" w:hAnsi="Times New Roman"/>
          <w:sz w:val="28"/>
          <w:szCs w:val="28"/>
        </w:rPr>
        <w:t>В.</w:t>
      </w:r>
      <w:r w:rsidR="00B47CE9">
        <w:rPr>
          <w:rFonts w:ascii="Times New Roman" w:hAnsi="Times New Roman"/>
          <w:sz w:val="28"/>
          <w:szCs w:val="28"/>
        </w:rPr>
        <w:t xml:space="preserve"> </w:t>
      </w:r>
      <w:r w:rsidRPr="00DE0A6F">
        <w:rPr>
          <w:rFonts w:ascii="Times New Roman" w:hAnsi="Times New Roman"/>
          <w:sz w:val="28"/>
          <w:szCs w:val="28"/>
        </w:rPr>
        <w:t>П.</w:t>
      </w:r>
      <w:r w:rsidR="00B47CE9">
        <w:rPr>
          <w:rFonts w:ascii="Times New Roman" w:hAnsi="Times New Roman"/>
          <w:sz w:val="28"/>
          <w:szCs w:val="28"/>
        </w:rPr>
        <w:t xml:space="preserve"> </w:t>
      </w:r>
      <w:r w:rsidRPr="00DE0A6F">
        <w:rPr>
          <w:rFonts w:ascii="Times New Roman" w:hAnsi="Times New Roman"/>
          <w:sz w:val="28"/>
          <w:szCs w:val="28"/>
        </w:rPr>
        <w:t>Безопасность</w:t>
      </w:r>
      <w:r w:rsidR="00B47CE9">
        <w:rPr>
          <w:rFonts w:ascii="Times New Roman" w:hAnsi="Times New Roman"/>
          <w:sz w:val="28"/>
          <w:szCs w:val="28"/>
        </w:rPr>
        <w:t xml:space="preserve"> </w:t>
      </w:r>
      <w:r w:rsidRPr="00DE0A6F">
        <w:rPr>
          <w:rFonts w:ascii="Times New Roman" w:hAnsi="Times New Roman"/>
          <w:sz w:val="28"/>
          <w:szCs w:val="28"/>
        </w:rPr>
        <w:t>жизнедеятельности</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учебник</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В.П.</w:t>
      </w:r>
      <w:r w:rsidR="00B47CE9">
        <w:rPr>
          <w:rFonts w:ascii="Times New Roman" w:hAnsi="Times New Roman"/>
          <w:sz w:val="28"/>
          <w:szCs w:val="28"/>
        </w:rPr>
        <w:t xml:space="preserve"> </w:t>
      </w:r>
      <w:r w:rsidRPr="00DE0A6F">
        <w:rPr>
          <w:rFonts w:ascii="Times New Roman" w:hAnsi="Times New Roman"/>
          <w:sz w:val="28"/>
          <w:szCs w:val="28"/>
        </w:rPr>
        <w:t>Мельников.</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Москва</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КУРС:</w:t>
      </w:r>
      <w:r w:rsidR="00B47CE9">
        <w:rPr>
          <w:rFonts w:ascii="Times New Roman" w:hAnsi="Times New Roman"/>
          <w:sz w:val="28"/>
          <w:szCs w:val="28"/>
        </w:rPr>
        <w:t xml:space="preserve"> </w:t>
      </w:r>
      <w:r w:rsidRPr="00DE0A6F">
        <w:rPr>
          <w:rFonts w:ascii="Times New Roman" w:hAnsi="Times New Roman"/>
          <w:sz w:val="28"/>
          <w:szCs w:val="28"/>
        </w:rPr>
        <w:t>ИНФРА-М,</w:t>
      </w:r>
      <w:r w:rsidR="00B47CE9">
        <w:rPr>
          <w:rFonts w:ascii="Times New Roman" w:hAnsi="Times New Roman"/>
          <w:sz w:val="28"/>
          <w:szCs w:val="28"/>
        </w:rPr>
        <w:t xml:space="preserve"> </w:t>
      </w:r>
      <w:r w:rsidRPr="00DE0A6F">
        <w:rPr>
          <w:rFonts w:ascii="Times New Roman" w:hAnsi="Times New Roman"/>
          <w:sz w:val="28"/>
          <w:szCs w:val="28"/>
        </w:rPr>
        <w:t>20</w:t>
      </w:r>
      <w:r w:rsidR="00B60624">
        <w:rPr>
          <w:rFonts w:ascii="Times New Roman" w:hAnsi="Times New Roman"/>
          <w:sz w:val="28"/>
          <w:szCs w:val="28"/>
        </w:rPr>
        <w:t>20</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400</w:t>
      </w:r>
      <w:r w:rsidR="00B47CE9">
        <w:rPr>
          <w:rFonts w:ascii="Times New Roman" w:hAnsi="Times New Roman"/>
          <w:sz w:val="28"/>
          <w:szCs w:val="28"/>
        </w:rPr>
        <w:t xml:space="preserve"> </w:t>
      </w:r>
    </w:p>
    <w:p w:rsidR="00295ED4" w:rsidRPr="00DE0A6F" w:rsidRDefault="00295ED4" w:rsidP="00295ED4">
      <w:pPr>
        <w:pStyle w:val="af8"/>
        <w:numPr>
          <w:ilvl w:val="0"/>
          <w:numId w:val="5"/>
        </w:numPr>
        <w:tabs>
          <w:tab w:val="left" w:pos="1134"/>
        </w:tabs>
        <w:spacing w:after="0" w:line="360" w:lineRule="auto"/>
        <w:ind w:left="0" w:firstLine="709"/>
        <w:jc w:val="both"/>
        <w:rPr>
          <w:rFonts w:ascii="Times New Roman" w:hAnsi="Times New Roman"/>
          <w:sz w:val="28"/>
          <w:szCs w:val="28"/>
        </w:rPr>
      </w:pPr>
      <w:r w:rsidRPr="00DE0A6F">
        <w:rPr>
          <w:rFonts w:ascii="Times New Roman" w:hAnsi="Times New Roman"/>
          <w:sz w:val="28"/>
          <w:szCs w:val="28"/>
        </w:rPr>
        <w:t>Халилов</w:t>
      </w:r>
      <w:r w:rsidR="00B47CE9">
        <w:rPr>
          <w:rFonts w:ascii="Times New Roman" w:hAnsi="Times New Roman"/>
          <w:sz w:val="28"/>
          <w:szCs w:val="28"/>
        </w:rPr>
        <w:t xml:space="preserve"> </w:t>
      </w:r>
      <w:r w:rsidRPr="00DE0A6F">
        <w:rPr>
          <w:rFonts w:ascii="Times New Roman" w:hAnsi="Times New Roman"/>
          <w:sz w:val="28"/>
          <w:szCs w:val="28"/>
        </w:rPr>
        <w:t>Ш.</w:t>
      </w:r>
      <w:r w:rsidR="00B47CE9">
        <w:rPr>
          <w:rFonts w:ascii="Times New Roman" w:hAnsi="Times New Roman"/>
          <w:sz w:val="28"/>
          <w:szCs w:val="28"/>
        </w:rPr>
        <w:t xml:space="preserve"> </w:t>
      </w:r>
      <w:r w:rsidRPr="00DE0A6F">
        <w:rPr>
          <w:rFonts w:ascii="Times New Roman" w:hAnsi="Times New Roman"/>
          <w:sz w:val="28"/>
          <w:szCs w:val="28"/>
        </w:rPr>
        <w:t>А.</w:t>
      </w:r>
      <w:r w:rsidR="00B47CE9">
        <w:rPr>
          <w:rFonts w:ascii="Times New Roman" w:hAnsi="Times New Roman"/>
          <w:sz w:val="28"/>
          <w:szCs w:val="28"/>
        </w:rPr>
        <w:t xml:space="preserve"> </w:t>
      </w:r>
      <w:r w:rsidRPr="00DE0A6F">
        <w:rPr>
          <w:rFonts w:ascii="Times New Roman" w:hAnsi="Times New Roman"/>
          <w:sz w:val="28"/>
          <w:szCs w:val="28"/>
        </w:rPr>
        <w:t>Безопасность</w:t>
      </w:r>
      <w:r w:rsidR="00B47CE9">
        <w:rPr>
          <w:rFonts w:ascii="Times New Roman" w:hAnsi="Times New Roman"/>
          <w:sz w:val="28"/>
          <w:szCs w:val="28"/>
        </w:rPr>
        <w:t xml:space="preserve"> </w:t>
      </w:r>
      <w:r w:rsidRPr="00DE0A6F">
        <w:rPr>
          <w:rFonts w:ascii="Times New Roman" w:hAnsi="Times New Roman"/>
          <w:sz w:val="28"/>
          <w:szCs w:val="28"/>
        </w:rPr>
        <w:t>жизнедеятельности</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учебное</w:t>
      </w:r>
      <w:r w:rsidR="00B47CE9">
        <w:rPr>
          <w:rFonts w:ascii="Times New Roman" w:hAnsi="Times New Roman"/>
          <w:sz w:val="28"/>
          <w:szCs w:val="28"/>
        </w:rPr>
        <w:t xml:space="preserve"> </w:t>
      </w:r>
      <w:r w:rsidRPr="00DE0A6F">
        <w:rPr>
          <w:rFonts w:ascii="Times New Roman" w:hAnsi="Times New Roman"/>
          <w:sz w:val="28"/>
          <w:szCs w:val="28"/>
        </w:rPr>
        <w:t>пособие</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Ш.А.</w:t>
      </w:r>
      <w:r w:rsidR="00B47CE9">
        <w:rPr>
          <w:rFonts w:ascii="Times New Roman" w:hAnsi="Times New Roman"/>
          <w:sz w:val="28"/>
          <w:szCs w:val="28"/>
        </w:rPr>
        <w:t xml:space="preserve"> </w:t>
      </w:r>
      <w:r w:rsidRPr="00DE0A6F">
        <w:rPr>
          <w:rFonts w:ascii="Times New Roman" w:hAnsi="Times New Roman"/>
          <w:sz w:val="28"/>
          <w:szCs w:val="28"/>
        </w:rPr>
        <w:t>Халилов,</w:t>
      </w:r>
      <w:r w:rsidR="00B47CE9">
        <w:rPr>
          <w:rFonts w:ascii="Times New Roman" w:hAnsi="Times New Roman"/>
          <w:sz w:val="28"/>
          <w:szCs w:val="28"/>
        </w:rPr>
        <w:t xml:space="preserve"> </w:t>
      </w:r>
      <w:r w:rsidRPr="00DE0A6F">
        <w:rPr>
          <w:rFonts w:ascii="Times New Roman" w:hAnsi="Times New Roman"/>
          <w:sz w:val="28"/>
          <w:szCs w:val="28"/>
        </w:rPr>
        <w:t>А.Н.</w:t>
      </w:r>
      <w:r w:rsidR="00B47CE9">
        <w:rPr>
          <w:rFonts w:ascii="Times New Roman" w:hAnsi="Times New Roman"/>
          <w:sz w:val="28"/>
          <w:szCs w:val="28"/>
        </w:rPr>
        <w:t xml:space="preserve"> </w:t>
      </w:r>
      <w:r w:rsidRPr="00DE0A6F">
        <w:rPr>
          <w:rFonts w:ascii="Times New Roman" w:hAnsi="Times New Roman"/>
          <w:sz w:val="28"/>
          <w:szCs w:val="28"/>
        </w:rPr>
        <w:t>Маликов,</w:t>
      </w:r>
      <w:r w:rsidR="00B47CE9">
        <w:rPr>
          <w:rFonts w:ascii="Times New Roman" w:hAnsi="Times New Roman"/>
          <w:sz w:val="28"/>
          <w:szCs w:val="28"/>
        </w:rPr>
        <w:t xml:space="preserve"> </w:t>
      </w:r>
      <w:r w:rsidRPr="00DE0A6F">
        <w:rPr>
          <w:rFonts w:ascii="Times New Roman" w:hAnsi="Times New Roman"/>
          <w:sz w:val="28"/>
          <w:szCs w:val="28"/>
        </w:rPr>
        <w:t>В.П.</w:t>
      </w:r>
      <w:r w:rsidR="00B47CE9">
        <w:rPr>
          <w:rFonts w:ascii="Times New Roman" w:hAnsi="Times New Roman"/>
          <w:sz w:val="28"/>
          <w:szCs w:val="28"/>
        </w:rPr>
        <w:t xml:space="preserve"> </w:t>
      </w:r>
      <w:r w:rsidRPr="00DE0A6F">
        <w:rPr>
          <w:rFonts w:ascii="Times New Roman" w:hAnsi="Times New Roman"/>
          <w:sz w:val="28"/>
          <w:szCs w:val="28"/>
        </w:rPr>
        <w:t>Гневанов</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под</w:t>
      </w:r>
      <w:r w:rsidR="00B47CE9">
        <w:rPr>
          <w:rFonts w:ascii="Times New Roman" w:hAnsi="Times New Roman"/>
          <w:sz w:val="28"/>
          <w:szCs w:val="28"/>
        </w:rPr>
        <w:t xml:space="preserve"> </w:t>
      </w:r>
      <w:r w:rsidRPr="00DE0A6F">
        <w:rPr>
          <w:rFonts w:ascii="Times New Roman" w:hAnsi="Times New Roman"/>
          <w:sz w:val="28"/>
          <w:szCs w:val="28"/>
        </w:rPr>
        <w:t>ред.</w:t>
      </w:r>
      <w:r w:rsidR="00B47CE9">
        <w:rPr>
          <w:rFonts w:ascii="Times New Roman" w:hAnsi="Times New Roman"/>
          <w:sz w:val="28"/>
          <w:szCs w:val="28"/>
        </w:rPr>
        <w:t xml:space="preserve"> </w:t>
      </w:r>
      <w:r w:rsidRPr="00DE0A6F">
        <w:rPr>
          <w:rFonts w:ascii="Times New Roman" w:hAnsi="Times New Roman"/>
          <w:sz w:val="28"/>
          <w:szCs w:val="28"/>
        </w:rPr>
        <w:t>Ш.А.</w:t>
      </w:r>
      <w:r w:rsidR="00B47CE9">
        <w:rPr>
          <w:rFonts w:ascii="Times New Roman" w:hAnsi="Times New Roman"/>
          <w:sz w:val="28"/>
          <w:szCs w:val="28"/>
        </w:rPr>
        <w:t xml:space="preserve"> </w:t>
      </w:r>
      <w:r w:rsidRPr="00DE0A6F">
        <w:rPr>
          <w:rFonts w:ascii="Times New Roman" w:hAnsi="Times New Roman"/>
          <w:sz w:val="28"/>
          <w:szCs w:val="28"/>
        </w:rPr>
        <w:t>Халилова.</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Москва</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ФОРУМ</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ИНФРА-М,</w:t>
      </w:r>
      <w:r w:rsidR="00B47CE9">
        <w:rPr>
          <w:rFonts w:ascii="Times New Roman" w:hAnsi="Times New Roman"/>
          <w:sz w:val="28"/>
          <w:szCs w:val="28"/>
        </w:rPr>
        <w:t xml:space="preserve"> </w:t>
      </w:r>
      <w:r w:rsidRPr="00DE0A6F">
        <w:rPr>
          <w:rFonts w:ascii="Times New Roman" w:hAnsi="Times New Roman"/>
          <w:sz w:val="28"/>
          <w:szCs w:val="28"/>
        </w:rPr>
        <w:t>2022.</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576</w:t>
      </w:r>
      <w:r w:rsidR="00B47CE9">
        <w:rPr>
          <w:rFonts w:ascii="Times New Roman" w:hAnsi="Times New Roman"/>
          <w:sz w:val="28"/>
          <w:szCs w:val="28"/>
        </w:rPr>
        <w:t xml:space="preserve"> </w:t>
      </w:r>
      <w:r w:rsidRPr="00DE0A6F">
        <w:rPr>
          <w:rFonts w:ascii="Times New Roman" w:hAnsi="Times New Roman"/>
          <w:sz w:val="28"/>
          <w:szCs w:val="28"/>
        </w:rPr>
        <w:t>с.</w:t>
      </w:r>
      <w:r w:rsidR="00B47CE9">
        <w:rPr>
          <w:rFonts w:ascii="Times New Roman" w:hAnsi="Times New Roman"/>
          <w:sz w:val="28"/>
          <w:szCs w:val="28"/>
        </w:rPr>
        <w:t xml:space="preserve"> </w:t>
      </w:r>
    </w:p>
    <w:p w:rsidR="00295ED4" w:rsidRPr="00DE0A6F" w:rsidRDefault="00295ED4" w:rsidP="00295ED4">
      <w:pPr>
        <w:pStyle w:val="af8"/>
        <w:widowControl w:val="0"/>
        <w:numPr>
          <w:ilvl w:val="0"/>
          <w:numId w:val="5"/>
        </w:numPr>
        <w:tabs>
          <w:tab w:val="left" w:pos="1134"/>
        </w:tabs>
        <w:spacing w:after="0" w:line="360" w:lineRule="auto"/>
        <w:ind w:left="0" w:firstLine="709"/>
        <w:jc w:val="both"/>
        <w:rPr>
          <w:rFonts w:ascii="Times New Roman" w:hAnsi="Times New Roman"/>
          <w:sz w:val="28"/>
          <w:szCs w:val="28"/>
        </w:rPr>
      </w:pPr>
      <w:r w:rsidRPr="00DE0A6F">
        <w:rPr>
          <w:rFonts w:ascii="Times New Roman" w:hAnsi="Times New Roman"/>
          <w:sz w:val="28"/>
          <w:szCs w:val="28"/>
        </w:rPr>
        <w:t>Беляков</w:t>
      </w:r>
      <w:r w:rsidR="00B47CE9">
        <w:rPr>
          <w:rFonts w:ascii="Times New Roman" w:hAnsi="Times New Roman"/>
          <w:sz w:val="28"/>
          <w:szCs w:val="28"/>
        </w:rPr>
        <w:t xml:space="preserve"> </w:t>
      </w:r>
      <w:r w:rsidRPr="00DE0A6F">
        <w:rPr>
          <w:rFonts w:ascii="Times New Roman" w:hAnsi="Times New Roman"/>
          <w:sz w:val="28"/>
          <w:szCs w:val="28"/>
        </w:rPr>
        <w:t>Г.И.</w:t>
      </w:r>
      <w:r w:rsidR="00B47CE9">
        <w:rPr>
          <w:rFonts w:ascii="Times New Roman" w:hAnsi="Times New Roman"/>
          <w:sz w:val="28"/>
          <w:szCs w:val="28"/>
        </w:rPr>
        <w:t xml:space="preserve"> </w:t>
      </w:r>
      <w:r w:rsidRPr="00DE0A6F">
        <w:rPr>
          <w:rFonts w:ascii="Times New Roman" w:hAnsi="Times New Roman"/>
          <w:sz w:val="28"/>
          <w:szCs w:val="28"/>
        </w:rPr>
        <w:t>Безопасность</w:t>
      </w:r>
      <w:r w:rsidR="00B47CE9">
        <w:rPr>
          <w:rFonts w:ascii="Times New Roman" w:hAnsi="Times New Roman"/>
          <w:sz w:val="28"/>
          <w:szCs w:val="28"/>
        </w:rPr>
        <w:t xml:space="preserve"> </w:t>
      </w:r>
      <w:r w:rsidRPr="00DE0A6F">
        <w:rPr>
          <w:rFonts w:ascii="Times New Roman" w:hAnsi="Times New Roman"/>
          <w:sz w:val="28"/>
          <w:szCs w:val="28"/>
        </w:rPr>
        <w:t>жизнедеятельности.</w:t>
      </w:r>
      <w:r w:rsidR="00B47CE9">
        <w:rPr>
          <w:rFonts w:ascii="Times New Roman" w:hAnsi="Times New Roman"/>
          <w:sz w:val="28"/>
          <w:szCs w:val="28"/>
        </w:rPr>
        <w:t xml:space="preserve"> </w:t>
      </w:r>
      <w:r w:rsidRPr="00DE0A6F">
        <w:rPr>
          <w:rFonts w:ascii="Times New Roman" w:hAnsi="Times New Roman"/>
          <w:sz w:val="28"/>
          <w:szCs w:val="28"/>
        </w:rPr>
        <w:t>Охрана</w:t>
      </w:r>
      <w:r w:rsidR="00B47CE9">
        <w:rPr>
          <w:rFonts w:ascii="Times New Roman" w:hAnsi="Times New Roman"/>
          <w:sz w:val="28"/>
          <w:szCs w:val="28"/>
        </w:rPr>
        <w:t xml:space="preserve"> </w:t>
      </w:r>
      <w:r w:rsidRPr="00DE0A6F">
        <w:rPr>
          <w:rFonts w:ascii="Times New Roman" w:hAnsi="Times New Roman"/>
          <w:sz w:val="28"/>
          <w:szCs w:val="28"/>
        </w:rPr>
        <w:t>труда</w:t>
      </w:r>
      <w:r w:rsidR="00B47CE9">
        <w:rPr>
          <w:rFonts w:ascii="Times New Roman" w:hAnsi="Times New Roman"/>
          <w:sz w:val="28"/>
          <w:szCs w:val="28"/>
        </w:rPr>
        <w:t xml:space="preserve"> </w:t>
      </w:r>
      <w:r w:rsidRPr="00DE0A6F">
        <w:rPr>
          <w:rFonts w:ascii="Times New Roman" w:hAnsi="Times New Roman"/>
          <w:sz w:val="28"/>
          <w:szCs w:val="28"/>
        </w:rPr>
        <w:t>в</w:t>
      </w:r>
      <w:r w:rsidR="00B47CE9">
        <w:rPr>
          <w:rFonts w:ascii="Times New Roman" w:hAnsi="Times New Roman"/>
          <w:sz w:val="28"/>
          <w:szCs w:val="28"/>
        </w:rPr>
        <w:t xml:space="preserve"> </w:t>
      </w:r>
      <w:r w:rsidRPr="00DE0A6F">
        <w:rPr>
          <w:rFonts w:ascii="Times New Roman" w:hAnsi="Times New Roman"/>
          <w:sz w:val="28"/>
          <w:szCs w:val="28"/>
        </w:rPr>
        <w:t>2</w:t>
      </w:r>
      <w:r w:rsidR="00B47CE9">
        <w:rPr>
          <w:rFonts w:ascii="Times New Roman" w:hAnsi="Times New Roman"/>
          <w:sz w:val="28"/>
          <w:szCs w:val="28"/>
        </w:rPr>
        <w:t xml:space="preserve"> </w:t>
      </w:r>
      <w:r w:rsidRPr="00DE0A6F">
        <w:rPr>
          <w:rFonts w:ascii="Times New Roman" w:hAnsi="Times New Roman"/>
          <w:sz w:val="28"/>
          <w:szCs w:val="28"/>
        </w:rPr>
        <w:t>т.</w:t>
      </w:r>
      <w:r w:rsidR="00B47CE9">
        <w:rPr>
          <w:rFonts w:ascii="Times New Roman" w:hAnsi="Times New Roman"/>
          <w:sz w:val="28"/>
          <w:szCs w:val="28"/>
        </w:rPr>
        <w:t xml:space="preserve"> </w:t>
      </w:r>
      <w:r w:rsidRPr="00DE0A6F">
        <w:rPr>
          <w:rFonts w:ascii="Times New Roman" w:hAnsi="Times New Roman"/>
          <w:sz w:val="28"/>
          <w:szCs w:val="28"/>
        </w:rPr>
        <w:t>Том</w:t>
      </w:r>
      <w:r w:rsidR="00B47CE9">
        <w:rPr>
          <w:rFonts w:ascii="Times New Roman" w:hAnsi="Times New Roman"/>
          <w:sz w:val="28"/>
          <w:szCs w:val="28"/>
        </w:rPr>
        <w:t xml:space="preserve"> </w:t>
      </w:r>
      <w:r w:rsidRPr="00DE0A6F">
        <w:rPr>
          <w:rFonts w:ascii="Times New Roman" w:hAnsi="Times New Roman"/>
          <w:sz w:val="28"/>
          <w:szCs w:val="28"/>
        </w:rPr>
        <w:t>2:</w:t>
      </w:r>
      <w:r w:rsidR="00B47CE9">
        <w:rPr>
          <w:rFonts w:ascii="Times New Roman" w:hAnsi="Times New Roman"/>
          <w:sz w:val="28"/>
          <w:szCs w:val="28"/>
        </w:rPr>
        <w:t xml:space="preserve"> </w:t>
      </w:r>
      <w:r w:rsidRPr="00DE0A6F">
        <w:rPr>
          <w:rFonts w:ascii="Times New Roman" w:hAnsi="Times New Roman"/>
          <w:sz w:val="28"/>
          <w:szCs w:val="28"/>
        </w:rPr>
        <w:t>Учебник</w:t>
      </w:r>
      <w:r w:rsidR="00B47CE9">
        <w:rPr>
          <w:rFonts w:ascii="Times New Roman" w:hAnsi="Times New Roman"/>
          <w:sz w:val="28"/>
          <w:szCs w:val="28"/>
        </w:rPr>
        <w:t xml:space="preserve"> </w:t>
      </w:r>
      <w:r w:rsidRPr="00DE0A6F">
        <w:rPr>
          <w:rFonts w:ascii="Times New Roman" w:hAnsi="Times New Roman"/>
          <w:sz w:val="28"/>
          <w:szCs w:val="28"/>
        </w:rPr>
        <w:t>для</w:t>
      </w:r>
      <w:r w:rsidR="00B47CE9">
        <w:rPr>
          <w:rFonts w:ascii="Times New Roman" w:hAnsi="Times New Roman"/>
          <w:sz w:val="28"/>
          <w:szCs w:val="28"/>
        </w:rPr>
        <w:t xml:space="preserve"> </w:t>
      </w:r>
      <w:r w:rsidRPr="00DE0A6F">
        <w:rPr>
          <w:rFonts w:ascii="Times New Roman" w:hAnsi="Times New Roman"/>
          <w:sz w:val="28"/>
          <w:szCs w:val="28"/>
        </w:rPr>
        <w:t>академического</w:t>
      </w:r>
      <w:r w:rsidR="00B47CE9">
        <w:rPr>
          <w:rFonts w:ascii="Times New Roman" w:hAnsi="Times New Roman"/>
          <w:sz w:val="28"/>
          <w:szCs w:val="28"/>
        </w:rPr>
        <w:t xml:space="preserve"> </w:t>
      </w:r>
      <w:r w:rsidRPr="00DE0A6F">
        <w:rPr>
          <w:rFonts w:ascii="Times New Roman" w:hAnsi="Times New Roman"/>
          <w:sz w:val="28"/>
          <w:szCs w:val="28"/>
        </w:rPr>
        <w:t>бакалавриата</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Г.И.</w:t>
      </w:r>
      <w:r w:rsidR="00B47CE9">
        <w:rPr>
          <w:rFonts w:ascii="Times New Roman" w:hAnsi="Times New Roman"/>
          <w:sz w:val="28"/>
          <w:szCs w:val="28"/>
        </w:rPr>
        <w:t xml:space="preserve"> </w:t>
      </w:r>
      <w:r w:rsidRPr="00DE0A6F">
        <w:rPr>
          <w:rFonts w:ascii="Times New Roman" w:hAnsi="Times New Roman"/>
          <w:sz w:val="28"/>
          <w:szCs w:val="28"/>
        </w:rPr>
        <w:t>Беляков.</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Люберцы:</w:t>
      </w:r>
      <w:r w:rsidR="00B47CE9">
        <w:rPr>
          <w:rFonts w:ascii="Times New Roman" w:hAnsi="Times New Roman"/>
          <w:sz w:val="28"/>
          <w:szCs w:val="28"/>
        </w:rPr>
        <w:t xml:space="preserve"> </w:t>
      </w:r>
      <w:r w:rsidRPr="00DE0A6F">
        <w:rPr>
          <w:rFonts w:ascii="Times New Roman" w:hAnsi="Times New Roman"/>
          <w:sz w:val="28"/>
          <w:szCs w:val="28"/>
        </w:rPr>
        <w:t>Юрайт,</w:t>
      </w:r>
      <w:r w:rsidR="00B47CE9">
        <w:rPr>
          <w:rFonts w:ascii="Times New Roman" w:hAnsi="Times New Roman"/>
          <w:sz w:val="28"/>
          <w:szCs w:val="28"/>
        </w:rPr>
        <w:t xml:space="preserve"> </w:t>
      </w:r>
      <w:r w:rsidRPr="00DE0A6F">
        <w:rPr>
          <w:rFonts w:ascii="Times New Roman" w:hAnsi="Times New Roman"/>
          <w:sz w:val="28"/>
          <w:szCs w:val="28"/>
        </w:rPr>
        <w:t>20</w:t>
      </w:r>
      <w:r w:rsidR="00B60624">
        <w:rPr>
          <w:rFonts w:ascii="Times New Roman" w:hAnsi="Times New Roman"/>
          <w:sz w:val="28"/>
          <w:szCs w:val="28"/>
        </w:rPr>
        <w:t>20</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352</w:t>
      </w:r>
      <w:r w:rsidR="00B47CE9">
        <w:rPr>
          <w:rFonts w:ascii="Times New Roman" w:hAnsi="Times New Roman"/>
          <w:sz w:val="28"/>
          <w:szCs w:val="28"/>
        </w:rPr>
        <w:t xml:space="preserve"> </w:t>
      </w:r>
      <w:r w:rsidRPr="00DE0A6F">
        <w:rPr>
          <w:rFonts w:ascii="Times New Roman" w:hAnsi="Times New Roman"/>
          <w:sz w:val="28"/>
          <w:szCs w:val="28"/>
        </w:rPr>
        <w:t>c.</w:t>
      </w:r>
    </w:p>
    <w:p w:rsidR="00295ED4" w:rsidRPr="00DE0A6F" w:rsidRDefault="00295ED4" w:rsidP="00295ED4">
      <w:pPr>
        <w:pStyle w:val="af8"/>
        <w:widowControl w:val="0"/>
        <w:numPr>
          <w:ilvl w:val="0"/>
          <w:numId w:val="5"/>
        </w:numPr>
        <w:tabs>
          <w:tab w:val="left" w:pos="1134"/>
        </w:tabs>
        <w:spacing w:after="0" w:line="360" w:lineRule="auto"/>
        <w:ind w:left="0" w:firstLine="709"/>
        <w:jc w:val="both"/>
        <w:rPr>
          <w:rFonts w:ascii="Times New Roman" w:hAnsi="Times New Roman"/>
          <w:sz w:val="28"/>
          <w:szCs w:val="28"/>
        </w:rPr>
      </w:pPr>
      <w:r w:rsidRPr="00DE0A6F">
        <w:rPr>
          <w:rFonts w:ascii="Times New Roman" w:hAnsi="Times New Roman"/>
          <w:sz w:val="28"/>
          <w:szCs w:val="28"/>
        </w:rPr>
        <w:t>Беляков</w:t>
      </w:r>
      <w:r w:rsidR="00B47CE9">
        <w:rPr>
          <w:rFonts w:ascii="Times New Roman" w:hAnsi="Times New Roman"/>
          <w:sz w:val="28"/>
          <w:szCs w:val="28"/>
        </w:rPr>
        <w:t xml:space="preserve"> </w:t>
      </w:r>
      <w:r w:rsidRPr="00DE0A6F">
        <w:rPr>
          <w:rFonts w:ascii="Times New Roman" w:hAnsi="Times New Roman"/>
          <w:sz w:val="28"/>
          <w:szCs w:val="28"/>
        </w:rPr>
        <w:t>Г.И.</w:t>
      </w:r>
      <w:r w:rsidR="00B47CE9">
        <w:rPr>
          <w:rFonts w:ascii="Times New Roman" w:hAnsi="Times New Roman"/>
          <w:sz w:val="28"/>
          <w:szCs w:val="28"/>
        </w:rPr>
        <w:t xml:space="preserve"> </w:t>
      </w:r>
      <w:r w:rsidRPr="00DE0A6F">
        <w:rPr>
          <w:rFonts w:ascii="Times New Roman" w:hAnsi="Times New Roman"/>
          <w:sz w:val="28"/>
          <w:szCs w:val="28"/>
        </w:rPr>
        <w:t>Охрана</w:t>
      </w:r>
      <w:r w:rsidR="00B47CE9">
        <w:rPr>
          <w:rFonts w:ascii="Times New Roman" w:hAnsi="Times New Roman"/>
          <w:sz w:val="28"/>
          <w:szCs w:val="28"/>
        </w:rPr>
        <w:t xml:space="preserve"> </w:t>
      </w:r>
      <w:r w:rsidRPr="00DE0A6F">
        <w:rPr>
          <w:rFonts w:ascii="Times New Roman" w:hAnsi="Times New Roman"/>
          <w:sz w:val="28"/>
          <w:szCs w:val="28"/>
        </w:rPr>
        <w:t>труда</w:t>
      </w:r>
      <w:r w:rsidR="00B47CE9">
        <w:rPr>
          <w:rFonts w:ascii="Times New Roman" w:hAnsi="Times New Roman"/>
          <w:sz w:val="28"/>
          <w:szCs w:val="28"/>
        </w:rPr>
        <w:t xml:space="preserve"> </w:t>
      </w:r>
      <w:r w:rsidRPr="00DE0A6F">
        <w:rPr>
          <w:rFonts w:ascii="Times New Roman" w:hAnsi="Times New Roman"/>
          <w:sz w:val="28"/>
          <w:szCs w:val="28"/>
        </w:rPr>
        <w:t>и</w:t>
      </w:r>
      <w:r w:rsidR="00B47CE9">
        <w:rPr>
          <w:rFonts w:ascii="Times New Roman" w:hAnsi="Times New Roman"/>
          <w:sz w:val="28"/>
          <w:szCs w:val="28"/>
        </w:rPr>
        <w:t xml:space="preserve"> </w:t>
      </w:r>
      <w:r w:rsidRPr="00DE0A6F">
        <w:rPr>
          <w:rFonts w:ascii="Times New Roman" w:hAnsi="Times New Roman"/>
          <w:sz w:val="28"/>
          <w:szCs w:val="28"/>
        </w:rPr>
        <w:t>техника</w:t>
      </w:r>
      <w:r w:rsidR="00B47CE9">
        <w:rPr>
          <w:rFonts w:ascii="Times New Roman" w:hAnsi="Times New Roman"/>
          <w:sz w:val="28"/>
          <w:szCs w:val="28"/>
        </w:rPr>
        <w:t xml:space="preserve"> </w:t>
      </w:r>
      <w:r w:rsidRPr="00DE0A6F">
        <w:rPr>
          <w:rFonts w:ascii="Times New Roman" w:hAnsi="Times New Roman"/>
          <w:sz w:val="28"/>
          <w:szCs w:val="28"/>
        </w:rPr>
        <w:t>безопасности:</w:t>
      </w:r>
      <w:r w:rsidR="00B47CE9">
        <w:rPr>
          <w:rFonts w:ascii="Times New Roman" w:hAnsi="Times New Roman"/>
          <w:sz w:val="28"/>
          <w:szCs w:val="28"/>
        </w:rPr>
        <w:t xml:space="preserve"> </w:t>
      </w:r>
      <w:r w:rsidRPr="00DE0A6F">
        <w:rPr>
          <w:rFonts w:ascii="Times New Roman" w:hAnsi="Times New Roman"/>
          <w:sz w:val="28"/>
          <w:szCs w:val="28"/>
        </w:rPr>
        <w:t>Учебник</w:t>
      </w:r>
      <w:r w:rsidR="00B47CE9">
        <w:rPr>
          <w:rFonts w:ascii="Times New Roman" w:hAnsi="Times New Roman"/>
          <w:sz w:val="28"/>
          <w:szCs w:val="28"/>
        </w:rPr>
        <w:t xml:space="preserve"> </w:t>
      </w:r>
      <w:r w:rsidRPr="00DE0A6F">
        <w:rPr>
          <w:rFonts w:ascii="Times New Roman" w:hAnsi="Times New Roman"/>
          <w:sz w:val="28"/>
          <w:szCs w:val="28"/>
        </w:rPr>
        <w:t>для</w:t>
      </w:r>
      <w:r w:rsidR="00B47CE9">
        <w:rPr>
          <w:rFonts w:ascii="Times New Roman" w:hAnsi="Times New Roman"/>
          <w:sz w:val="28"/>
          <w:szCs w:val="28"/>
        </w:rPr>
        <w:t xml:space="preserve"> </w:t>
      </w:r>
      <w:r w:rsidRPr="00DE0A6F">
        <w:rPr>
          <w:rFonts w:ascii="Times New Roman" w:hAnsi="Times New Roman"/>
          <w:sz w:val="28"/>
          <w:szCs w:val="28"/>
        </w:rPr>
        <w:t>прикладного</w:t>
      </w:r>
      <w:r w:rsidR="00B47CE9">
        <w:rPr>
          <w:rFonts w:ascii="Times New Roman" w:hAnsi="Times New Roman"/>
          <w:sz w:val="28"/>
          <w:szCs w:val="28"/>
        </w:rPr>
        <w:t xml:space="preserve"> </w:t>
      </w:r>
      <w:r w:rsidRPr="00DE0A6F">
        <w:rPr>
          <w:rFonts w:ascii="Times New Roman" w:hAnsi="Times New Roman"/>
          <w:sz w:val="28"/>
          <w:szCs w:val="28"/>
        </w:rPr>
        <w:t>бакалавриата</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Г.И.</w:t>
      </w:r>
      <w:r w:rsidR="00B47CE9">
        <w:rPr>
          <w:rFonts w:ascii="Times New Roman" w:hAnsi="Times New Roman"/>
          <w:sz w:val="28"/>
          <w:szCs w:val="28"/>
        </w:rPr>
        <w:t xml:space="preserve"> </w:t>
      </w:r>
      <w:r w:rsidRPr="00DE0A6F">
        <w:rPr>
          <w:rFonts w:ascii="Times New Roman" w:hAnsi="Times New Roman"/>
          <w:sz w:val="28"/>
          <w:szCs w:val="28"/>
        </w:rPr>
        <w:t>Беляков.</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Люберцы:</w:t>
      </w:r>
      <w:r w:rsidR="00B47CE9">
        <w:rPr>
          <w:rFonts w:ascii="Times New Roman" w:hAnsi="Times New Roman"/>
          <w:sz w:val="28"/>
          <w:szCs w:val="28"/>
        </w:rPr>
        <w:t xml:space="preserve"> </w:t>
      </w:r>
      <w:r w:rsidRPr="00DE0A6F">
        <w:rPr>
          <w:rFonts w:ascii="Times New Roman" w:hAnsi="Times New Roman"/>
          <w:sz w:val="28"/>
          <w:szCs w:val="28"/>
        </w:rPr>
        <w:t>Юрайт,</w:t>
      </w:r>
      <w:r w:rsidR="00B47CE9">
        <w:rPr>
          <w:rFonts w:ascii="Times New Roman" w:hAnsi="Times New Roman"/>
          <w:sz w:val="28"/>
          <w:szCs w:val="28"/>
        </w:rPr>
        <w:t xml:space="preserve"> </w:t>
      </w:r>
      <w:r w:rsidRPr="00DE0A6F">
        <w:rPr>
          <w:rFonts w:ascii="Times New Roman" w:hAnsi="Times New Roman"/>
          <w:sz w:val="28"/>
          <w:szCs w:val="28"/>
        </w:rPr>
        <w:t>20</w:t>
      </w:r>
      <w:r w:rsidR="00B60624">
        <w:rPr>
          <w:rFonts w:ascii="Times New Roman" w:hAnsi="Times New Roman"/>
          <w:sz w:val="28"/>
          <w:szCs w:val="28"/>
        </w:rPr>
        <w:t>20</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404</w:t>
      </w:r>
      <w:r w:rsidR="00B47CE9">
        <w:rPr>
          <w:rFonts w:ascii="Times New Roman" w:hAnsi="Times New Roman"/>
          <w:sz w:val="28"/>
          <w:szCs w:val="28"/>
        </w:rPr>
        <w:t xml:space="preserve"> </w:t>
      </w:r>
      <w:r w:rsidRPr="00DE0A6F">
        <w:rPr>
          <w:rFonts w:ascii="Times New Roman" w:hAnsi="Times New Roman"/>
          <w:sz w:val="28"/>
          <w:szCs w:val="28"/>
        </w:rPr>
        <w:t>c.</w:t>
      </w:r>
    </w:p>
    <w:p w:rsidR="00295ED4" w:rsidRPr="00DE0A6F" w:rsidRDefault="00295ED4" w:rsidP="00295ED4">
      <w:pPr>
        <w:pStyle w:val="af8"/>
        <w:widowControl w:val="0"/>
        <w:numPr>
          <w:ilvl w:val="0"/>
          <w:numId w:val="5"/>
        </w:numPr>
        <w:tabs>
          <w:tab w:val="left" w:pos="1134"/>
        </w:tabs>
        <w:spacing w:after="0" w:line="360" w:lineRule="auto"/>
        <w:ind w:left="0" w:firstLine="709"/>
        <w:jc w:val="both"/>
        <w:rPr>
          <w:rFonts w:ascii="Times New Roman" w:hAnsi="Times New Roman"/>
          <w:sz w:val="28"/>
          <w:szCs w:val="28"/>
        </w:rPr>
      </w:pPr>
      <w:r w:rsidRPr="00DE0A6F">
        <w:rPr>
          <w:rFonts w:ascii="Times New Roman" w:hAnsi="Times New Roman"/>
          <w:sz w:val="28"/>
          <w:szCs w:val="28"/>
        </w:rPr>
        <w:t>Сапронов</w:t>
      </w:r>
      <w:r w:rsidR="00B47CE9">
        <w:rPr>
          <w:rFonts w:ascii="Times New Roman" w:hAnsi="Times New Roman"/>
          <w:sz w:val="28"/>
          <w:szCs w:val="28"/>
        </w:rPr>
        <w:t xml:space="preserve"> </w:t>
      </w:r>
      <w:r w:rsidRPr="00DE0A6F">
        <w:rPr>
          <w:rFonts w:ascii="Times New Roman" w:hAnsi="Times New Roman"/>
          <w:sz w:val="28"/>
          <w:szCs w:val="28"/>
        </w:rPr>
        <w:t>Ю.Г.</w:t>
      </w:r>
      <w:r w:rsidR="00B47CE9">
        <w:rPr>
          <w:rFonts w:ascii="Times New Roman" w:hAnsi="Times New Roman"/>
          <w:sz w:val="28"/>
          <w:szCs w:val="28"/>
        </w:rPr>
        <w:t xml:space="preserve"> </w:t>
      </w:r>
      <w:r w:rsidRPr="00DE0A6F">
        <w:rPr>
          <w:rFonts w:ascii="Times New Roman" w:hAnsi="Times New Roman"/>
          <w:sz w:val="28"/>
          <w:szCs w:val="28"/>
        </w:rPr>
        <w:t>Безопасность</w:t>
      </w:r>
      <w:r w:rsidR="00B47CE9">
        <w:rPr>
          <w:rFonts w:ascii="Times New Roman" w:hAnsi="Times New Roman"/>
          <w:sz w:val="28"/>
          <w:szCs w:val="28"/>
        </w:rPr>
        <w:t xml:space="preserve"> </w:t>
      </w:r>
      <w:r w:rsidRPr="00DE0A6F">
        <w:rPr>
          <w:rFonts w:ascii="Times New Roman" w:hAnsi="Times New Roman"/>
          <w:sz w:val="28"/>
          <w:szCs w:val="28"/>
        </w:rPr>
        <w:t>жизнедеятельности:</w:t>
      </w:r>
      <w:r w:rsidR="00B47CE9">
        <w:rPr>
          <w:rFonts w:ascii="Times New Roman" w:hAnsi="Times New Roman"/>
          <w:sz w:val="28"/>
          <w:szCs w:val="28"/>
        </w:rPr>
        <w:t xml:space="preserve"> </w:t>
      </w:r>
      <w:r w:rsidRPr="00DE0A6F">
        <w:rPr>
          <w:rFonts w:ascii="Times New Roman" w:hAnsi="Times New Roman"/>
          <w:sz w:val="28"/>
          <w:szCs w:val="28"/>
        </w:rPr>
        <w:t>Производственная</w:t>
      </w:r>
      <w:r w:rsidR="00B47CE9">
        <w:rPr>
          <w:rFonts w:ascii="Times New Roman" w:hAnsi="Times New Roman"/>
          <w:sz w:val="28"/>
          <w:szCs w:val="28"/>
        </w:rPr>
        <w:t xml:space="preserve"> </w:t>
      </w:r>
      <w:r w:rsidRPr="00DE0A6F">
        <w:rPr>
          <w:rFonts w:ascii="Times New Roman" w:hAnsi="Times New Roman"/>
          <w:sz w:val="28"/>
          <w:szCs w:val="28"/>
        </w:rPr>
        <w:t>безопасность</w:t>
      </w:r>
      <w:r w:rsidR="00B47CE9">
        <w:rPr>
          <w:rFonts w:ascii="Times New Roman" w:hAnsi="Times New Roman"/>
          <w:sz w:val="28"/>
          <w:szCs w:val="28"/>
        </w:rPr>
        <w:t xml:space="preserve"> </w:t>
      </w:r>
      <w:r w:rsidRPr="00DE0A6F">
        <w:rPr>
          <w:rFonts w:ascii="Times New Roman" w:hAnsi="Times New Roman"/>
          <w:sz w:val="28"/>
          <w:szCs w:val="28"/>
        </w:rPr>
        <w:t>и</w:t>
      </w:r>
      <w:r w:rsidR="00B47CE9">
        <w:rPr>
          <w:rFonts w:ascii="Times New Roman" w:hAnsi="Times New Roman"/>
          <w:sz w:val="28"/>
          <w:szCs w:val="28"/>
        </w:rPr>
        <w:t xml:space="preserve"> </w:t>
      </w:r>
      <w:r w:rsidRPr="00DE0A6F">
        <w:rPr>
          <w:rFonts w:ascii="Times New Roman" w:hAnsi="Times New Roman"/>
          <w:sz w:val="28"/>
          <w:szCs w:val="28"/>
        </w:rPr>
        <w:t>охрана</w:t>
      </w:r>
      <w:r w:rsidR="00B47CE9">
        <w:rPr>
          <w:rFonts w:ascii="Times New Roman" w:hAnsi="Times New Roman"/>
          <w:sz w:val="28"/>
          <w:szCs w:val="28"/>
        </w:rPr>
        <w:t xml:space="preserve"> </w:t>
      </w:r>
      <w:r w:rsidRPr="00DE0A6F">
        <w:rPr>
          <w:rFonts w:ascii="Times New Roman" w:hAnsi="Times New Roman"/>
          <w:sz w:val="28"/>
          <w:szCs w:val="28"/>
        </w:rPr>
        <w:t>труда</w:t>
      </w:r>
      <w:r w:rsidR="00B47CE9">
        <w:rPr>
          <w:rFonts w:ascii="Times New Roman" w:hAnsi="Times New Roman"/>
          <w:sz w:val="28"/>
          <w:szCs w:val="28"/>
        </w:rPr>
        <w:t xml:space="preserve"> </w:t>
      </w:r>
      <w:r w:rsidRPr="00DE0A6F">
        <w:rPr>
          <w:rFonts w:ascii="Times New Roman" w:hAnsi="Times New Roman"/>
          <w:sz w:val="28"/>
          <w:szCs w:val="28"/>
        </w:rPr>
        <w:t>на</w:t>
      </w:r>
      <w:r w:rsidR="00B47CE9">
        <w:rPr>
          <w:rFonts w:ascii="Times New Roman" w:hAnsi="Times New Roman"/>
          <w:sz w:val="28"/>
          <w:szCs w:val="28"/>
        </w:rPr>
        <w:t xml:space="preserve"> </w:t>
      </w:r>
      <w:r w:rsidRPr="00DE0A6F">
        <w:rPr>
          <w:rFonts w:ascii="Times New Roman" w:hAnsi="Times New Roman"/>
          <w:sz w:val="28"/>
          <w:szCs w:val="28"/>
        </w:rPr>
        <w:t>предприятиях</w:t>
      </w:r>
      <w:r w:rsidR="00B47CE9">
        <w:rPr>
          <w:rFonts w:ascii="Times New Roman" w:hAnsi="Times New Roman"/>
          <w:sz w:val="28"/>
          <w:szCs w:val="28"/>
        </w:rPr>
        <w:t xml:space="preserve"> </w:t>
      </w:r>
      <w:r w:rsidRPr="00DE0A6F">
        <w:rPr>
          <w:rFonts w:ascii="Times New Roman" w:hAnsi="Times New Roman"/>
          <w:sz w:val="28"/>
          <w:szCs w:val="28"/>
        </w:rPr>
        <w:t>автосервиса:</w:t>
      </w:r>
      <w:r w:rsidR="00B47CE9">
        <w:rPr>
          <w:rFonts w:ascii="Times New Roman" w:hAnsi="Times New Roman"/>
          <w:sz w:val="28"/>
          <w:szCs w:val="28"/>
        </w:rPr>
        <w:t xml:space="preserve"> </w:t>
      </w:r>
      <w:r w:rsidRPr="00DE0A6F">
        <w:rPr>
          <w:rFonts w:ascii="Times New Roman" w:hAnsi="Times New Roman"/>
          <w:sz w:val="28"/>
          <w:szCs w:val="28"/>
        </w:rPr>
        <w:t>Учебное</w:t>
      </w:r>
      <w:r w:rsidR="00B47CE9">
        <w:rPr>
          <w:rFonts w:ascii="Times New Roman" w:hAnsi="Times New Roman"/>
          <w:sz w:val="28"/>
          <w:szCs w:val="28"/>
        </w:rPr>
        <w:t xml:space="preserve"> </w:t>
      </w:r>
      <w:r w:rsidRPr="00DE0A6F">
        <w:rPr>
          <w:rFonts w:ascii="Times New Roman" w:hAnsi="Times New Roman"/>
          <w:sz w:val="28"/>
          <w:szCs w:val="28"/>
        </w:rPr>
        <w:t>пособие</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Ю.Г.</w:t>
      </w:r>
      <w:r w:rsidR="00B47CE9">
        <w:rPr>
          <w:rFonts w:ascii="Times New Roman" w:hAnsi="Times New Roman"/>
          <w:sz w:val="28"/>
          <w:szCs w:val="28"/>
        </w:rPr>
        <w:t xml:space="preserve"> </w:t>
      </w:r>
      <w:r w:rsidRPr="00DE0A6F">
        <w:rPr>
          <w:rFonts w:ascii="Times New Roman" w:hAnsi="Times New Roman"/>
          <w:sz w:val="28"/>
          <w:szCs w:val="28"/>
        </w:rPr>
        <w:t>Сапронов.</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Москва:</w:t>
      </w:r>
      <w:r w:rsidR="00B47CE9">
        <w:rPr>
          <w:rFonts w:ascii="Times New Roman" w:hAnsi="Times New Roman"/>
          <w:sz w:val="28"/>
          <w:szCs w:val="28"/>
        </w:rPr>
        <w:t xml:space="preserve"> </w:t>
      </w:r>
      <w:r w:rsidRPr="00DE0A6F">
        <w:rPr>
          <w:rFonts w:ascii="Times New Roman" w:hAnsi="Times New Roman"/>
          <w:sz w:val="28"/>
          <w:szCs w:val="28"/>
        </w:rPr>
        <w:t>Academia,</w:t>
      </w:r>
      <w:r w:rsidR="00B47CE9">
        <w:rPr>
          <w:rFonts w:ascii="Times New Roman" w:hAnsi="Times New Roman"/>
          <w:sz w:val="28"/>
          <w:szCs w:val="28"/>
        </w:rPr>
        <w:t xml:space="preserve"> </w:t>
      </w:r>
      <w:r w:rsidRPr="00DE0A6F">
        <w:rPr>
          <w:rFonts w:ascii="Times New Roman" w:hAnsi="Times New Roman"/>
          <w:sz w:val="28"/>
          <w:szCs w:val="28"/>
        </w:rPr>
        <w:t>20</w:t>
      </w:r>
      <w:r w:rsidR="00B60624">
        <w:rPr>
          <w:rFonts w:ascii="Times New Roman" w:hAnsi="Times New Roman"/>
          <w:sz w:val="28"/>
          <w:szCs w:val="28"/>
        </w:rPr>
        <w:t>20</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w:t>
      </w:r>
      <w:r w:rsidR="00B47CE9">
        <w:rPr>
          <w:rFonts w:ascii="Times New Roman" w:hAnsi="Times New Roman"/>
          <w:sz w:val="28"/>
          <w:szCs w:val="28"/>
        </w:rPr>
        <w:t xml:space="preserve"> </w:t>
      </w:r>
      <w:r w:rsidRPr="00DE0A6F">
        <w:rPr>
          <w:rFonts w:ascii="Times New Roman" w:hAnsi="Times New Roman"/>
          <w:sz w:val="28"/>
          <w:szCs w:val="28"/>
        </w:rPr>
        <w:t>134</w:t>
      </w:r>
      <w:r w:rsidR="00B47CE9">
        <w:rPr>
          <w:rFonts w:ascii="Times New Roman" w:hAnsi="Times New Roman"/>
          <w:sz w:val="28"/>
          <w:szCs w:val="28"/>
        </w:rPr>
        <w:t xml:space="preserve"> </w:t>
      </w:r>
      <w:r w:rsidRPr="00DE0A6F">
        <w:rPr>
          <w:rFonts w:ascii="Times New Roman" w:hAnsi="Times New Roman"/>
          <w:sz w:val="28"/>
          <w:szCs w:val="28"/>
        </w:rPr>
        <w:t>c.</w:t>
      </w:r>
    </w:p>
    <w:p w:rsidR="00BE64F3" w:rsidRDefault="00BE64F3" w:rsidP="00BE64F3">
      <w:pPr>
        <w:widowControl w:val="0"/>
        <w:tabs>
          <w:tab w:val="left" w:pos="1134"/>
        </w:tabs>
        <w:jc w:val="both"/>
        <w:rPr>
          <w:rFonts w:ascii="Arial" w:hAnsi="Arial" w:cs="Arial"/>
          <w:b/>
          <w:sz w:val="30"/>
          <w:szCs w:val="30"/>
        </w:rPr>
      </w:pPr>
    </w:p>
    <w:p w:rsidR="00B77A54" w:rsidRPr="00BE64F3" w:rsidRDefault="00B77A54" w:rsidP="00BE64F3">
      <w:pPr>
        <w:widowControl w:val="0"/>
        <w:tabs>
          <w:tab w:val="left" w:pos="1134"/>
        </w:tabs>
        <w:jc w:val="both"/>
        <w:rPr>
          <w:rFonts w:ascii="Arial" w:hAnsi="Arial" w:cs="Arial"/>
          <w:bCs/>
          <w:kern w:val="32"/>
          <w:sz w:val="30"/>
          <w:szCs w:val="30"/>
        </w:rPr>
      </w:pPr>
      <w:r w:rsidRPr="00BE64F3">
        <w:rPr>
          <w:rFonts w:ascii="Arial" w:hAnsi="Arial" w:cs="Arial"/>
          <w:b/>
          <w:sz w:val="30"/>
          <w:szCs w:val="30"/>
        </w:rPr>
        <w:br w:type="page"/>
      </w:r>
    </w:p>
    <w:p w:rsidR="00A62E75" w:rsidRDefault="00A62E75" w:rsidP="00154117">
      <w:pPr>
        <w:pStyle w:val="af2"/>
        <w:widowControl w:val="0"/>
        <w:suppressAutoHyphens/>
        <w:spacing w:before="0" w:after="0" w:line="250" w:lineRule="atLeast"/>
        <w:jc w:val="center"/>
        <w:textAlignment w:val="baseline"/>
        <w:rPr>
          <w:rStyle w:val="af7"/>
          <w:rFonts w:ascii="Tahoma" w:hAnsi="Tahoma" w:cs="Tahoma"/>
          <w:color w:val="666666"/>
          <w:sz w:val="28"/>
          <w:szCs w:val="28"/>
          <w:bdr w:val="none" w:sz="0" w:space="0" w:color="auto" w:frame="1"/>
        </w:rPr>
        <w:sectPr w:rsidR="00A62E75" w:rsidSect="006349EE">
          <w:pgSz w:w="11906" w:h="16838"/>
          <w:pgMar w:top="1134" w:right="567" w:bottom="1134" w:left="1701" w:header="709" w:footer="709" w:gutter="0"/>
          <w:pgNumType w:start="2"/>
          <w:cols w:space="708"/>
          <w:titlePg/>
          <w:docGrid w:linePitch="360"/>
        </w:sectPr>
      </w:pPr>
    </w:p>
    <w:p w:rsidR="00B60624" w:rsidRPr="0074387A" w:rsidRDefault="00B60624" w:rsidP="00B60624">
      <w:pPr>
        <w:spacing w:after="120"/>
        <w:jc w:val="center"/>
      </w:pPr>
      <w:r w:rsidRPr="0074387A">
        <w:lastRenderedPageBreak/>
        <w:t>МИНОБРНАУКИ</w:t>
      </w:r>
      <w:r>
        <w:t xml:space="preserve"> </w:t>
      </w:r>
      <w:r w:rsidRPr="0074387A">
        <w:t>РОССИИ</w:t>
      </w:r>
    </w:p>
    <w:p w:rsidR="00B60624" w:rsidRPr="0074387A" w:rsidRDefault="00B60624" w:rsidP="00B60624">
      <w:pPr>
        <w:spacing w:after="120"/>
        <w:jc w:val="center"/>
      </w:pPr>
      <w:r w:rsidRPr="0074387A">
        <w:t>ВЛАДИВОСТОКСКИЙ</w:t>
      </w:r>
      <w:r>
        <w:t xml:space="preserve"> </w:t>
      </w:r>
      <w:r w:rsidRPr="0074387A">
        <w:t>ГОСУДАРСТВЕННЫЙ</w:t>
      </w:r>
      <w:r>
        <w:t xml:space="preserve"> </w:t>
      </w:r>
      <w:r w:rsidRPr="0074387A">
        <w:t>УНИВЕРСИТЕТ</w:t>
      </w:r>
      <w:r>
        <w:t xml:space="preserve"> </w:t>
      </w:r>
    </w:p>
    <w:p w:rsidR="00B60624" w:rsidRPr="0074387A" w:rsidRDefault="00B60624" w:rsidP="00B60624">
      <w:pPr>
        <w:spacing w:after="120"/>
        <w:jc w:val="center"/>
      </w:pPr>
      <w:r w:rsidRPr="0074387A">
        <w:t>ИНСТИТУТ</w:t>
      </w:r>
      <w:r>
        <w:t xml:space="preserve"> </w:t>
      </w:r>
      <w:r w:rsidRPr="0074387A">
        <w:t>МЕЖДУНАРОДНОГО</w:t>
      </w:r>
      <w:r>
        <w:t xml:space="preserve"> </w:t>
      </w:r>
      <w:r w:rsidRPr="0074387A">
        <w:t>БИЗНЕСА,</w:t>
      </w:r>
      <w:r>
        <w:t xml:space="preserve"> </w:t>
      </w:r>
      <w:r w:rsidRPr="0074387A">
        <w:t>ЭКОНОМИКИ</w:t>
      </w:r>
      <w:r>
        <w:t xml:space="preserve"> </w:t>
      </w:r>
      <w:r w:rsidRPr="0074387A">
        <w:t>И</w:t>
      </w:r>
      <w:r>
        <w:t xml:space="preserve"> </w:t>
      </w:r>
      <w:r w:rsidRPr="0074387A">
        <w:t>УПРАВЛЕНИЯ</w:t>
      </w:r>
    </w:p>
    <w:p w:rsidR="00B60624" w:rsidRPr="0074387A" w:rsidRDefault="00B60624" w:rsidP="00B60624">
      <w:pPr>
        <w:spacing w:after="120"/>
        <w:jc w:val="center"/>
      </w:pPr>
      <w:r w:rsidRPr="0074387A">
        <w:t>КАФЕДРА</w:t>
      </w:r>
      <w:r>
        <w:t xml:space="preserve"> </w:t>
      </w:r>
      <w:r w:rsidRPr="0074387A">
        <w:t>ЭКОНОМИКИ</w:t>
      </w:r>
      <w:r>
        <w:t xml:space="preserve"> </w:t>
      </w:r>
      <w:r w:rsidRPr="0074387A">
        <w:t>И</w:t>
      </w:r>
      <w:r>
        <w:t xml:space="preserve"> </w:t>
      </w:r>
      <w:r w:rsidRPr="0074387A">
        <w:t>УПРАВЛЕНИЯ</w:t>
      </w:r>
    </w:p>
    <w:p w:rsidR="00A62E75" w:rsidRPr="00B60624" w:rsidRDefault="00A62E75" w:rsidP="00A62E75">
      <w:pPr>
        <w:jc w:val="center"/>
        <w:rPr>
          <w:bCs/>
        </w:rPr>
      </w:pPr>
      <w:r w:rsidRPr="00B60624">
        <w:rPr>
          <w:bCs/>
        </w:rPr>
        <w:t>Отзыв</w:t>
      </w:r>
    </w:p>
    <w:p w:rsidR="0031089B" w:rsidRPr="00B60624" w:rsidRDefault="00A62E75" w:rsidP="0031089B">
      <w:pPr>
        <w:widowControl w:val="0"/>
        <w:jc w:val="center"/>
      </w:pPr>
      <w:r w:rsidRPr="00B60624">
        <w:rPr>
          <w:bCs/>
        </w:rPr>
        <w:t>руководителя</w:t>
      </w:r>
      <w:r w:rsidR="00B47CE9" w:rsidRPr="00B60624">
        <w:rPr>
          <w:bCs/>
        </w:rPr>
        <w:t xml:space="preserve"> </w:t>
      </w:r>
      <w:r w:rsidRPr="00B60624">
        <w:rPr>
          <w:bCs/>
        </w:rPr>
        <w:t>практики</w:t>
      </w:r>
      <w:r w:rsidR="00B47CE9" w:rsidRPr="00B60624">
        <w:rPr>
          <w:bCs/>
        </w:rPr>
        <w:t xml:space="preserve"> </w:t>
      </w:r>
      <w:r w:rsidR="000078F4" w:rsidRPr="00B60624">
        <w:t>ООО</w:t>
      </w:r>
      <w:r w:rsidR="00B47CE9" w:rsidRPr="00B60624">
        <w:t xml:space="preserve"> </w:t>
      </w:r>
      <w:r w:rsidR="000078F4" w:rsidRPr="00B60624">
        <w:t>«Алфавит</w:t>
      </w:r>
      <w:r w:rsidR="00B47CE9" w:rsidRPr="00B60624">
        <w:t xml:space="preserve"> </w:t>
      </w:r>
      <w:r w:rsidR="000078F4" w:rsidRPr="00B60624">
        <w:t>вкуса»</w:t>
      </w:r>
      <w:r w:rsidR="00B47CE9" w:rsidRPr="00B60624">
        <w:t xml:space="preserve">  </w:t>
      </w:r>
      <w:r w:rsidRPr="00B60624">
        <w:rPr>
          <w:bCs/>
        </w:rPr>
        <w:t>на</w:t>
      </w:r>
      <w:r w:rsidR="00B47CE9" w:rsidRPr="00B60624">
        <w:rPr>
          <w:bCs/>
        </w:rPr>
        <w:t xml:space="preserve"> </w:t>
      </w:r>
      <w:r w:rsidRPr="00B60624">
        <w:rPr>
          <w:bCs/>
        </w:rPr>
        <w:t>студента</w:t>
      </w:r>
      <w:r w:rsidR="00B47CE9" w:rsidRPr="00B60624">
        <w:rPr>
          <w:bCs/>
        </w:rPr>
        <w:t xml:space="preserve"> </w:t>
      </w:r>
      <w:r w:rsidRPr="00B60624">
        <w:rPr>
          <w:bCs/>
        </w:rPr>
        <w:t>гр.</w:t>
      </w:r>
      <w:r w:rsidR="00B47CE9" w:rsidRPr="00B60624">
        <w:t xml:space="preserve"> </w:t>
      </w:r>
      <w:r w:rsidR="00390E28" w:rsidRPr="00B60624">
        <w:t>ВБМН-23-БЗ1</w:t>
      </w:r>
    </w:p>
    <w:p w:rsidR="00A62E75" w:rsidRPr="00B60624" w:rsidRDefault="00B60624" w:rsidP="00B56B04">
      <w:pPr>
        <w:jc w:val="center"/>
      </w:pPr>
      <w:r w:rsidRPr="00B60624">
        <w:rPr>
          <w:rFonts w:eastAsiaTheme="minorHAnsi"/>
        </w:rPr>
        <w:t>Штарк Дмитрия Вадимовича</w:t>
      </w:r>
      <w:r w:rsidRPr="00B60624">
        <w:t xml:space="preserve"> </w:t>
      </w:r>
      <w:r w:rsidR="00A62E75" w:rsidRPr="00B60624">
        <w:t>по</w:t>
      </w:r>
      <w:r w:rsidR="00B47CE9" w:rsidRPr="00B60624">
        <w:t xml:space="preserve"> </w:t>
      </w:r>
      <w:r w:rsidR="00A62E75" w:rsidRPr="00B60624">
        <w:t>итогам</w:t>
      </w:r>
      <w:r w:rsidR="00B47CE9" w:rsidRPr="00B60624">
        <w:t xml:space="preserve"> </w:t>
      </w:r>
      <w:r w:rsidR="00A62E75" w:rsidRPr="00B60624">
        <w:t>выполнения</w:t>
      </w:r>
      <w:r w:rsidR="00B47CE9" w:rsidRPr="00B60624">
        <w:t xml:space="preserve"> </w:t>
      </w:r>
      <w:r w:rsidR="00A62E75" w:rsidRPr="00B60624">
        <w:t>отчета</w:t>
      </w:r>
    </w:p>
    <w:p w:rsidR="00A62E75" w:rsidRDefault="00A62E75" w:rsidP="00A62E75">
      <w:pPr>
        <w:ind w:hanging="142"/>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72"/>
        <w:gridCol w:w="1133"/>
        <w:gridCol w:w="1949"/>
      </w:tblGrid>
      <w:tr w:rsidR="00A62E75" w:rsidRPr="00CB63D4" w:rsidTr="00EF5B82">
        <w:trPr>
          <w:trHeight w:val="216"/>
        </w:trPr>
        <w:tc>
          <w:tcPr>
            <w:tcW w:w="3436" w:type="pct"/>
            <w:vAlign w:val="center"/>
            <w:hideMark/>
          </w:tcPr>
          <w:p w:rsidR="00A62E75" w:rsidRPr="00B85011" w:rsidRDefault="00A62E75" w:rsidP="00EF5B82">
            <w:pPr>
              <w:jc w:val="center"/>
              <w:rPr>
                <w:bCs/>
                <w:iCs/>
                <w:sz w:val="20"/>
                <w:szCs w:val="20"/>
              </w:rPr>
            </w:pPr>
            <w:r w:rsidRPr="00B85011">
              <w:rPr>
                <w:bCs/>
                <w:iCs/>
                <w:sz w:val="20"/>
                <w:szCs w:val="20"/>
              </w:rPr>
              <w:t>Критерий</w:t>
            </w:r>
            <w:r w:rsidR="00B47CE9">
              <w:rPr>
                <w:bCs/>
                <w:iCs/>
                <w:sz w:val="20"/>
                <w:szCs w:val="20"/>
              </w:rPr>
              <w:t xml:space="preserve"> </w:t>
            </w:r>
            <w:r w:rsidRPr="00B85011">
              <w:rPr>
                <w:bCs/>
                <w:iCs/>
                <w:sz w:val="20"/>
                <w:szCs w:val="20"/>
              </w:rPr>
              <w:t>оценивания</w:t>
            </w:r>
          </w:p>
        </w:tc>
        <w:tc>
          <w:tcPr>
            <w:tcW w:w="575" w:type="pct"/>
            <w:vAlign w:val="center"/>
            <w:hideMark/>
          </w:tcPr>
          <w:p w:rsidR="00A62E75" w:rsidRPr="00B85011" w:rsidRDefault="00A62E75" w:rsidP="00EF5B82">
            <w:pPr>
              <w:jc w:val="center"/>
              <w:rPr>
                <w:bCs/>
                <w:iCs/>
                <w:sz w:val="20"/>
                <w:szCs w:val="20"/>
              </w:rPr>
            </w:pPr>
            <w:r w:rsidRPr="00B85011">
              <w:rPr>
                <w:bCs/>
                <w:iCs/>
                <w:sz w:val="20"/>
                <w:szCs w:val="20"/>
              </w:rPr>
              <w:t>Код</w:t>
            </w:r>
            <w:r w:rsidR="00B47CE9">
              <w:rPr>
                <w:bCs/>
                <w:iCs/>
                <w:sz w:val="20"/>
                <w:szCs w:val="20"/>
              </w:rPr>
              <w:t xml:space="preserve"> </w:t>
            </w:r>
            <w:r w:rsidRPr="00B85011">
              <w:rPr>
                <w:bCs/>
                <w:iCs/>
                <w:sz w:val="20"/>
                <w:szCs w:val="20"/>
              </w:rPr>
              <w:t>компетенции</w:t>
            </w:r>
          </w:p>
        </w:tc>
        <w:tc>
          <w:tcPr>
            <w:tcW w:w="989" w:type="pct"/>
            <w:vAlign w:val="center"/>
            <w:hideMark/>
          </w:tcPr>
          <w:p w:rsidR="00A62E75" w:rsidRPr="00B85011" w:rsidRDefault="00A62E75" w:rsidP="00EF5B82">
            <w:pPr>
              <w:jc w:val="center"/>
              <w:rPr>
                <w:bCs/>
                <w:iCs/>
                <w:sz w:val="20"/>
                <w:szCs w:val="20"/>
              </w:rPr>
            </w:pPr>
            <w:r w:rsidRPr="00B85011">
              <w:rPr>
                <w:bCs/>
                <w:iCs/>
                <w:sz w:val="20"/>
                <w:szCs w:val="20"/>
              </w:rPr>
              <w:t>Уровень</w:t>
            </w:r>
            <w:r w:rsidR="00B47CE9">
              <w:rPr>
                <w:bCs/>
                <w:iCs/>
                <w:sz w:val="20"/>
                <w:szCs w:val="20"/>
              </w:rPr>
              <w:t xml:space="preserve"> </w:t>
            </w:r>
            <w:r w:rsidRPr="00B85011">
              <w:rPr>
                <w:bCs/>
                <w:iCs/>
                <w:sz w:val="20"/>
                <w:szCs w:val="20"/>
              </w:rPr>
              <w:t>сформированности</w:t>
            </w:r>
            <w:r w:rsidR="00B47CE9">
              <w:rPr>
                <w:bCs/>
                <w:iCs/>
                <w:sz w:val="20"/>
                <w:szCs w:val="20"/>
              </w:rPr>
              <w:t xml:space="preserve"> </w:t>
            </w:r>
            <w:r w:rsidRPr="00B85011">
              <w:rPr>
                <w:bCs/>
                <w:iCs/>
                <w:sz w:val="20"/>
                <w:szCs w:val="20"/>
              </w:rPr>
              <w:t>компетенции</w:t>
            </w:r>
          </w:p>
        </w:tc>
      </w:tr>
      <w:tr w:rsidR="00A62E75" w:rsidRPr="00CB63D4" w:rsidTr="00EF5B82">
        <w:tc>
          <w:tcPr>
            <w:tcW w:w="3436" w:type="pct"/>
            <w:vAlign w:val="center"/>
            <w:hideMark/>
          </w:tcPr>
          <w:p w:rsidR="00A62E75" w:rsidRPr="00B85011" w:rsidRDefault="00A62E75" w:rsidP="00EF5B82">
            <w:pPr>
              <w:rPr>
                <w:sz w:val="20"/>
                <w:szCs w:val="20"/>
              </w:rPr>
            </w:pPr>
            <w:r w:rsidRPr="00B85011">
              <w:rPr>
                <w:sz w:val="20"/>
                <w:szCs w:val="20"/>
              </w:rPr>
              <w:t>Знание</w:t>
            </w:r>
            <w:r w:rsidR="00B47CE9">
              <w:rPr>
                <w:sz w:val="20"/>
                <w:szCs w:val="20"/>
              </w:rPr>
              <w:t xml:space="preserve"> </w:t>
            </w:r>
            <w:r w:rsidRPr="00B85011">
              <w:rPr>
                <w:sz w:val="20"/>
                <w:szCs w:val="20"/>
              </w:rPr>
              <w:t>и</w:t>
            </w:r>
            <w:r w:rsidR="00B47CE9">
              <w:rPr>
                <w:sz w:val="20"/>
                <w:szCs w:val="20"/>
              </w:rPr>
              <w:t xml:space="preserve"> </w:t>
            </w:r>
            <w:r w:rsidRPr="00B85011">
              <w:rPr>
                <w:sz w:val="20"/>
                <w:szCs w:val="20"/>
              </w:rPr>
              <w:t>соблюдение</w:t>
            </w:r>
            <w:r w:rsidR="00B47CE9">
              <w:rPr>
                <w:sz w:val="20"/>
                <w:szCs w:val="20"/>
              </w:rPr>
              <w:t xml:space="preserve"> </w:t>
            </w:r>
            <w:r w:rsidRPr="00B85011">
              <w:rPr>
                <w:sz w:val="20"/>
                <w:szCs w:val="20"/>
              </w:rPr>
              <w:t>правил</w:t>
            </w:r>
            <w:r w:rsidR="00B47CE9">
              <w:rPr>
                <w:sz w:val="20"/>
                <w:szCs w:val="20"/>
              </w:rPr>
              <w:t xml:space="preserve"> </w:t>
            </w:r>
            <w:r w:rsidRPr="00B85011">
              <w:rPr>
                <w:sz w:val="20"/>
                <w:szCs w:val="20"/>
              </w:rPr>
              <w:t>внутреннего</w:t>
            </w:r>
            <w:r w:rsidR="00B47CE9">
              <w:rPr>
                <w:sz w:val="20"/>
                <w:szCs w:val="20"/>
              </w:rPr>
              <w:t xml:space="preserve"> </w:t>
            </w:r>
            <w:r w:rsidRPr="00B85011">
              <w:rPr>
                <w:sz w:val="20"/>
                <w:szCs w:val="20"/>
              </w:rPr>
              <w:t>распорядка,</w:t>
            </w:r>
            <w:r w:rsidR="00B47CE9">
              <w:rPr>
                <w:sz w:val="20"/>
                <w:szCs w:val="20"/>
              </w:rPr>
              <w:t xml:space="preserve"> </w:t>
            </w:r>
            <w:r w:rsidRPr="00B85011">
              <w:rPr>
                <w:sz w:val="20"/>
                <w:szCs w:val="20"/>
              </w:rPr>
              <w:t>Устава</w:t>
            </w:r>
            <w:r w:rsidR="00B47CE9">
              <w:rPr>
                <w:sz w:val="20"/>
                <w:szCs w:val="20"/>
              </w:rPr>
              <w:t xml:space="preserve"> </w:t>
            </w:r>
            <w:r w:rsidRPr="00B85011">
              <w:rPr>
                <w:sz w:val="20"/>
                <w:szCs w:val="20"/>
              </w:rPr>
              <w:t>организации,</w:t>
            </w:r>
            <w:r w:rsidR="00B47CE9">
              <w:rPr>
                <w:sz w:val="20"/>
                <w:szCs w:val="20"/>
              </w:rPr>
              <w:t xml:space="preserve"> </w:t>
            </w:r>
            <w:r w:rsidRPr="00B85011">
              <w:rPr>
                <w:sz w:val="20"/>
                <w:szCs w:val="20"/>
              </w:rPr>
              <w:t>своевременное</w:t>
            </w:r>
            <w:r w:rsidR="00B47CE9">
              <w:rPr>
                <w:sz w:val="20"/>
                <w:szCs w:val="20"/>
              </w:rPr>
              <w:t xml:space="preserve"> </w:t>
            </w:r>
            <w:r w:rsidRPr="00B85011">
              <w:rPr>
                <w:sz w:val="20"/>
                <w:szCs w:val="20"/>
              </w:rPr>
              <w:t>выполнение</w:t>
            </w:r>
            <w:r w:rsidR="00B47CE9">
              <w:rPr>
                <w:sz w:val="20"/>
                <w:szCs w:val="20"/>
              </w:rPr>
              <w:t xml:space="preserve"> </w:t>
            </w:r>
            <w:r w:rsidRPr="00B85011">
              <w:rPr>
                <w:sz w:val="20"/>
                <w:szCs w:val="20"/>
              </w:rPr>
              <w:t>распоряжений</w:t>
            </w:r>
            <w:r w:rsidR="00B47CE9">
              <w:rPr>
                <w:sz w:val="20"/>
                <w:szCs w:val="20"/>
              </w:rPr>
              <w:t xml:space="preserve"> </w:t>
            </w:r>
            <w:r w:rsidRPr="00B85011">
              <w:rPr>
                <w:sz w:val="20"/>
                <w:szCs w:val="20"/>
              </w:rPr>
              <w:t>руководителя</w:t>
            </w:r>
          </w:p>
        </w:tc>
        <w:tc>
          <w:tcPr>
            <w:tcW w:w="575" w:type="pct"/>
            <w:hideMark/>
          </w:tcPr>
          <w:p w:rsidR="00A62E75" w:rsidRPr="00B85011" w:rsidRDefault="00A62E75" w:rsidP="00EF5B82">
            <w:pPr>
              <w:jc w:val="center"/>
              <w:rPr>
                <w:sz w:val="20"/>
                <w:szCs w:val="20"/>
              </w:rPr>
            </w:pPr>
            <w:r w:rsidRPr="00B85011">
              <w:rPr>
                <w:sz w:val="20"/>
                <w:szCs w:val="20"/>
              </w:rPr>
              <w:t>ОК-5</w:t>
            </w:r>
          </w:p>
        </w:tc>
        <w:tc>
          <w:tcPr>
            <w:tcW w:w="989" w:type="pct"/>
          </w:tcPr>
          <w:p w:rsidR="00A62E75" w:rsidRPr="00B85011" w:rsidRDefault="00A62E75" w:rsidP="00EF5B82">
            <w:pPr>
              <w:jc w:val="center"/>
              <w:rPr>
                <w:sz w:val="20"/>
                <w:szCs w:val="20"/>
              </w:rPr>
            </w:pPr>
            <w:r w:rsidRPr="00B85011">
              <w:rPr>
                <w:sz w:val="20"/>
                <w:szCs w:val="20"/>
              </w:rPr>
              <w:t>Пороговый</w:t>
            </w:r>
          </w:p>
        </w:tc>
      </w:tr>
      <w:tr w:rsidR="00A62E75" w:rsidRPr="00CB63D4" w:rsidTr="00EF5B82">
        <w:tc>
          <w:tcPr>
            <w:tcW w:w="3436" w:type="pct"/>
            <w:hideMark/>
          </w:tcPr>
          <w:p w:rsidR="00A62E75" w:rsidRPr="00B85011" w:rsidRDefault="00A62E75" w:rsidP="00EF5B82">
            <w:pPr>
              <w:rPr>
                <w:sz w:val="20"/>
                <w:szCs w:val="20"/>
              </w:rPr>
            </w:pPr>
            <w:r w:rsidRPr="00B85011">
              <w:rPr>
                <w:sz w:val="20"/>
                <w:szCs w:val="20"/>
              </w:rPr>
              <w:t>Своевременность</w:t>
            </w:r>
            <w:r w:rsidR="00B47CE9">
              <w:rPr>
                <w:sz w:val="20"/>
                <w:szCs w:val="20"/>
              </w:rPr>
              <w:t xml:space="preserve"> </w:t>
            </w:r>
            <w:r w:rsidRPr="00B85011">
              <w:rPr>
                <w:sz w:val="20"/>
                <w:szCs w:val="20"/>
              </w:rPr>
              <w:t>выполнения</w:t>
            </w:r>
            <w:r w:rsidR="00B47CE9">
              <w:rPr>
                <w:sz w:val="20"/>
                <w:szCs w:val="20"/>
              </w:rPr>
              <w:t xml:space="preserve"> </w:t>
            </w:r>
            <w:r w:rsidRPr="00B85011">
              <w:rPr>
                <w:sz w:val="20"/>
                <w:szCs w:val="20"/>
              </w:rPr>
              <w:t>плановых</w:t>
            </w:r>
            <w:r w:rsidR="00B47CE9">
              <w:rPr>
                <w:sz w:val="20"/>
                <w:szCs w:val="20"/>
              </w:rPr>
              <w:t xml:space="preserve"> </w:t>
            </w:r>
            <w:r w:rsidRPr="00B85011">
              <w:rPr>
                <w:sz w:val="20"/>
                <w:szCs w:val="20"/>
              </w:rPr>
              <w:t>мероприятий</w:t>
            </w:r>
          </w:p>
        </w:tc>
        <w:tc>
          <w:tcPr>
            <w:tcW w:w="575" w:type="pct"/>
            <w:hideMark/>
          </w:tcPr>
          <w:p w:rsidR="00A62E75" w:rsidRPr="00B85011" w:rsidRDefault="00A62E75" w:rsidP="00EF5B82">
            <w:pPr>
              <w:jc w:val="center"/>
              <w:rPr>
                <w:sz w:val="20"/>
                <w:szCs w:val="20"/>
              </w:rPr>
            </w:pPr>
            <w:r w:rsidRPr="00B85011">
              <w:rPr>
                <w:sz w:val="20"/>
                <w:szCs w:val="20"/>
              </w:rPr>
              <w:t>ОК-6</w:t>
            </w:r>
          </w:p>
        </w:tc>
        <w:tc>
          <w:tcPr>
            <w:tcW w:w="989" w:type="pct"/>
          </w:tcPr>
          <w:p w:rsidR="00A62E75" w:rsidRPr="00B85011" w:rsidRDefault="00A62E75" w:rsidP="00EF5B82">
            <w:pPr>
              <w:jc w:val="center"/>
              <w:rPr>
                <w:sz w:val="20"/>
                <w:szCs w:val="20"/>
              </w:rPr>
            </w:pPr>
            <w:r w:rsidRPr="00B85011">
              <w:rPr>
                <w:sz w:val="20"/>
                <w:szCs w:val="20"/>
              </w:rPr>
              <w:t>Пороговый</w:t>
            </w:r>
          </w:p>
        </w:tc>
      </w:tr>
      <w:tr w:rsidR="00A62E75" w:rsidRPr="00CB63D4" w:rsidTr="00EF5B82">
        <w:trPr>
          <w:trHeight w:val="531"/>
        </w:trPr>
        <w:tc>
          <w:tcPr>
            <w:tcW w:w="3436" w:type="pct"/>
          </w:tcPr>
          <w:p w:rsidR="00A62E75" w:rsidRPr="00B85011" w:rsidRDefault="00A62E75" w:rsidP="00EF5B82">
            <w:pPr>
              <w:rPr>
                <w:sz w:val="20"/>
                <w:szCs w:val="20"/>
              </w:rPr>
            </w:pPr>
            <w:r w:rsidRPr="00B85011">
              <w:rPr>
                <w:sz w:val="20"/>
                <w:szCs w:val="20"/>
              </w:rPr>
              <w:t>Отсутствие</w:t>
            </w:r>
            <w:r w:rsidR="00B47CE9">
              <w:rPr>
                <w:sz w:val="20"/>
                <w:szCs w:val="20"/>
              </w:rPr>
              <w:t xml:space="preserve"> </w:t>
            </w:r>
            <w:r w:rsidRPr="00B85011">
              <w:rPr>
                <w:sz w:val="20"/>
                <w:szCs w:val="20"/>
              </w:rPr>
              <w:t>претензией</w:t>
            </w:r>
            <w:r w:rsidR="00B47CE9">
              <w:rPr>
                <w:sz w:val="20"/>
                <w:szCs w:val="20"/>
              </w:rPr>
              <w:t xml:space="preserve"> </w:t>
            </w:r>
            <w:r w:rsidRPr="00B85011">
              <w:rPr>
                <w:sz w:val="20"/>
                <w:szCs w:val="20"/>
              </w:rPr>
              <w:t>к</w:t>
            </w:r>
            <w:r w:rsidR="00B47CE9">
              <w:rPr>
                <w:sz w:val="20"/>
                <w:szCs w:val="20"/>
              </w:rPr>
              <w:t xml:space="preserve"> </w:t>
            </w:r>
            <w:r w:rsidRPr="00B85011">
              <w:rPr>
                <w:sz w:val="20"/>
                <w:szCs w:val="20"/>
              </w:rPr>
              <w:t>качеству</w:t>
            </w:r>
            <w:r w:rsidR="00B47CE9">
              <w:rPr>
                <w:sz w:val="20"/>
                <w:szCs w:val="20"/>
              </w:rPr>
              <w:t xml:space="preserve"> </w:t>
            </w:r>
            <w:r w:rsidRPr="00B85011">
              <w:rPr>
                <w:sz w:val="20"/>
                <w:szCs w:val="20"/>
              </w:rPr>
              <w:t>выполняемой</w:t>
            </w:r>
            <w:r w:rsidR="00B47CE9">
              <w:rPr>
                <w:sz w:val="20"/>
                <w:szCs w:val="20"/>
              </w:rPr>
              <w:t xml:space="preserve"> </w:t>
            </w:r>
            <w:r w:rsidRPr="00B85011">
              <w:rPr>
                <w:sz w:val="20"/>
                <w:szCs w:val="20"/>
              </w:rPr>
              <w:t>работы,</w:t>
            </w:r>
            <w:r w:rsidR="00B47CE9">
              <w:rPr>
                <w:sz w:val="20"/>
                <w:szCs w:val="20"/>
              </w:rPr>
              <w:t xml:space="preserve"> </w:t>
            </w:r>
            <w:r w:rsidRPr="00B85011">
              <w:rPr>
                <w:sz w:val="20"/>
                <w:szCs w:val="20"/>
              </w:rPr>
              <w:t>отсутствие</w:t>
            </w:r>
            <w:r w:rsidR="00B47CE9">
              <w:rPr>
                <w:sz w:val="20"/>
                <w:szCs w:val="20"/>
              </w:rPr>
              <w:t xml:space="preserve"> </w:t>
            </w:r>
            <w:r w:rsidRPr="00B85011">
              <w:rPr>
                <w:sz w:val="20"/>
                <w:szCs w:val="20"/>
              </w:rPr>
              <w:t>конфликта</w:t>
            </w:r>
            <w:r w:rsidR="00B47CE9">
              <w:rPr>
                <w:sz w:val="20"/>
                <w:szCs w:val="20"/>
              </w:rPr>
              <w:t xml:space="preserve"> </w:t>
            </w:r>
            <w:r w:rsidRPr="00B85011">
              <w:rPr>
                <w:sz w:val="20"/>
                <w:szCs w:val="20"/>
              </w:rPr>
              <w:t>интересов</w:t>
            </w:r>
            <w:r w:rsidR="00B47CE9">
              <w:rPr>
                <w:sz w:val="20"/>
                <w:szCs w:val="20"/>
              </w:rPr>
              <w:t xml:space="preserve"> </w:t>
            </w:r>
            <w:r w:rsidRPr="00B85011">
              <w:rPr>
                <w:sz w:val="20"/>
                <w:szCs w:val="20"/>
              </w:rPr>
              <w:t>в</w:t>
            </w:r>
            <w:r w:rsidR="00B47CE9">
              <w:rPr>
                <w:sz w:val="20"/>
                <w:szCs w:val="20"/>
              </w:rPr>
              <w:t xml:space="preserve"> </w:t>
            </w:r>
            <w:r w:rsidRPr="00B85011">
              <w:rPr>
                <w:sz w:val="20"/>
                <w:szCs w:val="20"/>
              </w:rPr>
              <w:t>коллективе</w:t>
            </w:r>
            <w:r w:rsidR="00B47CE9">
              <w:rPr>
                <w:sz w:val="20"/>
                <w:szCs w:val="20"/>
              </w:rPr>
              <w:t xml:space="preserve"> </w:t>
            </w:r>
            <w:r w:rsidRPr="00B85011">
              <w:rPr>
                <w:sz w:val="20"/>
                <w:szCs w:val="20"/>
              </w:rPr>
              <w:t>(группе)</w:t>
            </w:r>
          </w:p>
        </w:tc>
        <w:tc>
          <w:tcPr>
            <w:tcW w:w="575" w:type="pct"/>
          </w:tcPr>
          <w:p w:rsidR="00A62E75" w:rsidRPr="00B85011" w:rsidRDefault="00A62E75" w:rsidP="00EF5B82">
            <w:pPr>
              <w:jc w:val="center"/>
              <w:rPr>
                <w:sz w:val="20"/>
                <w:szCs w:val="20"/>
              </w:rPr>
            </w:pPr>
            <w:r w:rsidRPr="00B85011">
              <w:rPr>
                <w:sz w:val="20"/>
                <w:szCs w:val="20"/>
              </w:rPr>
              <w:t>ПК-1</w:t>
            </w:r>
          </w:p>
        </w:tc>
        <w:tc>
          <w:tcPr>
            <w:tcW w:w="989" w:type="pct"/>
          </w:tcPr>
          <w:p w:rsidR="00A62E75" w:rsidRPr="00B85011" w:rsidRDefault="00A62E75" w:rsidP="00EF5B82">
            <w:pPr>
              <w:jc w:val="center"/>
              <w:rPr>
                <w:sz w:val="20"/>
                <w:szCs w:val="20"/>
              </w:rPr>
            </w:pPr>
            <w:r w:rsidRPr="00B85011">
              <w:rPr>
                <w:sz w:val="20"/>
                <w:szCs w:val="20"/>
              </w:rPr>
              <w:t>Пороговый</w:t>
            </w:r>
          </w:p>
          <w:p w:rsidR="00A62E75" w:rsidRPr="00B85011" w:rsidRDefault="00A62E75" w:rsidP="00EF5B82">
            <w:pPr>
              <w:jc w:val="center"/>
              <w:rPr>
                <w:sz w:val="20"/>
                <w:szCs w:val="20"/>
              </w:rPr>
            </w:pPr>
          </w:p>
        </w:tc>
      </w:tr>
    </w:tbl>
    <w:p w:rsidR="00A62E75" w:rsidRDefault="00A62E75" w:rsidP="00A62E75"/>
    <w:tbl>
      <w:tblPr>
        <w:tblW w:w="949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40"/>
        <w:gridCol w:w="7677"/>
        <w:gridCol w:w="709"/>
        <w:gridCol w:w="567"/>
      </w:tblGrid>
      <w:tr w:rsidR="00A62E75" w:rsidRPr="00BD0B6C" w:rsidTr="00EF5B82">
        <w:trPr>
          <w:trHeight w:val="420"/>
        </w:trPr>
        <w:tc>
          <w:tcPr>
            <w:tcW w:w="540" w:type="dxa"/>
            <w:vAlign w:val="bottom"/>
          </w:tcPr>
          <w:p w:rsidR="00A62E75" w:rsidRPr="00B85011" w:rsidRDefault="00A62E75" w:rsidP="00EF5B82">
            <w:pPr>
              <w:rPr>
                <w:sz w:val="20"/>
                <w:szCs w:val="20"/>
              </w:rPr>
            </w:pPr>
            <w:r w:rsidRPr="00B85011">
              <w:rPr>
                <w:sz w:val="20"/>
                <w:szCs w:val="20"/>
              </w:rPr>
              <w:t>№</w:t>
            </w:r>
          </w:p>
        </w:tc>
        <w:tc>
          <w:tcPr>
            <w:tcW w:w="7677" w:type="dxa"/>
            <w:vAlign w:val="bottom"/>
          </w:tcPr>
          <w:p w:rsidR="00A62E75" w:rsidRPr="00B85011" w:rsidRDefault="00A62E75" w:rsidP="00EF5B82">
            <w:pPr>
              <w:rPr>
                <w:sz w:val="20"/>
                <w:szCs w:val="20"/>
              </w:rPr>
            </w:pPr>
            <w:r w:rsidRPr="00B85011">
              <w:rPr>
                <w:sz w:val="20"/>
                <w:szCs w:val="20"/>
              </w:rPr>
              <w:t>Вопросы</w:t>
            </w:r>
          </w:p>
        </w:tc>
        <w:tc>
          <w:tcPr>
            <w:tcW w:w="709" w:type="dxa"/>
            <w:vAlign w:val="bottom"/>
          </w:tcPr>
          <w:p w:rsidR="00A62E75" w:rsidRPr="00B85011" w:rsidRDefault="00A62E75" w:rsidP="00EF5B82">
            <w:pPr>
              <w:rPr>
                <w:sz w:val="20"/>
                <w:szCs w:val="20"/>
              </w:rPr>
            </w:pPr>
            <w:r w:rsidRPr="00B85011">
              <w:rPr>
                <w:sz w:val="20"/>
                <w:szCs w:val="20"/>
              </w:rPr>
              <w:t>Да</w:t>
            </w:r>
          </w:p>
        </w:tc>
        <w:tc>
          <w:tcPr>
            <w:tcW w:w="567" w:type="dxa"/>
            <w:vAlign w:val="bottom"/>
          </w:tcPr>
          <w:p w:rsidR="00A62E75" w:rsidRPr="00B85011" w:rsidRDefault="00A62E75" w:rsidP="00EF5B82">
            <w:pPr>
              <w:rPr>
                <w:sz w:val="20"/>
                <w:szCs w:val="20"/>
              </w:rPr>
            </w:pPr>
            <w:r w:rsidRPr="00B85011">
              <w:rPr>
                <w:sz w:val="20"/>
                <w:szCs w:val="20"/>
              </w:rPr>
              <w:t>Нет</w:t>
            </w:r>
          </w:p>
        </w:tc>
      </w:tr>
      <w:tr w:rsidR="00A62E75" w:rsidRPr="00BD0B6C" w:rsidTr="00EF5B82">
        <w:trPr>
          <w:trHeight w:val="326"/>
        </w:trPr>
        <w:tc>
          <w:tcPr>
            <w:tcW w:w="540" w:type="dxa"/>
          </w:tcPr>
          <w:p w:rsidR="00A62E75" w:rsidRPr="00B85011" w:rsidRDefault="00A62E75" w:rsidP="00EF5B82">
            <w:pPr>
              <w:rPr>
                <w:sz w:val="20"/>
                <w:szCs w:val="20"/>
              </w:rPr>
            </w:pPr>
            <w:r w:rsidRPr="00B85011">
              <w:rPr>
                <w:sz w:val="20"/>
                <w:szCs w:val="20"/>
              </w:rPr>
              <w:t>1.</w:t>
            </w:r>
          </w:p>
        </w:tc>
        <w:tc>
          <w:tcPr>
            <w:tcW w:w="7677" w:type="dxa"/>
          </w:tcPr>
          <w:p w:rsidR="00A62E75" w:rsidRPr="00B85011" w:rsidRDefault="00A62E75" w:rsidP="00EF5B82">
            <w:pPr>
              <w:rPr>
                <w:sz w:val="20"/>
                <w:szCs w:val="20"/>
              </w:rPr>
            </w:pPr>
            <w:r w:rsidRPr="00B85011">
              <w:rPr>
                <w:sz w:val="20"/>
                <w:szCs w:val="20"/>
              </w:rPr>
              <w:t>Адаптировался</w:t>
            </w:r>
            <w:r w:rsidR="00B47CE9">
              <w:rPr>
                <w:sz w:val="20"/>
                <w:szCs w:val="20"/>
              </w:rPr>
              <w:t xml:space="preserve"> </w:t>
            </w:r>
            <w:r w:rsidRPr="00B85011">
              <w:rPr>
                <w:sz w:val="20"/>
                <w:szCs w:val="20"/>
              </w:rPr>
              <w:t>ли</w:t>
            </w:r>
            <w:r w:rsidR="00B47CE9">
              <w:rPr>
                <w:sz w:val="20"/>
                <w:szCs w:val="20"/>
              </w:rPr>
              <w:t xml:space="preserve"> </w:t>
            </w:r>
            <w:r w:rsidRPr="00B85011">
              <w:rPr>
                <w:sz w:val="20"/>
                <w:szCs w:val="20"/>
              </w:rPr>
              <w:t>студент:</w:t>
            </w:r>
          </w:p>
        </w:tc>
        <w:tc>
          <w:tcPr>
            <w:tcW w:w="709" w:type="dxa"/>
          </w:tcPr>
          <w:p w:rsidR="00A62E75" w:rsidRPr="00B85011" w:rsidRDefault="00A62E75" w:rsidP="00EF5B82">
            <w:pPr>
              <w:rPr>
                <w:b/>
                <w:sz w:val="20"/>
                <w:szCs w:val="20"/>
              </w:rPr>
            </w:pPr>
          </w:p>
        </w:tc>
        <w:tc>
          <w:tcPr>
            <w:tcW w:w="567" w:type="dxa"/>
          </w:tcPr>
          <w:p w:rsidR="00A62E75" w:rsidRPr="00B85011" w:rsidRDefault="00A62E75" w:rsidP="00EF5B82">
            <w:pPr>
              <w:rPr>
                <w:sz w:val="20"/>
                <w:szCs w:val="20"/>
              </w:rPr>
            </w:pPr>
          </w:p>
        </w:tc>
      </w:tr>
      <w:tr w:rsidR="00A62E75" w:rsidRPr="00BD0B6C" w:rsidTr="00EF5B82">
        <w:trPr>
          <w:trHeight w:val="203"/>
        </w:trPr>
        <w:tc>
          <w:tcPr>
            <w:tcW w:w="540" w:type="dxa"/>
          </w:tcPr>
          <w:p w:rsidR="00A62E75" w:rsidRPr="00B85011" w:rsidRDefault="00A62E75" w:rsidP="00EF5B82">
            <w:pPr>
              <w:rPr>
                <w:sz w:val="20"/>
                <w:szCs w:val="20"/>
              </w:rPr>
            </w:pPr>
          </w:p>
        </w:tc>
        <w:tc>
          <w:tcPr>
            <w:tcW w:w="7677" w:type="dxa"/>
          </w:tcPr>
          <w:p w:rsidR="00A62E75" w:rsidRPr="00B85011" w:rsidRDefault="00A62E75" w:rsidP="00EF5B82">
            <w:pPr>
              <w:rPr>
                <w:sz w:val="20"/>
                <w:szCs w:val="20"/>
              </w:rPr>
            </w:pPr>
            <w:r w:rsidRPr="00B85011">
              <w:rPr>
                <w:sz w:val="20"/>
                <w:szCs w:val="20"/>
              </w:rPr>
              <w:t>-</w:t>
            </w:r>
            <w:r w:rsidR="00B47CE9">
              <w:rPr>
                <w:sz w:val="20"/>
                <w:szCs w:val="20"/>
              </w:rPr>
              <w:t xml:space="preserve"> </w:t>
            </w:r>
            <w:r w:rsidRPr="00B85011">
              <w:rPr>
                <w:sz w:val="20"/>
                <w:szCs w:val="20"/>
              </w:rPr>
              <w:t>к</w:t>
            </w:r>
            <w:r w:rsidR="00B47CE9">
              <w:rPr>
                <w:sz w:val="20"/>
                <w:szCs w:val="20"/>
              </w:rPr>
              <w:t xml:space="preserve"> </w:t>
            </w:r>
            <w:r w:rsidRPr="00B85011">
              <w:rPr>
                <w:sz w:val="20"/>
                <w:szCs w:val="20"/>
              </w:rPr>
              <w:t>работе;</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207"/>
        </w:trPr>
        <w:tc>
          <w:tcPr>
            <w:tcW w:w="540" w:type="dxa"/>
          </w:tcPr>
          <w:p w:rsidR="00A62E75" w:rsidRPr="00B85011" w:rsidRDefault="00A62E75" w:rsidP="00EF5B82">
            <w:pPr>
              <w:rPr>
                <w:sz w:val="20"/>
                <w:szCs w:val="20"/>
              </w:rPr>
            </w:pPr>
          </w:p>
        </w:tc>
        <w:tc>
          <w:tcPr>
            <w:tcW w:w="7677" w:type="dxa"/>
          </w:tcPr>
          <w:p w:rsidR="00A62E75" w:rsidRPr="00B85011" w:rsidRDefault="00A62E75" w:rsidP="00EF5B82">
            <w:pPr>
              <w:rPr>
                <w:sz w:val="20"/>
                <w:szCs w:val="20"/>
              </w:rPr>
            </w:pPr>
            <w:r w:rsidRPr="00B85011">
              <w:rPr>
                <w:sz w:val="20"/>
                <w:szCs w:val="20"/>
              </w:rPr>
              <w:t>-</w:t>
            </w:r>
            <w:r w:rsidR="00B47CE9">
              <w:rPr>
                <w:sz w:val="20"/>
                <w:szCs w:val="20"/>
              </w:rPr>
              <w:t xml:space="preserve"> </w:t>
            </w:r>
            <w:r w:rsidRPr="00B85011">
              <w:rPr>
                <w:sz w:val="20"/>
                <w:szCs w:val="20"/>
              </w:rPr>
              <w:t>в</w:t>
            </w:r>
            <w:r w:rsidR="00B47CE9">
              <w:rPr>
                <w:sz w:val="20"/>
                <w:szCs w:val="20"/>
              </w:rPr>
              <w:t xml:space="preserve"> </w:t>
            </w:r>
            <w:r w:rsidRPr="00B85011">
              <w:rPr>
                <w:sz w:val="20"/>
                <w:szCs w:val="20"/>
              </w:rPr>
              <w:t>коллективе;</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211"/>
        </w:trPr>
        <w:tc>
          <w:tcPr>
            <w:tcW w:w="540" w:type="dxa"/>
          </w:tcPr>
          <w:p w:rsidR="00A62E75" w:rsidRPr="00B85011" w:rsidRDefault="00A62E75" w:rsidP="00EF5B82">
            <w:pPr>
              <w:rPr>
                <w:sz w:val="20"/>
                <w:szCs w:val="20"/>
              </w:rPr>
            </w:pPr>
            <w:r w:rsidRPr="00B85011">
              <w:rPr>
                <w:sz w:val="20"/>
                <w:szCs w:val="20"/>
              </w:rPr>
              <w:t>2.</w:t>
            </w:r>
          </w:p>
        </w:tc>
        <w:tc>
          <w:tcPr>
            <w:tcW w:w="7677" w:type="dxa"/>
          </w:tcPr>
          <w:p w:rsidR="00A62E75" w:rsidRPr="00B85011" w:rsidRDefault="00A62E75" w:rsidP="00EF5B82">
            <w:pPr>
              <w:rPr>
                <w:sz w:val="20"/>
                <w:szCs w:val="20"/>
              </w:rPr>
            </w:pPr>
            <w:r w:rsidRPr="00B85011">
              <w:rPr>
                <w:sz w:val="20"/>
                <w:szCs w:val="20"/>
              </w:rPr>
              <w:t>Заслужил</w:t>
            </w:r>
            <w:r w:rsidR="00B47CE9">
              <w:rPr>
                <w:sz w:val="20"/>
                <w:szCs w:val="20"/>
              </w:rPr>
              <w:t xml:space="preserve"> </w:t>
            </w:r>
            <w:r w:rsidRPr="00B85011">
              <w:rPr>
                <w:sz w:val="20"/>
                <w:szCs w:val="20"/>
              </w:rPr>
              <w:t>ли</w:t>
            </w:r>
            <w:r w:rsidR="00B47CE9">
              <w:rPr>
                <w:sz w:val="20"/>
                <w:szCs w:val="20"/>
              </w:rPr>
              <w:t xml:space="preserve"> </w:t>
            </w:r>
            <w:r w:rsidRPr="00B85011">
              <w:rPr>
                <w:sz w:val="20"/>
                <w:szCs w:val="20"/>
              </w:rPr>
              <w:t>он</w:t>
            </w:r>
            <w:r w:rsidR="00B47CE9">
              <w:rPr>
                <w:sz w:val="20"/>
                <w:szCs w:val="20"/>
              </w:rPr>
              <w:t xml:space="preserve"> </w:t>
            </w:r>
            <w:r w:rsidRPr="00B85011">
              <w:rPr>
                <w:sz w:val="20"/>
                <w:szCs w:val="20"/>
              </w:rPr>
              <w:t>уважение</w:t>
            </w:r>
            <w:r w:rsidR="00B47CE9">
              <w:rPr>
                <w:sz w:val="20"/>
                <w:szCs w:val="20"/>
              </w:rPr>
              <w:t xml:space="preserve"> </w:t>
            </w:r>
            <w:r w:rsidRPr="00B85011">
              <w:rPr>
                <w:sz w:val="20"/>
                <w:szCs w:val="20"/>
              </w:rPr>
              <w:t>среди</w:t>
            </w:r>
            <w:r w:rsidR="00B47CE9">
              <w:rPr>
                <w:sz w:val="20"/>
                <w:szCs w:val="20"/>
              </w:rPr>
              <w:t xml:space="preserve"> </w:t>
            </w:r>
            <w:r w:rsidRPr="00B85011">
              <w:rPr>
                <w:sz w:val="20"/>
                <w:szCs w:val="20"/>
              </w:rPr>
              <w:t>коллег?</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215"/>
        </w:trPr>
        <w:tc>
          <w:tcPr>
            <w:tcW w:w="540" w:type="dxa"/>
          </w:tcPr>
          <w:p w:rsidR="00A62E75" w:rsidRPr="00B85011" w:rsidRDefault="00A62E75" w:rsidP="00EF5B82">
            <w:pPr>
              <w:rPr>
                <w:sz w:val="20"/>
                <w:szCs w:val="20"/>
              </w:rPr>
            </w:pPr>
            <w:r w:rsidRPr="00B85011">
              <w:rPr>
                <w:sz w:val="20"/>
                <w:szCs w:val="20"/>
              </w:rPr>
              <w:t>3.</w:t>
            </w:r>
          </w:p>
        </w:tc>
        <w:tc>
          <w:tcPr>
            <w:tcW w:w="7677" w:type="dxa"/>
          </w:tcPr>
          <w:p w:rsidR="00A62E75" w:rsidRPr="00B85011" w:rsidRDefault="00A62E75" w:rsidP="00EF5B82">
            <w:pPr>
              <w:rPr>
                <w:sz w:val="20"/>
                <w:szCs w:val="20"/>
              </w:rPr>
            </w:pPr>
            <w:r w:rsidRPr="00B85011">
              <w:rPr>
                <w:sz w:val="20"/>
                <w:szCs w:val="20"/>
              </w:rPr>
              <w:t>Поручается</w:t>
            </w:r>
            <w:r w:rsidR="00B47CE9">
              <w:rPr>
                <w:sz w:val="20"/>
                <w:szCs w:val="20"/>
              </w:rPr>
              <w:t xml:space="preserve"> </w:t>
            </w:r>
            <w:r w:rsidRPr="00B85011">
              <w:rPr>
                <w:sz w:val="20"/>
                <w:szCs w:val="20"/>
              </w:rPr>
              <w:t>ли</w:t>
            </w:r>
            <w:r w:rsidR="00B47CE9">
              <w:rPr>
                <w:sz w:val="20"/>
                <w:szCs w:val="20"/>
              </w:rPr>
              <w:t xml:space="preserve"> </w:t>
            </w:r>
            <w:r w:rsidRPr="00B85011">
              <w:rPr>
                <w:sz w:val="20"/>
                <w:szCs w:val="20"/>
              </w:rPr>
              <w:t>ему</w:t>
            </w:r>
            <w:r w:rsidR="00B47CE9">
              <w:rPr>
                <w:sz w:val="20"/>
                <w:szCs w:val="20"/>
              </w:rPr>
              <w:t xml:space="preserve"> </w:t>
            </w:r>
            <w:r w:rsidRPr="00B85011">
              <w:rPr>
                <w:sz w:val="20"/>
                <w:szCs w:val="20"/>
              </w:rPr>
              <w:t>самостоятельная</w:t>
            </w:r>
            <w:r w:rsidR="00B47CE9">
              <w:rPr>
                <w:sz w:val="20"/>
                <w:szCs w:val="20"/>
              </w:rPr>
              <w:t xml:space="preserve"> </w:t>
            </w:r>
            <w:r w:rsidRPr="00B85011">
              <w:rPr>
                <w:sz w:val="20"/>
                <w:szCs w:val="20"/>
              </w:rPr>
              <w:t>работа?</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205"/>
        </w:trPr>
        <w:tc>
          <w:tcPr>
            <w:tcW w:w="540" w:type="dxa"/>
          </w:tcPr>
          <w:p w:rsidR="00A62E75" w:rsidRPr="00B85011" w:rsidRDefault="00A62E75" w:rsidP="00EF5B82">
            <w:pPr>
              <w:rPr>
                <w:sz w:val="20"/>
                <w:szCs w:val="20"/>
              </w:rPr>
            </w:pPr>
            <w:r w:rsidRPr="00B85011">
              <w:rPr>
                <w:sz w:val="20"/>
                <w:szCs w:val="20"/>
              </w:rPr>
              <w:t>4.</w:t>
            </w:r>
          </w:p>
        </w:tc>
        <w:tc>
          <w:tcPr>
            <w:tcW w:w="7677" w:type="dxa"/>
          </w:tcPr>
          <w:p w:rsidR="00A62E75" w:rsidRPr="00B85011" w:rsidRDefault="00A62E75" w:rsidP="00EF5B82">
            <w:pPr>
              <w:rPr>
                <w:sz w:val="20"/>
                <w:szCs w:val="20"/>
              </w:rPr>
            </w:pPr>
            <w:r w:rsidRPr="00B85011">
              <w:rPr>
                <w:sz w:val="20"/>
                <w:szCs w:val="20"/>
              </w:rPr>
              <w:t>Справляется</w:t>
            </w:r>
            <w:r w:rsidR="00B47CE9">
              <w:rPr>
                <w:sz w:val="20"/>
                <w:szCs w:val="20"/>
              </w:rPr>
              <w:t xml:space="preserve"> </w:t>
            </w:r>
            <w:r w:rsidRPr="00B85011">
              <w:rPr>
                <w:sz w:val="20"/>
                <w:szCs w:val="20"/>
              </w:rPr>
              <w:t>ли</w:t>
            </w:r>
            <w:r w:rsidR="00B47CE9">
              <w:rPr>
                <w:sz w:val="20"/>
                <w:szCs w:val="20"/>
              </w:rPr>
              <w:t xml:space="preserve"> </w:t>
            </w:r>
            <w:r w:rsidRPr="00B85011">
              <w:rPr>
                <w:sz w:val="20"/>
                <w:szCs w:val="20"/>
              </w:rPr>
              <w:t>он</w:t>
            </w:r>
            <w:r w:rsidR="00B47CE9">
              <w:rPr>
                <w:sz w:val="20"/>
                <w:szCs w:val="20"/>
              </w:rPr>
              <w:t xml:space="preserve"> </w:t>
            </w:r>
            <w:r w:rsidRPr="00B85011">
              <w:rPr>
                <w:sz w:val="20"/>
                <w:szCs w:val="20"/>
              </w:rPr>
              <w:t>с</w:t>
            </w:r>
            <w:r w:rsidR="00B47CE9">
              <w:rPr>
                <w:sz w:val="20"/>
                <w:szCs w:val="20"/>
              </w:rPr>
              <w:t xml:space="preserve"> </w:t>
            </w:r>
            <w:r w:rsidRPr="00B85011">
              <w:rPr>
                <w:sz w:val="20"/>
                <w:szCs w:val="20"/>
              </w:rPr>
              <w:t>порученными</w:t>
            </w:r>
            <w:r w:rsidR="00B47CE9">
              <w:rPr>
                <w:sz w:val="20"/>
                <w:szCs w:val="20"/>
              </w:rPr>
              <w:t xml:space="preserve"> </w:t>
            </w:r>
            <w:r w:rsidRPr="00B85011">
              <w:rPr>
                <w:sz w:val="20"/>
                <w:szCs w:val="20"/>
              </w:rPr>
              <w:t>заданиями</w:t>
            </w:r>
            <w:r w:rsidR="00B47CE9">
              <w:rPr>
                <w:sz w:val="20"/>
                <w:szCs w:val="20"/>
              </w:rPr>
              <w:t xml:space="preserve"> </w:t>
            </w:r>
            <w:r w:rsidRPr="00B85011">
              <w:rPr>
                <w:sz w:val="20"/>
                <w:szCs w:val="20"/>
              </w:rPr>
              <w:t>в</w:t>
            </w:r>
            <w:r w:rsidR="00B47CE9">
              <w:rPr>
                <w:sz w:val="20"/>
                <w:szCs w:val="20"/>
              </w:rPr>
              <w:t xml:space="preserve"> </w:t>
            </w:r>
            <w:r w:rsidRPr="00B85011">
              <w:rPr>
                <w:sz w:val="20"/>
                <w:szCs w:val="20"/>
              </w:rPr>
              <w:t>срок?</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223"/>
        </w:trPr>
        <w:tc>
          <w:tcPr>
            <w:tcW w:w="540" w:type="dxa"/>
          </w:tcPr>
          <w:p w:rsidR="00A62E75" w:rsidRPr="00B85011" w:rsidRDefault="00A62E75" w:rsidP="00EF5B82">
            <w:pPr>
              <w:rPr>
                <w:sz w:val="20"/>
                <w:szCs w:val="20"/>
              </w:rPr>
            </w:pPr>
            <w:r w:rsidRPr="00B85011">
              <w:rPr>
                <w:sz w:val="20"/>
                <w:szCs w:val="20"/>
              </w:rPr>
              <w:t>5.</w:t>
            </w:r>
          </w:p>
        </w:tc>
        <w:tc>
          <w:tcPr>
            <w:tcW w:w="7677" w:type="dxa"/>
          </w:tcPr>
          <w:p w:rsidR="00A62E75" w:rsidRPr="00B85011" w:rsidRDefault="00A62E75" w:rsidP="00EF5B82">
            <w:pPr>
              <w:rPr>
                <w:sz w:val="20"/>
                <w:szCs w:val="20"/>
              </w:rPr>
            </w:pPr>
            <w:r w:rsidRPr="00B85011">
              <w:rPr>
                <w:sz w:val="20"/>
                <w:szCs w:val="20"/>
              </w:rPr>
              <w:t>Проявляет</w:t>
            </w:r>
            <w:r w:rsidR="00B47CE9">
              <w:rPr>
                <w:sz w:val="20"/>
                <w:szCs w:val="20"/>
              </w:rPr>
              <w:t xml:space="preserve"> </w:t>
            </w:r>
            <w:r w:rsidRPr="00B85011">
              <w:rPr>
                <w:sz w:val="20"/>
                <w:szCs w:val="20"/>
              </w:rPr>
              <w:t>ли</w:t>
            </w:r>
            <w:r w:rsidR="00B47CE9">
              <w:rPr>
                <w:sz w:val="20"/>
                <w:szCs w:val="20"/>
              </w:rPr>
              <w:t xml:space="preserve"> </w:t>
            </w:r>
            <w:r w:rsidRPr="00B85011">
              <w:rPr>
                <w:sz w:val="20"/>
                <w:szCs w:val="20"/>
              </w:rPr>
              <w:t>интерес</w:t>
            </w:r>
            <w:r w:rsidR="00B47CE9">
              <w:rPr>
                <w:sz w:val="20"/>
                <w:szCs w:val="20"/>
              </w:rPr>
              <w:t xml:space="preserve"> </w:t>
            </w:r>
            <w:r w:rsidRPr="00B85011">
              <w:rPr>
                <w:sz w:val="20"/>
                <w:szCs w:val="20"/>
              </w:rPr>
              <w:t>к</w:t>
            </w:r>
            <w:r w:rsidR="00B47CE9">
              <w:rPr>
                <w:sz w:val="20"/>
                <w:szCs w:val="20"/>
              </w:rPr>
              <w:t xml:space="preserve"> </w:t>
            </w:r>
            <w:r w:rsidRPr="00B85011">
              <w:rPr>
                <w:sz w:val="20"/>
                <w:szCs w:val="20"/>
              </w:rPr>
              <w:t>порученной</w:t>
            </w:r>
            <w:r w:rsidR="00B47CE9">
              <w:rPr>
                <w:sz w:val="20"/>
                <w:szCs w:val="20"/>
              </w:rPr>
              <w:t xml:space="preserve"> </w:t>
            </w:r>
            <w:r w:rsidRPr="00B85011">
              <w:rPr>
                <w:sz w:val="20"/>
                <w:szCs w:val="20"/>
              </w:rPr>
              <w:t>работе?</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227"/>
        </w:trPr>
        <w:tc>
          <w:tcPr>
            <w:tcW w:w="540" w:type="dxa"/>
          </w:tcPr>
          <w:p w:rsidR="00A62E75" w:rsidRPr="00B85011" w:rsidRDefault="00A62E75" w:rsidP="00EF5B82">
            <w:pPr>
              <w:rPr>
                <w:sz w:val="20"/>
                <w:szCs w:val="20"/>
              </w:rPr>
            </w:pPr>
            <w:r w:rsidRPr="00B85011">
              <w:rPr>
                <w:sz w:val="20"/>
                <w:szCs w:val="20"/>
              </w:rPr>
              <w:t>6.</w:t>
            </w:r>
          </w:p>
        </w:tc>
        <w:tc>
          <w:tcPr>
            <w:tcW w:w="7677" w:type="dxa"/>
          </w:tcPr>
          <w:p w:rsidR="00A62E75" w:rsidRPr="00B85011" w:rsidRDefault="00A62E75" w:rsidP="00EF5B82">
            <w:pPr>
              <w:rPr>
                <w:sz w:val="20"/>
                <w:szCs w:val="20"/>
              </w:rPr>
            </w:pPr>
            <w:r w:rsidRPr="00B85011">
              <w:rPr>
                <w:sz w:val="20"/>
                <w:szCs w:val="20"/>
              </w:rPr>
              <w:t>Конструктивно</w:t>
            </w:r>
            <w:r w:rsidR="00B47CE9">
              <w:rPr>
                <w:sz w:val="20"/>
                <w:szCs w:val="20"/>
              </w:rPr>
              <w:t xml:space="preserve"> </w:t>
            </w:r>
            <w:r w:rsidRPr="00B85011">
              <w:rPr>
                <w:sz w:val="20"/>
                <w:szCs w:val="20"/>
              </w:rPr>
              <w:t>ли</w:t>
            </w:r>
            <w:r w:rsidR="00B47CE9">
              <w:rPr>
                <w:sz w:val="20"/>
                <w:szCs w:val="20"/>
              </w:rPr>
              <w:t xml:space="preserve"> </w:t>
            </w:r>
            <w:r w:rsidRPr="00B85011">
              <w:rPr>
                <w:sz w:val="20"/>
                <w:szCs w:val="20"/>
              </w:rPr>
              <w:t>использует</w:t>
            </w:r>
            <w:r w:rsidR="00B47CE9">
              <w:rPr>
                <w:sz w:val="20"/>
                <w:szCs w:val="20"/>
              </w:rPr>
              <w:t xml:space="preserve"> </w:t>
            </w:r>
            <w:r w:rsidRPr="00B85011">
              <w:rPr>
                <w:sz w:val="20"/>
                <w:szCs w:val="20"/>
              </w:rPr>
              <w:t>рабочее</w:t>
            </w:r>
            <w:r w:rsidR="00B47CE9">
              <w:rPr>
                <w:sz w:val="20"/>
                <w:szCs w:val="20"/>
              </w:rPr>
              <w:t xml:space="preserve"> </w:t>
            </w:r>
            <w:r w:rsidRPr="00B85011">
              <w:rPr>
                <w:sz w:val="20"/>
                <w:szCs w:val="20"/>
              </w:rPr>
              <w:t>время?</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272"/>
        </w:trPr>
        <w:tc>
          <w:tcPr>
            <w:tcW w:w="540" w:type="dxa"/>
          </w:tcPr>
          <w:p w:rsidR="00A62E75" w:rsidRPr="00B85011" w:rsidRDefault="00A62E75" w:rsidP="00EF5B82">
            <w:pPr>
              <w:rPr>
                <w:sz w:val="20"/>
                <w:szCs w:val="20"/>
              </w:rPr>
            </w:pPr>
            <w:r w:rsidRPr="00B85011">
              <w:rPr>
                <w:sz w:val="20"/>
                <w:szCs w:val="20"/>
              </w:rPr>
              <w:t>7.</w:t>
            </w:r>
          </w:p>
        </w:tc>
        <w:tc>
          <w:tcPr>
            <w:tcW w:w="7677" w:type="dxa"/>
          </w:tcPr>
          <w:p w:rsidR="00A62E75" w:rsidRPr="00B85011" w:rsidRDefault="00A62E75" w:rsidP="00EF5B82">
            <w:pPr>
              <w:rPr>
                <w:sz w:val="20"/>
                <w:szCs w:val="20"/>
              </w:rPr>
            </w:pPr>
            <w:r w:rsidRPr="00B85011">
              <w:rPr>
                <w:sz w:val="20"/>
                <w:szCs w:val="20"/>
              </w:rPr>
              <w:t>Соблюдает</w:t>
            </w:r>
            <w:r w:rsidR="00B47CE9">
              <w:rPr>
                <w:sz w:val="20"/>
                <w:szCs w:val="20"/>
              </w:rPr>
              <w:t xml:space="preserve"> </w:t>
            </w:r>
            <w:r w:rsidRPr="00B85011">
              <w:rPr>
                <w:sz w:val="20"/>
                <w:szCs w:val="20"/>
              </w:rPr>
              <w:t>ли</w:t>
            </w:r>
            <w:r w:rsidR="00B47CE9">
              <w:rPr>
                <w:sz w:val="20"/>
                <w:szCs w:val="20"/>
              </w:rPr>
              <w:t xml:space="preserve"> </w:t>
            </w:r>
            <w:r w:rsidRPr="00B85011">
              <w:rPr>
                <w:sz w:val="20"/>
                <w:szCs w:val="20"/>
              </w:rPr>
              <w:t>этику</w:t>
            </w:r>
            <w:r w:rsidR="00B47CE9">
              <w:rPr>
                <w:sz w:val="20"/>
                <w:szCs w:val="20"/>
              </w:rPr>
              <w:t xml:space="preserve"> </w:t>
            </w:r>
            <w:r w:rsidRPr="00B85011">
              <w:rPr>
                <w:sz w:val="20"/>
                <w:szCs w:val="20"/>
              </w:rPr>
              <w:t>общения?</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190"/>
        </w:trPr>
        <w:tc>
          <w:tcPr>
            <w:tcW w:w="540" w:type="dxa"/>
          </w:tcPr>
          <w:p w:rsidR="00A62E75" w:rsidRPr="00B85011" w:rsidRDefault="00A62E75" w:rsidP="00EF5B82">
            <w:pPr>
              <w:rPr>
                <w:sz w:val="20"/>
                <w:szCs w:val="20"/>
              </w:rPr>
            </w:pPr>
            <w:r w:rsidRPr="00B85011">
              <w:rPr>
                <w:sz w:val="20"/>
                <w:szCs w:val="20"/>
              </w:rPr>
              <w:t>8.</w:t>
            </w:r>
          </w:p>
        </w:tc>
        <w:tc>
          <w:tcPr>
            <w:tcW w:w="7677" w:type="dxa"/>
          </w:tcPr>
          <w:p w:rsidR="00A62E75" w:rsidRPr="00B85011" w:rsidRDefault="00A62E75" w:rsidP="00EF5B82">
            <w:pPr>
              <w:rPr>
                <w:sz w:val="20"/>
                <w:szCs w:val="20"/>
              </w:rPr>
            </w:pPr>
            <w:r w:rsidRPr="00B85011">
              <w:rPr>
                <w:sz w:val="20"/>
                <w:szCs w:val="20"/>
              </w:rPr>
              <w:t>Владеет</w:t>
            </w:r>
            <w:r w:rsidR="00B47CE9">
              <w:rPr>
                <w:sz w:val="20"/>
                <w:szCs w:val="20"/>
              </w:rPr>
              <w:t xml:space="preserve"> </w:t>
            </w:r>
            <w:r w:rsidRPr="00B85011">
              <w:rPr>
                <w:sz w:val="20"/>
                <w:szCs w:val="20"/>
              </w:rPr>
              <w:t>ли</w:t>
            </w:r>
            <w:r w:rsidR="00B47CE9">
              <w:rPr>
                <w:sz w:val="20"/>
                <w:szCs w:val="20"/>
              </w:rPr>
              <w:t xml:space="preserve"> </w:t>
            </w:r>
            <w:r w:rsidRPr="00B85011">
              <w:rPr>
                <w:sz w:val="20"/>
                <w:szCs w:val="20"/>
              </w:rPr>
              <w:t>средствами</w:t>
            </w:r>
            <w:r w:rsidR="00B47CE9">
              <w:rPr>
                <w:sz w:val="20"/>
                <w:szCs w:val="20"/>
              </w:rPr>
              <w:t xml:space="preserve"> </w:t>
            </w:r>
            <w:r w:rsidRPr="00B85011">
              <w:rPr>
                <w:sz w:val="20"/>
                <w:szCs w:val="20"/>
              </w:rPr>
              <w:t>устной</w:t>
            </w:r>
            <w:r w:rsidR="00B47CE9">
              <w:rPr>
                <w:sz w:val="20"/>
                <w:szCs w:val="20"/>
              </w:rPr>
              <w:t xml:space="preserve"> </w:t>
            </w:r>
            <w:r w:rsidRPr="00B85011">
              <w:rPr>
                <w:sz w:val="20"/>
                <w:szCs w:val="20"/>
              </w:rPr>
              <w:t>и</w:t>
            </w:r>
            <w:r w:rsidR="00B47CE9">
              <w:rPr>
                <w:sz w:val="20"/>
                <w:szCs w:val="20"/>
              </w:rPr>
              <w:t xml:space="preserve"> </w:t>
            </w:r>
            <w:r w:rsidRPr="00B85011">
              <w:rPr>
                <w:sz w:val="20"/>
                <w:szCs w:val="20"/>
              </w:rPr>
              <w:t>письменной</w:t>
            </w:r>
            <w:r w:rsidR="00B47CE9">
              <w:rPr>
                <w:sz w:val="20"/>
                <w:szCs w:val="20"/>
              </w:rPr>
              <w:t xml:space="preserve"> </w:t>
            </w:r>
            <w:r w:rsidRPr="00B85011">
              <w:rPr>
                <w:sz w:val="20"/>
                <w:szCs w:val="20"/>
              </w:rPr>
              <w:t>коммуникации</w:t>
            </w:r>
            <w:r w:rsidR="00B47CE9">
              <w:rPr>
                <w:sz w:val="20"/>
                <w:szCs w:val="20"/>
              </w:rPr>
              <w:t xml:space="preserve"> </w:t>
            </w:r>
            <w:r w:rsidRPr="00B85011">
              <w:rPr>
                <w:sz w:val="20"/>
                <w:szCs w:val="20"/>
              </w:rPr>
              <w:t>на</w:t>
            </w:r>
            <w:r w:rsidR="00B47CE9">
              <w:rPr>
                <w:sz w:val="20"/>
                <w:szCs w:val="20"/>
              </w:rPr>
              <w:t xml:space="preserve"> </w:t>
            </w:r>
            <w:r w:rsidRPr="00B85011">
              <w:rPr>
                <w:sz w:val="20"/>
                <w:szCs w:val="20"/>
              </w:rPr>
              <w:t>достаточном</w:t>
            </w:r>
            <w:r w:rsidR="00B47CE9">
              <w:rPr>
                <w:sz w:val="20"/>
                <w:szCs w:val="20"/>
              </w:rPr>
              <w:t xml:space="preserve"> </w:t>
            </w:r>
            <w:r w:rsidRPr="00B85011">
              <w:rPr>
                <w:sz w:val="20"/>
                <w:szCs w:val="20"/>
              </w:rPr>
              <w:t>уровне?</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467"/>
        </w:trPr>
        <w:tc>
          <w:tcPr>
            <w:tcW w:w="540" w:type="dxa"/>
          </w:tcPr>
          <w:p w:rsidR="00A62E75" w:rsidRPr="00B85011" w:rsidRDefault="00A62E75" w:rsidP="00EF5B82">
            <w:pPr>
              <w:rPr>
                <w:sz w:val="20"/>
                <w:szCs w:val="20"/>
              </w:rPr>
            </w:pPr>
            <w:r w:rsidRPr="00B85011">
              <w:rPr>
                <w:sz w:val="20"/>
                <w:szCs w:val="20"/>
              </w:rPr>
              <w:t>9.</w:t>
            </w:r>
          </w:p>
        </w:tc>
        <w:tc>
          <w:tcPr>
            <w:tcW w:w="7677" w:type="dxa"/>
          </w:tcPr>
          <w:p w:rsidR="00A62E75" w:rsidRPr="00B85011" w:rsidRDefault="00A62E75" w:rsidP="00EF5B82">
            <w:pPr>
              <w:rPr>
                <w:sz w:val="20"/>
                <w:szCs w:val="20"/>
              </w:rPr>
            </w:pPr>
            <w:r w:rsidRPr="00B85011">
              <w:rPr>
                <w:sz w:val="20"/>
                <w:szCs w:val="20"/>
              </w:rPr>
              <w:t>Направлена</w:t>
            </w:r>
            <w:r w:rsidR="00B47CE9">
              <w:rPr>
                <w:sz w:val="20"/>
                <w:szCs w:val="20"/>
              </w:rPr>
              <w:t xml:space="preserve"> </w:t>
            </w:r>
            <w:r w:rsidRPr="00B85011">
              <w:rPr>
                <w:sz w:val="20"/>
                <w:szCs w:val="20"/>
              </w:rPr>
              <w:t>ли</w:t>
            </w:r>
            <w:r w:rsidR="00B47CE9">
              <w:rPr>
                <w:sz w:val="20"/>
                <w:szCs w:val="20"/>
              </w:rPr>
              <w:t xml:space="preserve"> </w:t>
            </w:r>
            <w:r w:rsidRPr="00B85011">
              <w:rPr>
                <w:sz w:val="20"/>
                <w:szCs w:val="20"/>
              </w:rPr>
              <w:t>его</w:t>
            </w:r>
            <w:r w:rsidR="00B47CE9">
              <w:rPr>
                <w:sz w:val="20"/>
                <w:szCs w:val="20"/>
              </w:rPr>
              <w:t xml:space="preserve"> </w:t>
            </w:r>
            <w:r w:rsidRPr="00B85011">
              <w:rPr>
                <w:sz w:val="20"/>
                <w:szCs w:val="20"/>
              </w:rPr>
              <w:t>работа</w:t>
            </w:r>
            <w:r w:rsidR="00B47CE9">
              <w:rPr>
                <w:sz w:val="20"/>
                <w:szCs w:val="20"/>
              </w:rPr>
              <w:t xml:space="preserve"> </w:t>
            </w:r>
            <w:r w:rsidRPr="00B85011">
              <w:rPr>
                <w:sz w:val="20"/>
                <w:szCs w:val="20"/>
              </w:rPr>
              <w:t>на</w:t>
            </w:r>
            <w:r w:rsidR="00B47CE9">
              <w:rPr>
                <w:sz w:val="20"/>
                <w:szCs w:val="20"/>
              </w:rPr>
              <w:t xml:space="preserve"> </w:t>
            </w:r>
            <w:r w:rsidRPr="00B85011">
              <w:rPr>
                <w:sz w:val="20"/>
                <w:szCs w:val="20"/>
              </w:rPr>
              <w:t>достижение</w:t>
            </w:r>
            <w:r w:rsidR="00B47CE9">
              <w:rPr>
                <w:sz w:val="20"/>
                <w:szCs w:val="20"/>
              </w:rPr>
              <w:t xml:space="preserve"> </w:t>
            </w:r>
            <w:r w:rsidRPr="00B85011">
              <w:rPr>
                <w:sz w:val="20"/>
                <w:szCs w:val="20"/>
              </w:rPr>
              <w:t>личного</w:t>
            </w:r>
            <w:r w:rsidR="00B47CE9">
              <w:rPr>
                <w:sz w:val="20"/>
                <w:szCs w:val="20"/>
              </w:rPr>
              <w:t xml:space="preserve"> </w:t>
            </w:r>
            <w:r w:rsidRPr="00B85011">
              <w:rPr>
                <w:sz w:val="20"/>
                <w:szCs w:val="20"/>
              </w:rPr>
              <w:t>успеха</w:t>
            </w:r>
            <w:r w:rsidR="00B47CE9">
              <w:rPr>
                <w:sz w:val="20"/>
                <w:szCs w:val="20"/>
              </w:rPr>
              <w:t xml:space="preserve"> </w:t>
            </w:r>
            <w:r w:rsidRPr="00B85011">
              <w:rPr>
                <w:sz w:val="20"/>
                <w:szCs w:val="20"/>
              </w:rPr>
              <w:t>и</w:t>
            </w:r>
            <w:r w:rsidR="00B47CE9">
              <w:rPr>
                <w:sz w:val="20"/>
                <w:szCs w:val="20"/>
              </w:rPr>
              <w:t xml:space="preserve"> </w:t>
            </w:r>
            <w:r w:rsidRPr="00B85011">
              <w:rPr>
                <w:sz w:val="20"/>
                <w:szCs w:val="20"/>
              </w:rPr>
              <w:t>обеспечение</w:t>
            </w:r>
          </w:p>
          <w:p w:rsidR="00A62E75" w:rsidRPr="00B85011" w:rsidRDefault="00A62E75" w:rsidP="00EF5B82">
            <w:pPr>
              <w:rPr>
                <w:sz w:val="20"/>
                <w:szCs w:val="20"/>
              </w:rPr>
            </w:pPr>
            <w:r w:rsidRPr="00B85011">
              <w:rPr>
                <w:sz w:val="20"/>
                <w:szCs w:val="20"/>
              </w:rPr>
              <w:t>качества</w:t>
            </w:r>
            <w:r w:rsidR="00B47CE9">
              <w:rPr>
                <w:sz w:val="20"/>
                <w:szCs w:val="20"/>
              </w:rPr>
              <w:t xml:space="preserve"> </w:t>
            </w:r>
            <w:r w:rsidRPr="00B85011">
              <w:rPr>
                <w:sz w:val="20"/>
                <w:szCs w:val="20"/>
              </w:rPr>
              <w:t>работы?</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249"/>
        </w:trPr>
        <w:tc>
          <w:tcPr>
            <w:tcW w:w="540" w:type="dxa"/>
          </w:tcPr>
          <w:p w:rsidR="00A62E75" w:rsidRPr="00B85011" w:rsidRDefault="00A62E75" w:rsidP="00EF5B82">
            <w:pPr>
              <w:rPr>
                <w:sz w:val="20"/>
                <w:szCs w:val="20"/>
              </w:rPr>
            </w:pPr>
            <w:r w:rsidRPr="00B85011">
              <w:rPr>
                <w:sz w:val="20"/>
                <w:szCs w:val="20"/>
              </w:rPr>
              <w:t>10.</w:t>
            </w:r>
          </w:p>
        </w:tc>
        <w:tc>
          <w:tcPr>
            <w:tcW w:w="7677" w:type="dxa"/>
          </w:tcPr>
          <w:p w:rsidR="00A62E75" w:rsidRPr="00B85011" w:rsidRDefault="00A62E75" w:rsidP="00EF5B82">
            <w:pPr>
              <w:rPr>
                <w:sz w:val="20"/>
                <w:szCs w:val="20"/>
              </w:rPr>
            </w:pPr>
            <w:r w:rsidRPr="00B85011">
              <w:rPr>
                <w:sz w:val="20"/>
                <w:szCs w:val="20"/>
              </w:rPr>
              <w:t>Нарушает</w:t>
            </w:r>
            <w:r w:rsidR="00B47CE9">
              <w:rPr>
                <w:sz w:val="20"/>
                <w:szCs w:val="20"/>
              </w:rPr>
              <w:t xml:space="preserve"> </w:t>
            </w:r>
            <w:r w:rsidRPr="00B85011">
              <w:rPr>
                <w:sz w:val="20"/>
                <w:szCs w:val="20"/>
              </w:rPr>
              <w:t>ли</w:t>
            </w:r>
            <w:r w:rsidR="00B47CE9">
              <w:rPr>
                <w:sz w:val="20"/>
                <w:szCs w:val="20"/>
              </w:rPr>
              <w:t xml:space="preserve"> </w:t>
            </w:r>
            <w:r w:rsidRPr="00B85011">
              <w:rPr>
                <w:sz w:val="20"/>
                <w:szCs w:val="20"/>
              </w:rPr>
              <w:t>правила</w:t>
            </w:r>
            <w:r w:rsidR="00B47CE9">
              <w:rPr>
                <w:sz w:val="20"/>
                <w:szCs w:val="20"/>
              </w:rPr>
              <w:t xml:space="preserve"> </w:t>
            </w:r>
            <w:r w:rsidRPr="00B85011">
              <w:rPr>
                <w:sz w:val="20"/>
                <w:szCs w:val="20"/>
              </w:rPr>
              <w:t>внутреннего</w:t>
            </w:r>
            <w:r w:rsidR="00B47CE9">
              <w:rPr>
                <w:sz w:val="20"/>
                <w:szCs w:val="20"/>
              </w:rPr>
              <w:t xml:space="preserve"> </w:t>
            </w:r>
            <w:r w:rsidRPr="00B85011">
              <w:rPr>
                <w:sz w:val="20"/>
                <w:szCs w:val="20"/>
              </w:rPr>
              <w:t>распорядка?</w:t>
            </w:r>
          </w:p>
        </w:tc>
        <w:tc>
          <w:tcPr>
            <w:tcW w:w="709" w:type="dxa"/>
          </w:tcPr>
          <w:p w:rsidR="00A62E75" w:rsidRPr="00B85011" w:rsidRDefault="00A62E75" w:rsidP="00EF5B82">
            <w:pPr>
              <w:rPr>
                <w:sz w:val="20"/>
                <w:szCs w:val="20"/>
              </w:rPr>
            </w:pPr>
          </w:p>
        </w:tc>
        <w:tc>
          <w:tcPr>
            <w:tcW w:w="567" w:type="dxa"/>
          </w:tcPr>
          <w:p w:rsidR="00A62E75" w:rsidRPr="00B85011" w:rsidRDefault="00A62E75" w:rsidP="00EF5B82">
            <w:pPr>
              <w:rPr>
                <w:sz w:val="20"/>
                <w:szCs w:val="20"/>
              </w:rPr>
            </w:pPr>
            <w:r w:rsidRPr="00B85011">
              <w:rPr>
                <w:b/>
                <w:sz w:val="20"/>
                <w:szCs w:val="20"/>
              </w:rPr>
              <w:sym w:font="Symbol" w:char="F0DA"/>
            </w:r>
          </w:p>
        </w:tc>
      </w:tr>
      <w:tr w:rsidR="00A62E75" w:rsidRPr="00BD0B6C" w:rsidTr="00EF5B82">
        <w:trPr>
          <w:trHeight w:val="283"/>
        </w:trPr>
        <w:tc>
          <w:tcPr>
            <w:tcW w:w="540" w:type="dxa"/>
          </w:tcPr>
          <w:p w:rsidR="00A62E75" w:rsidRPr="00B85011" w:rsidRDefault="00A62E75" w:rsidP="00EF5B82">
            <w:pPr>
              <w:rPr>
                <w:sz w:val="20"/>
                <w:szCs w:val="20"/>
              </w:rPr>
            </w:pPr>
            <w:r w:rsidRPr="00B85011">
              <w:rPr>
                <w:sz w:val="20"/>
                <w:szCs w:val="20"/>
              </w:rPr>
              <w:t>11.</w:t>
            </w:r>
          </w:p>
        </w:tc>
        <w:tc>
          <w:tcPr>
            <w:tcW w:w="7677" w:type="dxa"/>
          </w:tcPr>
          <w:p w:rsidR="00A62E75" w:rsidRPr="00B85011" w:rsidRDefault="00A62E75" w:rsidP="00EF5B82">
            <w:pPr>
              <w:rPr>
                <w:sz w:val="20"/>
                <w:szCs w:val="20"/>
              </w:rPr>
            </w:pPr>
            <w:r w:rsidRPr="00B85011">
              <w:rPr>
                <w:sz w:val="20"/>
                <w:szCs w:val="20"/>
              </w:rPr>
              <w:t>Обеспечен</w:t>
            </w:r>
            <w:r w:rsidR="00B47CE9">
              <w:rPr>
                <w:sz w:val="20"/>
                <w:szCs w:val="20"/>
              </w:rPr>
              <w:t xml:space="preserve"> </w:t>
            </w:r>
            <w:r w:rsidRPr="00B85011">
              <w:rPr>
                <w:sz w:val="20"/>
                <w:szCs w:val="20"/>
              </w:rPr>
              <w:t>ли</w:t>
            </w:r>
            <w:r w:rsidR="00B47CE9">
              <w:rPr>
                <w:sz w:val="20"/>
                <w:szCs w:val="20"/>
              </w:rPr>
              <w:t xml:space="preserve"> </w:t>
            </w:r>
            <w:r w:rsidRPr="00B85011">
              <w:rPr>
                <w:sz w:val="20"/>
                <w:szCs w:val="20"/>
              </w:rPr>
              <w:t>он</w:t>
            </w:r>
            <w:r w:rsidR="00B47CE9">
              <w:rPr>
                <w:sz w:val="20"/>
                <w:szCs w:val="20"/>
              </w:rPr>
              <w:t xml:space="preserve"> </w:t>
            </w:r>
            <w:r w:rsidRPr="00B85011">
              <w:rPr>
                <w:sz w:val="20"/>
                <w:szCs w:val="20"/>
              </w:rPr>
              <w:t>рабочим</w:t>
            </w:r>
            <w:r w:rsidR="00B47CE9">
              <w:rPr>
                <w:sz w:val="20"/>
                <w:szCs w:val="20"/>
              </w:rPr>
              <w:t xml:space="preserve"> </w:t>
            </w:r>
            <w:r w:rsidRPr="00B85011">
              <w:rPr>
                <w:sz w:val="20"/>
                <w:szCs w:val="20"/>
              </w:rPr>
              <w:t>местом?</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180"/>
        </w:trPr>
        <w:tc>
          <w:tcPr>
            <w:tcW w:w="540" w:type="dxa"/>
          </w:tcPr>
          <w:p w:rsidR="00A62E75" w:rsidRPr="00B85011" w:rsidRDefault="00A62E75" w:rsidP="00EF5B82">
            <w:pPr>
              <w:rPr>
                <w:sz w:val="20"/>
                <w:szCs w:val="20"/>
              </w:rPr>
            </w:pPr>
            <w:r w:rsidRPr="00B85011">
              <w:rPr>
                <w:sz w:val="20"/>
                <w:szCs w:val="20"/>
              </w:rPr>
              <w:t>12.</w:t>
            </w:r>
          </w:p>
        </w:tc>
        <w:tc>
          <w:tcPr>
            <w:tcW w:w="7677" w:type="dxa"/>
          </w:tcPr>
          <w:p w:rsidR="00A62E75" w:rsidRPr="00B85011" w:rsidRDefault="00A62E75" w:rsidP="00EF5B82">
            <w:pPr>
              <w:rPr>
                <w:sz w:val="20"/>
                <w:szCs w:val="20"/>
              </w:rPr>
            </w:pPr>
            <w:r w:rsidRPr="00B85011">
              <w:rPr>
                <w:sz w:val="20"/>
                <w:szCs w:val="20"/>
              </w:rPr>
              <w:t>Соответствует</w:t>
            </w:r>
            <w:r w:rsidR="00B47CE9">
              <w:rPr>
                <w:sz w:val="20"/>
                <w:szCs w:val="20"/>
              </w:rPr>
              <w:t xml:space="preserve"> </w:t>
            </w:r>
            <w:r w:rsidRPr="00B85011">
              <w:rPr>
                <w:sz w:val="20"/>
                <w:szCs w:val="20"/>
              </w:rPr>
              <w:t>ли</w:t>
            </w:r>
            <w:r w:rsidR="00B47CE9">
              <w:rPr>
                <w:sz w:val="20"/>
                <w:szCs w:val="20"/>
              </w:rPr>
              <w:t xml:space="preserve"> </w:t>
            </w:r>
            <w:r w:rsidRPr="00B85011">
              <w:rPr>
                <w:sz w:val="20"/>
                <w:szCs w:val="20"/>
              </w:rPr>
              <w:t>его</w:t>
            </w:r>
            <w:r w:rsidR="00B47CE9">
              <w:rPr>
                <w:sz w:val="20"/>
                <w:szCs w:val="20"/>
              </w:rPr>
              <w:t xml:space="preserve"> </w:t>
            </w:r>
            <w:r w:rsidRPr="00B85011">
              <w:rPr>
                <w:sz w:val="20"/>
                <w:szCs w:val="20"/>
              </w:rPr>
              <w:t>поведение</w:t>
            </w:r>
            <w:r w:rsidR="00B47CE9">
              <w:rPr>
                <w:sz w:val="20"/>
                <w:szCs w:val="20"/>
              </w:rPr>
              <w:t xml:space="preserve"> </w:t>
            </w:r>
            <w:r w:rsidRPr="00B85011">
              <w:rPr>
                <w:sz w:val="20"/>
                <w:szCs w:val="20"/>
              </w:rPr>
              <w:t>ценностям,</w:t>
            </w:r>
            <w:r w:rsidR="00B47CE9">
              <w:rPr>
                <w:sz w:val="20"/>
                <w:szCs w:val="20"/>
              </w:rPr>
              <w:t xml:space="preserve"> </w:t>
            </w:r>
            <w:r w:rsidRPr="00B85011">
              <w:rPr>
                <w:sz w:val="20"/>
                <w:szCs w:val="20"/>
              </w:rPr>
              <w:t>правилам</w:t>
            </w:r>
            <w:r w:rsidR="00B47CE9">
              <w:rPr>
                <w:sz w:val="20"/>
                <w:szCs w:val="20"/>
              </w:rPr>
              <w:t xml:space="preserve"> </w:t>
            </w:r>
            <w:r w:rsidRPr="00B85011">
              <w:rPr>
                <w:sz w:val="20"/>
                <w:szCs w:val="20"/>
              </w:rPr>
              <w:t>и</w:t>
            </w:r>
            <w:r w:rsidR="00B47CE9">
              <w:rPr>
                <w:sz w:val="20"/>
                <w:szCs w:val="20"/>
              </w:rPr>
              <w:t xml:space="preserve"> </w:t>
            </w:r>
            <w:r w:rsidRPr="00B85011">
              <w:rPr>
                <w:sz w:val="20"/>
                <w:szCs w:val="20"/>
              </w:rPr>
              <w:t>традициям</w:t>
            </w:r>
            <w:r w:rsidR="00B47CE9">
              <w:rPr>
                <w:sz w:val="20"/>
                <w:szCs w:val="20"/>
              </w:rPr>
              <w:t xml:space="preserve"> </w:t>
            </w:r>
            <w:r w:rsidRPr="00B85011">
              <w:rPr>
                <w:sz w:val="20"/>
                <w:szCs w:val="20"/>
              </w:rPr>
              <w:t>организации?</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286"/>
        </w:trPr>
        <w:tc>
          <w:tcPr>
            <w:tcW w:w="540" w:type="dxa"/>
          </w:tcPr>
          <w:p w:rsidR="00A62E75" w:rsidRPr="00B85011" w:rsidRDefault="00A62E75" w:rsidP="00EF5B82">
            <w:pPr>
              <w:rPr>
                <w:sz w:val="20"/>
                <w:szCs w:val="20"/>
              </w:rPr>
            </w:pPr>
            <w:r w:rsidRPr="00B85011">
              <w:rPr>
                <w:sz w:val="20"/>
                <w:szCs w:val="20"/>
              </w:rPr>
              <w:t>13.</w:t>
            </w:r>
          </w:p>
        </w:tc>
        <w:tc>
          <w:tcPr>
            <w:tcW w:w="7677" w:type="dxa"/>
          </w:tcPr>
          <w:p w:rsidR="00A62E75" w:rsidRPr="00B85011" w:rsidRDefault="00A62E75" w:rsidP="00EF5B82">
            <w:pPr>
              <w:rPr>
                <w:sz w:val="20"/>
                <w:szCs w:val="20"/>
              </w:rPr>
            </w:pPr>
            <w:r w:rsidRPr="00B85011">
              <w:rPr>
                <w:sz w:val="20"/>
                <w:szCs w:val="20"/>
              </w:rPr>
              <w:t>Оцените,</w:t>
            </w:r>
            <w:r w:rsidR="00B47CE9">
              <w:rPr>
                <w:sz w:val="20"/>
                <w:szCs w:val="20"/>
              </w:rPr>
              <w:t xml:space="preserve"> </w:t>
            </w:r>
            <w:r w:rsidRPr="00B85011">
              <w:rPr>
                <w:sz w:val="20"/>
                <w:szCs w:val="20"/>
              </w:rPr>
              <w:t>в</w:t>
            </w:r>
            <w:r w:rsidR="00B47CE9">
              <w:rPr>
                <w:sz w:val="20"/>
                <w:szCs w:val="20"/>
              </w:rPr>
              <w:t xml:space="preserve"> </w:t>
            </w:r>
            <w:r w:rsidRPr="00B85011">
              <w:rPr>
                <w:sz w:val="20"/>
                <w:szCs w:val="20"/>
              </w:rPr>
              <w:t>какой</w:t>
            </w:r>
            <w:r w:rsidR="00B47CE9">
              <w:rPr>
                <w:sz w:val="20"/>
                <w:szCs w:val="20"/>
              </w:rPr>
              <w:t xml:space="preserve"> </w:t>
            </w:r>
            <w:r w:rsidRPr="00B85011">
              <w:rPr>
                <w:sz w:val="20"/>
                <w:szCs w:val="20"/>
              </w:rPr>
              <w:t>степени</w:t>
            </w:r>
            <w:r w:rsidR="00B47CE9">
              <w:rPr>
                <w:sz w:val="20"/>
                <w:szCs w:val="20"/>
              </w:rPr>
              <w:t xml:space="preserve"> </w:t>
            </w:r>
            <w:r w:rsidRPr="00B85011">
              <w:rPr>
                <w:sz w:val="20"/>
                <w:szCs w:val="20"/>
              </w:rPr>
              <w:t>у</w:t>
            </w:r>
            <w:r w:rsidR="00B47CE9">
              <w:rPr>
                <w:sz w:val="20"/>
                <w:szCs w:val="20"/>
              </w:rPr>
              <w:t xml:space="preserve"> </w:t>
            </w:r>
            <w:r w:rsidRPr="00B85011">
              <w:rPr>
                <w:sz w:val="20"/>
                <w:szCs w:val="20"/>
              </w:rPr>
              <w:t>Вашего</w:t>
            </w:r>
            <w:r w:rsidR="00B47CE9">
              <w:rPr>
                <w:sz w:val="20"/>
                <w:szCs w:val="20"/>
              </w:rPr>
              <w:t xml:space="preserve"> </w:t>
            </w:r>
            <w:r w:rsidRPr="00B85011">
              <w:rPr>
                <w:sz w:val="20"/>
                <w:szCs w:val="20"/>
              </w:rPr>
              <w:t>подопечного</w:t>
            </w:r>
            <w:r w:rsidR="00B47CE9">
              <w:rPr>
                <w:sz w:val="20"/>
                <w:szCs w:val="20"/>
              </w:rPr>
              <w:t xml:space="preserve"> </w:t>
            </w:r>
            <w:r w:rsidRPr="00B85011">
              <w:rPr>
                <w:sz w:val="20"/>
                <w:szCs w:val="20"/>
              </w:rPr>
              <w:t>выражены</w:t>
            </w:r>
            <w:r w:rsidR="00B47CE9">
              <w:rPr>
                <w:sz w:val="20"/>
                <w:szCs w:val="20"/>
              </w:rPr>
              <w:t xml:space="preserve"> </w:t>
            </w:r>
            <w:r w:rsidRPr="00B85011">
              <w:rPr>
                <w:sz w:val="20"/>
                <w:szCs w:val="20"/>
              </w:rPr>
              <w:t>следующие</w:t>
            </w:r>
            <w:r w:rsidR="00B47CE9">
              <w:rPr>
                <w:sz w:val="20"/>
                <w:szCs w:val="20"/>
              </w:rPr>
              <w:t xml:space="preserve"> </w:t>
            </w:r>
            <w:r w:rsidRPr="00B85011">
              <w:rPr>
                <w:sz w:val="20"/>
                <w:szCs w:val="20"/>
              </w:rPr>
              <w:t>качества:</w:t>
            </w:r>
          </w:p>
        </w:tc>
        <w:tc>
          <w:tcPr>
            <w:tcW w:w="709" w:type="dxa"/>
          </w:tcPr>
          <w:p w:rsidR="00A62E75" w:rsidRPr="00B85011" w:rsidRDefault="00A62E75" w:rsidP="00EF5B82">
            <w:pPr>
              <w:rPr>
                <w:sz w:val="20"/>
                <w:szCs w:val="20"/>
              </w:rPr>
            </w:pPr>
          </w:p>
        </w:tc>
        <w:tc>
          <w:tcPr>
            <w:tcW w:w="567" w:type="dxa"/>
          </w:tcPr>
          <w:p w:rsidR="00A62E75" w:rsidRPr="00B85011" w:rsidRDefault="00A62E75" w:rsidP="00EF5B82">
            <w:pPr>
              <w:rPr>
                <w:sz w:val="20"/>
                <w:szCs w:val="20"/>
              </w:rPr>
            </w:pPr>
          </w:p>
        </w:tc>
      </w:tr>
      <w:tr w:rsidR="00A62E75" w:rsidRPr="00BD0B6C" w:rsidTr="00EF5B82">
        <w:trPr>
          <w:trHeight w:val="291"/>
        </w:trPr>
        <w:tc>
          <w:tcPr>
            <w:tcW w:w="540" w:type="dxa"/>
            <w:vMerge w:val="restart"/>
          </w:tcPr>
          <w:p w:rsidR="00A62E75" w:rsidRPr="00B85011" w:rsidRDefault="00A62E75" w:rsidP="00EF5B82">
            <w:pPr>
              <w:rPr>
                <w:sz w:val="20"/>
                <w:szCs w:val="20"/>
              </w:rPr>
            </w:pPr>
          </w:p>
        </w:tc>
        <w:tc>
          <w:tcPr>
            <w:tcW w:w="7677" w:type="dxa"/>
          </w:tcPr>
          <w:p w:rsidR="00A62E75" w:rsidRPr="00B85011" w:rsidRDefault="00A62E75" w:rsidP="00EF5B82">
            <w:pPr>
              <w:rPr>
                <w:sz w:val="20"/>
                <w:szCs w:val="20"/>
              </w:rPr>
            </w:pPr>
            <w:r w:rsidRPr="00B85011">
              <w:rPr>
                <w:sz w:val="20"/>
                <w:szCs w:val="20"/>
              </w:rPr>
              <w:t>-</w:t>
            </w:r>
            <w:r w:rsidR="00B47CE9">
              <w:rPr>
                <w:sz w:val="20"/>
                <w:szCs w:val="20"/>
              </w:rPr>
              <w:t xml:space="preserve"> </w:t>
            </w:r>
            <w:r w:rsidRPr="00B85011">
              <w:rPr>
                <w:sz w:val="20"/>
                <w:szCs w:val="20"/>
              </w:rPr>
              <w:t>исполнительность</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235"/>
        </w:trPr>
        <w:tc>
          <w:tcPr>
            <w:tcW w:w="540" w:type="dxa"/>
            <w:vMerge/>
          </w:tcPr>
          <w:p w:rsidR="00A62E75" w:rsidRPr="00B85011" w:rsidRDefault="00A62E75" w:rsidP="00EF5B82">
            <w:pPr>
              <w:rPr>
                <w:sz w:val="20"/>
                <w:szCs w:val="20"/>
              </w:rPr>
            </w:pPr>
          </w:p>
        </w:tc>
        <w:tc>
          <w:tcPr>
            <w:tcW w:w="7677" w:type="dxa"/>
          </w:tcPr>
          <w:p w:rsidR="00A62E75" w:rsidRPr="00B85011" w:rsidRDefault="00A62E75" w:rsidP="00EF5B82">
            <w:pPr>
              <w:rPr>
                <w:sz w:val="20"/>
                <w:szCs w:val="20"/>
              </w:rPr>
            </w:pPr>
            <w:r w:rsidRPr="00B85011">
              <w:rPr>
                <w:sz w:val="20"/>
                <w:szCs w:val="20"/>
              </w:rPr>
              <w:t>-</w:t>
            </w:r>
            <w:r w:rsidR="00B47CE9">
              <w:rPr>
                <w:sz w:val="20"/>
                <w:szCs w:val="20"/>
              </w:rPr>
              <w:t xml:space="preserve"> </w:t>
            </w:r>
            <w:r w:rsidRPr="00B85011">
              <w:rPr>
                <w:sz w:val="20"/>
                <w:szCs w:val="20"/>
              </w:rPr>
              <w:t>работоспособность</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235"/>
        </w:trPr>
        <w:tc>
          <w:tcPr>
            <w:tcW w:w="540" w:type="dxa"/>
            <w:vMerge/>
          </w:tcPr>
          <w:p w:rsidR="00A62E75" w:rsidRPr="00B85011" w:rsidRDefault="00A62E75" w:rsidP="00EF5B82">
            <w:pPr>
              <w:rPr>
                <w:sz w:val="20"/>
                <w:szCs w:val="20"/>
              </w:rPr>
            </w:pPr>
          </w:p>
        </w:tc>
        <w:tc>
          <w:tcPr>
            <w:tcW w:w="7677" w:type="dxa"/>
          </w:tcPr>
          <w:p w:rsidR="00A62E75" w:rsidRPr="00B85011" w:rsidRDefault="00A62E75" w:rsidP="00EF5B82">
            <w:pPr>
              <w:rPr>
                <w:sz w:val="20"/>
                <w:szCs w:val="20"/>
              </w:rPr>
            </w:pPr>
            <w:r w:rsidRPr="00B85011">
              <w:rPr>
                <w:sz w:val="20"/>
                <w:szCs w:val="20"/>
              </w:rPr>
              <w:t>-</w:t>
            </w:r>
            <w:r w:rsidR="00B47CE9">
              <w:rPr>
                <w:sz w:val="20"/>
                <w:szCs w:val="20"/>
              </w:rPr>
              <w:t xml:space="preserve"> </w:t>
            </w:r>
            <w:r w:rsidRPr="00B85011">
              <w:rPr>
                <w:sz w:val="20"/>
                <w:szCs w:val="20"/>
              </w:rPr>
              <w:t>самоорганизованность</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314"/>
        </w:trPr>
        <w:tc>
          <w:tcPr>
            <w:tcW w:w="540" w:type="dxa"/>
            <w:vMerge/>
          </w:tcPr>
          <w:p w:rsidR="00A62E75" w:rsidRPr="00B85011" w:rsidRDefault="00A62E75" w:rsidP="00EF5B82">
            <w:pPr>
              <w:rPr>
                <w:sz w:val="20"/>
                <w:szCs w:val="20"/>
              </w:rPr>
            </w:pPr>
          </w:p>
        </w:tc>
        <w:tc>
          <w:tcPr>
            <w:tcW w:w="7677" w:type="dxa"/>
          </w:tcPr>
          <w:p w:rsidR="00A62E75" w:rsidRPr="00B85011" w:rsidRDefault="00A62E75" w:rsidP="00EF5B82">
            <w:pPr>
              <w:rPr>
                <w:sz w:val="20"/>
                <w:szCs w:val="20"/>
              </w:rPr>
            </w:pPr>
            <w:r w:rsidRPr="00B85011">
              <w:rPr>
                <w:sz w:val="20"/>
                <w:szCs w:val="20"/>
              </w:rPr>
              <w:t>-</w:t>
            </w:r>
            <w:r w:rsidR="00B47CE9">
              <w:rPr>
                <w:sz w:val="20"/>
                <w:szCs w:val="20"/>
              </w:rPr>
              <w:t xml:space="preserve"> </w:t>
            </w:r>
            <w:r w:rsidRPr="00B85011">
              <w:rPr>
                <w:sz w:val="20"/>
                <w:szCs w:val="20"/>
              </w:rPr>
              <w:t>готовность</w:t>
            </w:r>
            <w:r w:rsidR="00B47CE9">
              <w:rPr>
                <w:sz w:val="20"/>
                <w:szCs w:val="20"/>
              </w:rPr>
              <w:t xml:space="preserve"> </w:t>
            </w:r>
            <w:r w:rsidRPr="00B85011">
              <w:rPr>
                <w:sz w:val="20"/>
                <w:szCs w:val="20"/>
              </w:rPr>
              <w:t>к</w:t>
            </w:r>
            <w:r w:rsidR="00B47CE9">
              <w:rPr>
                <w:sz w:val="20"/>
                <w:szCs w:val="20"/>
              </w:rPr>
              <w:t xml:space="preserve"> </w:t>
            </w:r>
            <w:r w:rsidRPr="00B85011">
              <w:rPr>
                <w:sz w:val="20"/>
                <w:szCs w:val="20"/>
              </w:rPr>
              <w:t>сотрудничеству</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304"/>
        </w:trPr>
        <w:tc>
          <w:tcPr>
            <w:tcW w:w="540" w:type="dxa"/>
            <w:vMerge/>
          </w:tcPr>
          <w:p w:rsidR="00A62E75" w:rsidRPr="00B85011" w:rsidRDefault="00A62E75" w:rsidP="00EF5B82">
            <w:pPr>
              <w:rPr>
                <w:sz w:val="20"/>
                <w:szCs w:val="20"/>
              </w:rPr>
            </w:pPr>
          </w:p>
        </w:tc>
        <w:tc>
          <w:tcPr>
            <w:tcW w:w="7677" w:type="dxa"/>
          </w:tcPr>
          <w:p w:rsidR="00A62E75" w:rsidRPr="00B85011" w:rsidRDefault="00A62E75" w:rsidP="00EF5B82">
            <w:pPr>
              <w:rPr>
                <w:sz w:val="20"/>
                <w:szCs w:val="20"/>
              </w:rPr>
            </w:pPr>
            <w:r w:rsidRPr="00B85011">
              <w:rPr>
                <w:sz w:val="20"/>
                <w:szCs w:val="20"/>
              </w:rPr>
              <w:t>-</w:t>
            </w:r>
            <w:r w:rsidR="00B47CE9">
              <w:rPr>
                <w:sz w:val="20"/>
                <w:szCs w:val="20"/>
              </w:rPr>
              <w:t xml:space="preserve"> </w:t>
            </w:r>
            <w:r w:rsidRPr="00B85011">
              <w:rPr>
                <w:sz w:val="20"/>
                <w:szCs w:val="20"/>
              </w:rPr>
              <w:t>честность,</w:t>
            </w:r>
            <w:r w:rsidR="00B47CE9">
              <w:rPr>
                <w:sz w:val="20"/>
                <w:szCs w:val="20"/>
              </w:rPr>
              <w:t xml:space="preserve"> </w:t>
            </w:r>
            <w:r w:rsidRPr="00B85011">
              <w:rPr>
                <w:sz w:val="20"/>
                <w:szCs w:val="20"/>
              </w:rPr>
              <w:t>порядочность</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304"/>
        </w:trPr>
        <w:tc>
          <w:tcPr>
            <w:tcW w:w="540" w:type="dxa"/>
            <w:vMerge/>
          </w:tcPr>
          <w:p w:rsidR="00A62E75" w:rsidRPr="00B85011" w:rsidRDefault="00A62E75" w:rsidP="00EF5B82">
            <w:pPr>
              <w:rPr>
                <w:sz w:val="20"/>
                <w:szCs w:val="20"/>
              </w:rPr>
            </w:pPr>
          </w:p>
        </w:tc>
        <w:tc>
          <w:tcPr>
            <w:tcW w:w="7677" w:type="dxa"/>
          </w:tcPr>
          <w:p w:rsidR="00A62E75" w:rsidRPr="00B85011" w:rsidRDefault="00A62E75" w:rsidP="00EF5B82">
            <w:pPr>
              <w:rPr>
                <w:sz w:val="20"/>
                <w:szCs w:val="20"/>
              </w:rPr>
            </w:pPr>
            <w:r w:rsidRPr="00B85011">
              <w:rPr>
                <w:sz w:val="20"/>
                <w:szCs w:val="20"/>
              </w:rPr>
              <w:t>-</w:t>
            </w:r>
            <w:r w:rsidR="00B47CE9">
              <w:rPr>
                <w:sz w:val="20"/>
                <w:szCs w:val="20"/>
              </w:rPr>
              <w:t xml:space="preserve"> </w:t>
            </w:r>
            <w:r w:rsidRPr="00B85011">
              <w:rPr>
                <w:sz w:val="20"/>
                <w:szCs w:val="20"/>
              </w:rPr>
              <w:t>пунктуальность</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307"/>
        </w:trPr>
        <w:tc>
          <w:tcPr>
            <w:tcW w:w="540" w:type="dxa"/>
            <w:vMerge/>
          </w:tcPr>
          <w:p w:rsidR="00A62E75" w:rsidRPr="00B85011" w:rsidRDefault="00A62E75" w:rsidP="00EF5B82">
            <w:pPr>
              <w:rPr>
                <w:sz w:val="20"/>
                <w:szCs w:val="20"/>
              </w:rPr>
            </w:pPr>
          </w:p>
        </w:tc>
        <w:tc>
          <w:tcPr>
            <w:tcW w:w="7677" w:type="dxa"/>
          </w:tcPr>
          <w:p w:rsidR="00A62E75" w:rsidRPr="00B85011" w:rsidRDefault="00A62E75" w:rsidP="00EF5B82">
            <w:pPr>
              <w:rPr>
                <w:sz w:val="20"/>
                <w:szCs w:val="20"/>
              </w:rPr>
            </w:pPr>
            <w:r w:rsidRPr="00B85011">
              <w:rPr>
                <w:sz w:val="20"/>
                <w:szCs w:val="20"/>
              </w:rPr>
              <w:t>-</w:t>
            </w:r>
            <w:r w:rsidR="00B47CE9">
              <w:rPr>
                <w:sz w:val="20"/>
                <w:szCs w:val="20"/>
              </w:rPr>
              <w:t xml:space="preserve"> </w:t>
            </w:r>
            <w:r w:rsidRPr="00B85011">
              <w:rPr>
                <w:sz w:val="20"/>
                <w:szCs w:val="20"/>
              </w:rPr>
              <w:t>надёжность:</w:t>
            </w:r>
            <w:r w:rsidR="00B47CE9">
              <w:rPr>
                <w:sz w:val="20"/>
                <w:szCs w:val="20"/>
              </w:rPr>
              <w:t xml:space="preserve"> </w:t>
            </w:r>
            <w:r w:rsidRPr="00B85011">
              <w:rPr>
                <w:sz w:val="20"/>
                <w:szCs w:val="20"/>
              </w:rPr>
              <w:t>сознательность,</w:t>
            </w:r>
            <w:r w:rsidR="00B47CE9">
              <w:rPr>
                <w:sz w:val="20"/>
                <w:szCs w:val="20"/>
              </w:rPr>
              <w:t xml:space="preserve"> </w:t>
            </w:r>
            <w:r w:rsidRPr="00B85011">
              <w:rPr>
                <w:sz w:val="20"/>
                <w:szCs w:val="20"/>
              </w:rPr>
              <w:t>аккуратность,</w:t>
            </w:r>
            <w:r w:rsidR="00B47CE9">
              <w:rPr>
                <w:sz w:val="20"/>
                <w:szCs w:val="20"/>
              </w:rPr>
              <w:t xml:space="preserve"> </w:t>
            </w:r>
            <w:r w:rsidRPr="00B85011">
              <w:rPr>
                <w:sz w:val="20"/>
                <w:szCs w:val="20"/>
              </w:rPr>
              <w:t>точность</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r w:rsidR="00A62E75" w:rsidRPr="00BD0B6C" w:rsidTr="00EF5B82">
        <w:trPr>
          <w:trHeight w:val="509"/>
        </w:trPr>
        <w:tc>
          <w:tcPr>
            <w:tcW w:w="540" w:type="dxa"/>
            <w:vMerge/>
          </w:tcPr>
          <w:p w:rsidR="00A62E75" w:rsidRPr="00B85011" w:rsidRDefault="00A62E75" w:rsidP="00EF5B82">
            <w:pPr>
              <w:rPr>
                <w:sz w:val="20"/>
                <w:szCs w:val="20"/>
              </w:rPr>
            </w:pPr>
          </w:p>
        </w:tc>
        <w:tc>
          <w:tcPr>
            <w:tcW w:w="7677" w:type="dxa"/>
            <w:vMerge w:val="restart"/>
          </w:tcPr>
          <w:p w:rsidR="00A62E75" w:rsidRPr="00B85011" w:rsidRDefault="00A62E75" w:rsidP="00EF5B82">
            <w:pPr>
              <w:rPr>
                <w:sz w:val="20"/>
                <w:szCs w:val="20"/>
              </w:rPr>
            </w:pPr>
            <w:r w:rsidRPr="00B85011">
              <w:rPr>
                <w:sz w:val="20"/>
                <w:szCs w:val="20"/>
              </w:rPr>
              <w:t>-</w:t>
            </w:r>
            <w:r w:rsidR="00B47CE9">
              <w:rPr>
                <w:sz w:val="20"/>
                <w:szCs w:val="20"/>
              </w:rPr>
              <w:t xml:space="preserve"> </w:t>
            </w:r>
            <w:r w:rsidRPr="00B85011">
              <w:rPr>
                <w:sz w:val="20"/>
                <w:szCs w:val="20"/>
              </w:rPr>
              <w:t>инициативность:</w:t>
            </w:r>
            <w:r w:rsidR="00B47CE9">
              <w:rPr>
                <w:sz w:val="20"/>
                <w:szCs w:val="20"/>
              </w:rPr>
              <w:t xml:space="preserve"> </w:t>
            </w:r>
            <w:r w:rsidRPr="00B85011">
              <w:rPr>
                <w:sz w:val="20"/>
                <w:szCs w:val="20"/>
              </w:rPr>
              <w:t>наличие</w:t>
            </w:r>
            <w:r w:rsidR="00B47CE9">
              <w:rPr>
                <w:sz w:val="20"/>
                <w:szCs w:val="20"/>
              </w:rPr>
              <w:t xml:space="preserve"> </w:t>
            </w:r>
            <w:r w:rsidRPr="00B85011">
              <w:rPr>
                <w:sz w:val="20"/>
                <w:szCs w:val="20"/>
              </w:rPr>
              <w:t>склонностей</w:t>
            </w:r>
            <w:r w:rsidR="00B47CE9">
              <w:rPr>
                <w:sz w:val="20"/>
                <w:szCs w:val="20"/>
              </w:rPr>
              <w:t xml:space="preserve"> </w:t>
            </w:r>
            <w:r w:rsidRPr="00B85011">
              <w:rPr>
                <w:sz w:val="20"/>
                <w:szCs w:val="20"/>
              </w:rPr>
              <w:t>к</w:t>
            </w:r>
            <w:r w:rsidR="00B47CE9">
              <w:rPr>
                <w:sz w:val="20"/>
                <w:szCs w:val="20"/>
              </w:rPr>
              <w:t xml:space="preserve"> </w:t>
            </w:r>
            <w:r w:rsidRPr="00B85011">
              <w:rPr>
                <w:sz w:val="20"/>
                <w:szCs w:val="20"/>
              </w:rPr>
              <w:t>самостоятельной</w:t>
            </w:r>
            <w:r w:rsidR="00B47CE9">
              <w:rPr>
                <w:sz w:val="20"/>
                <w:szCs w:val="20"/>
              </w:rPr>
              <w:t xml:space="preserve"> </w:t>
            </w:r>
            <w:r w:rsidRPr="00B85011">
              <w:rPr>
                <w:sz w:val="20"/>
                <w:szCs w:val="20"/>
              </w:rPr>
              <w:t>работе</w:t>
            </w:r>
            <w:r w:rsidR="00B47CE9">
              <w:rPr>
                <w:sz w:val="20"/>
                <w:szCs w:val="20"/>
              </w:rPr>
              <w:t xml:space="preserve"> </w:t>
            </w:r>
            <w:r w:rsidRPr="00B85011">
              <w:rPr>
                <w:sz w:val="20"/>
                <w:szCs w:val="20"/>
              </w:rPr>
              <w:t>с</w:t>
            </w:r>
            <w:r w:rsidR="00B47CE9">
              <w:rPr>
                <w:sz w:val="20"/>
                <w:szCs w:val="20"/>
              </w:rPr>
              <w:t xml:space="preserve"> </w:t>
            </w:r>
            <w:r w:rsidRPr="00B85011">
              <w:rPr>
                <w:sz w:val="20"/>
                <w:szCs w:val="20"/>
              </w:rPr>
              <w:t>повышенной</w:t>
            </w:r>
            <w:r w:rsidR="00B47CE9">
              <w:rPr>
                <w:sz w:val="20"/>
                <w:szCs w:val="20"/>
              </w:rPr>
              <w:t xml:space="preserve"> </w:t>
            </w:r>
            <w:r w:rsidRPr="00B85011">
              <w:rPr>
                <w:sz w:val="20"/>
                <w:szCs w:val="20"/>
              </w:rPr>
              <w:t>ответственностью</w:t>
            </w:r>
          </w:p>
        </w:tc>
        <w:tc>
          <w:tcPr>
            <w:tcW w:w="709" w:type="dxa"/>
            <w:vMerge w:val="restart"/>
          </w:tcPr>
          <w:p w:rsidR="00A62E75" w:rsidRPr="00B85011" w:rsidRDefault="00A62E75" w:rsidP="00EF5B82">
            <w:pPr>
              <w:rPr>
                <w:sz w:val="20"/>
                <w:szCs w:val="20"/>
              </w:rPr>
            </w:pPr>
            <w:r w:rsidRPr="00B85011">
              <w:rPr>
                <w:b/>
                <w:sz w:val="20"/>
                <w:szCs w:val="20"/>
              </w:rPr>
              <w:sym w:font="Symbol" w:char="F0DA"/>
            </w:r>
          </w:p>
        </w:tc>
        <w:tc>
          <w:tcPr>
            <w:tcW w:w="567" w:type="dxa"/>
            <w:vMerge w:val="restart"/>
          </w:tcPr>
          <w:p w:rsidR="00A62E75" w:rsidRPr="00B85011" w:rsidRDefault="00A62E75" w:rsidP="00EF5B82">
            <w:pPr>
              <w:rPr>
                <w:sz w:val="20"/>
                <w:szCs w:val="20"/>
              </w:rPr>
            </w:pPr>
          </w:p>
        </w:tc>
      </w:tr>
      <w:tr w:rsidR="00A62E75" w:rsidRPr="00BD0B6C" w:rsidTr="00EF5B82">
        <w:trPr>
          <w:trHeight w:val="230"/>
        </w:trPr>
        <w:tc>
          <w:tcPr>
            <w:tcW w:w="540" w:type="dxa"/>
            <w:vMerge/>
          </w:tcPr>
          <w:p w:rsidR="00A62E75" w:rsidRPr="00B85011" w:rsidRDefault="00A62E75" w:rsidP="00EF5B82">
            <w:pPr>
              <w:rPr>
                <w:sz w:val="20"/>
                <w:szCs w:val="20"/>
              </w:rPr>
            </w:pPr>
          </w:p>
        </w:tc>
        <w:tc>
          <w:tcPr>
            <w:tcW w:w="7677" w:type="dxa"/>
            <w:vMerge/>
          </w:tcPr>
          <w:p w:rsidR="00A62E75" w:rsidRPr="00B85011" w:rsidRDefault="00A62E75" w:rsidP="00EF5B82">
            <w:pPr>
              <w:rPr>
                <w:sz w:val="20"/>
                <w:szCs w:val="20"/>
              </w:rPr>
            </w:pPr>
          </w:p>
        </w:tc>
        <w:tc>
          <w:tcPr>
            <w:tcW w:w="709" w:type="dxa"/>
            <w:vMerge/>
          </w:tcPr>
          <w:p w:rsidR="00A62E75" w:rsidRPr="00B85011" w:rsidRDefault="00A62E75" w:rsidP="00EF5B82">
            <w:pPr>
              <w:rPr>
                <w:sz w:val="20"/>
                <w:szCs w:val="20"/>
              </w:rPr>
            </w:pPr>
          </w:p>
        </w:tc>
        <w:tc>
          <w:tcPr>
            <w:tcW w:w="567" w:type="dxa"/>
            <w:vMerge/>
          </w:tcPr>
          <w:p w:rsidR="00A62E75" w:rsidRPr="00B85011" w:rsidRDefault="00A62E75" w:rsidP="00EF5B82">
            <w:pPr>
              <w:rPr>
                <w:sz w:val="20"/>
                <w:szCs w:val="20"/>
              </w:rPr>
            </w:pPr>
          </w:p>
        </w:tc>
      </w:tr>
      <w:tr w:rsidR="00A62E75" w:rsidRPr="00BD0B6C" w:rsidTr="00EF5B82">
        <w:trPr>
          <w:trHeight w:val="307"/>
        </w:trPr>
        <w:tc>
          <w:tcPr>
            <w:tcW w:w="540" w:type="dxa"/>
            <w:vMerge/>
          </w:tcPr>
          <w:p w:rsidR="00A62E75" w:rsidRPr="00B85011" w:rsidRDefault="00A62E75" w:rsidP="00EF5B82">
            <w:pPr>
              <w:rPr>
                <w:sz w:val="20"/>
                <w:szCs w:val="20"/>
              </w:rPr>
            </w:pPr>
          </w:p>
        </w:tc>
        <w:tc>
          <w:tcPr>
            <w:tcW w:w="7677" w:type="dxa"/>
          </w:tcPr>
          <w:p w:rsidR="00A62E75" w:rsidRPr="00B85011" w:rsidRDefault="00A62E75" w:rsidP="00EF5B82">
            <w:pPr>
              <w:rPr>
                <w:sz w:val="20"/>
                <w:szCs w:val="20"/>
              </w:rPr>
            </w:pPr>
            <w:r w:rsidRPr="00B85011">
              <w:rPr>
                <w:sz w:val="20"/>
                <w:szCs w:val="20"/>
              </w:rPr>
              <w:t>-</w:t>
            </w:r>
            <w:r w:rsidR="00B47CE9">
              <w:rPr>
                <w:sz w:val="20"/>
                <w:szCs w:val="20"/>
              </w:rPr>
              <w:t xml:space="preserve"> </w:t>
            </w:r>
            <w:r w:rsidRPr="00B85011">
              <w:rPr>
                <w:sz w:val="20"/>
                <w:szCs w:val="20"/>
              </w:rPr>
              <w:t>коммуникабельность</w:t>
            </w:r>
          </w:p>
        </w:tc>
        <w:tc>
          <w:tcPr>
            <w:tcW w:w="709" w:type="dxa"/>
          </w:tcPr>
          <w:p w:rsidR="00A62E75" w:rsidRPr="00B85011" w:rsidRDefault="00A62E75" w:rsidP="00EF5B82">
            <w:pPr>
              <w:rPr>
                <w:sz w:val="20"/>
                <w:szCs w:val="20"/>
              </w:rPr>
            </w:pPr>
            <w:r w:rsidRPr="00B85011">
              <w:rPr>
                <w:b/>
                <w:sz w:val="20"/>
                <w:szCs w:val="20"/>
              </w:rPr>
              <w:sym w:font="Symbol" w:char="F0DA"/>
            </w:r>
          </w:p>
        </w:tc>
        <w:tc>
          <w:tcPr>
            <w:tcW w:w="567" w:type="dxa"/>
          </w:tcPr>
          <w:p w:rsidR="00A62E75" w:rsidRPr="00B85011" w:rsidRDefault="00A62E75" w:rsidP="00EF5B82">
            <w:pPr>
              <w:rPr>
                <w:sz w:val="20"/>
                <w:szCs w:val="20"/>
              </w:rPr>
            </w:pPr>
          </w:p>
        </w:tc>
      </w:tr>
    </w:tbl>
    <w:p w:rsidR="00A62E75" w:rsidRDefault="00A62E75" w:rsidP="00A62E75"/>
    <w:p w:rsidR="00174DD1" w:rsidRPr="00513A63" w:rsidRDefault="00174DD1" w:rsidP="00174DD1">
      <w:pPr>
        <w:rPr>
          <w:color w:val="000000"/>
        </w:rPr>
      </w:pPr>
      <w:r w:rsidRPr="00513A63">
        <w:t>Генеральный</w:t>
      </w:r>
      <w:r w:rsidR="00B47CE9">
        <w:t xml:space="preserve"> </w:t>
      </w:r>
      <w:r w:rsidRPr="00513A63">
        <w:t>директор</w:t>
      </w:r>
      <w:r w:rsidR="00B47CE9">
        <w:rPr>
          <w:color w:val="000000"/>
        </w:rPr>
        <w:t xml:space="preserve"> </w:t>
      </w:r>
    </w:p>
    <w:p w:rsidR="00174DD1" w:rsidRPr="00513A63" w:rsidRDefault="000078F4" w:rsidP="00174DD1">
      <w:r>
        <w:t>ООО</w:t>
      </w:r>
      <w:r w:rsidR="00B47CE9">
        <w:t xml:space="preserve"> </w:t>
      </w:r>
      <w:r>
        <w:t>«Алфавит</w:t>
      </w:r>
      <w:r w:rsidR="00B47CE9">
        <w:t xml:space="preserve"> </w:t>
      </w:r>
      <w:r>
        <w:t>вкуса»</w:t>
      </w:r>
      <w:r w:rsidR="00B47CE9">
        <w:t xml:space="preserve">                                                              </w:t>
      </w:r>
      <w:r w:rsidR="00174DD1">
        <w:t>____</w:t>
      </w:r>
      <w:r w:rsidR="00174DD1" w:rsidRPr="00513A63">
        <w:t>________</w:t>
      </w:r>
      <w:r w:rsidR="00B47CE9">
        <w:t xml:space="preserve"> </w:t>
      </w:r>
      <w:r w:rsidR="00F66C16">
        <w:t>С.Н.</w:t>
      </w:r>
      <w:r w:rsidR="00B47CE9">
        <w:t xml:space="preserve"> </w:t>
      </w:r>
      <w:r w:rsidR="00F66C16">
        <w:t>Комарова</w:t>
      </w:r>
      <w:r w:rsidR="00B47CE9">
        <w:t xml:space="preserve"> </w:t>
      </w:r>
    </w:p>
    <w:p w:rsidR="00F334B6" w:rsidRDefault="00F334B6" w:rsidP="00154117">
      <w:pPr>
        <w:widowControl w:val="0"/>
        <w:suppressAutoHyphens/>
        <w:jc w:val="center"/>
      </w:pPr>
    </w:p>
    <w:p w:rsidR="00174DD1" w:rsidRDefault="00174DD1" w:rsidP="00154117">
      <w:pPr>
        <w:widowControl w:val="0"/>
        <w:suppressAutoHyphens/>
        <w:jc w:val="center"/>
      </w:pPr>
    </w:p>
    <w:sectPr w:rsidR="00174DD1" w:rsidSect="006349EE">
      <w:pgSz w:w="11906" w:h="16838"/>
      <w:pgMar w:top="1134" w:right="567"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404E" w:rsidRDefault="0003404E" w:rsidP="00F334B6">
      <w:r>
        <w:separator/>
      </w:r>
    </w:p>
  </w:endnote>
  <w:endnote w:type="continuationSeparator" w:id="0">
    <w:p w:rsidR="0003404E" w:rsidRDefault="0003404E" w:rsidP="00F334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Helvetica, sans-serif">
    <w:altName w:val="Times New Roman"/>
    <w:panose1 w:val="00000000000000000000"/>
    <w:charset w:val="00"/>
    <w:family w:val="roman"/>
    <w:notTrueType/>
    <w:pitch w:val="default"/>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FranklinGothicITC Book">
    <w:altName w:val="FranklinGothicITC Book"/>
    <w:panose1 w:val="00000000000000000000"/>
    <w:charset w:val="CC"/>
    <w:family w:val="swiss"/>
    <w:notTrueType/>
    <w:pitch w:val="default"/>
    <w:sig w:usb0="00000201" w:usb1="00000000" w:usb2="00000000" w:usb3="00000000" w:csb0="00000004" w:csb1="00000000"/>
  </w:font>
  <w:font w:name="Corbel">
    <w:panose1 w:val="020B0503020204020204"/>
    <w:charset w:val="CC"/>
    <w:family w:val="swiss"/>
    <w:pitch w:val="variable"/>
    <w:sig w:usb0="A00002EF" w:usb1="4000204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Times">
    <w:panose1 w:val="02020603050405020304"/>
    <w:charset w:val="CC"/>
    <w:family w:val="roman"/>
    <w:pitch w:val="variable"/>
    <w:sig w:usb0="E0002AFF" w:usb1="C0007841" w:usb2="00000009" w:usb3="00000000" w:csb0="000001FF" w:csb1="00000000"/>
  </w:font>
  <w:font w:name="Franklin Gothic Medium Cond">
    <w:panose1 w:val="020B0606030402020204"/>
    <w:charset w:val="CC"/>
    <w:family w:val="swiss"/>
    <w:pitch w:val="variable"/>
    <w:sig w:usb0="00000287" w:usb1="00000000" w:usb2="00000000" w:usb3="00000000" w:csb0="0000009F" w:csb1="00000000"/>
  </w:font>
  <w:font w:name="Arial Black">
    <w:panose1 w:val="020B0A04020102020204"/>
    <w:charset w:val="CC"/>
    <w:family w:val="swiss"/>
    <w:pitch w:val="variable"/>
    <w:sig w:usb0="00000287" w:usb1="00000000" w:usb2="00000000" w:usb3="00000000" w:csb0="0000009F" w:csb1="00000000"/>
  </w:font>
  <w:font w:name="Franklin Gothic Book">
    <w:panose1 w:val="020B0503020102020204"/>
    <w:charset w:val="CC"/>
    <w:family w:val="swiss"/>
    <w:pitch w:val="variable"/>
    <w:sig w:usb0="00000287" w:usb1="00000000" w:usb2="00000000" w:usb3="00000000" w:csb0="0000009F" w:csb1="00000000"/>
  </w:font>
  <w:font w:name="OpenSymbol">
    <w:altName w:val="MS Mincho"/>
    <w:charset w:val="00"/>
    <w:family w:val="auto"/>
    <w:pitch w:val="variable"/>
    <w:sig w:usb0="800000AF" w:usb1="1807ECEA" w:usb2="00000010" w:usb3="00000000" w:csb0="00020001" w:csb1="00000000"/>
  </w:font>
  <w:font w:name="Lucida">
    <w:panose1 w:val="00000000000000000000"/>
    <w:charset w:val="00"/>
    <w:family w:val="roman"/>
    <w:notTrueType/>
    <w:pitch w:val="default"/>
  </w:font>
  <w:font w:name="inherit">
    <w:altName w:val="Times New Roman"/>
    <w:panose1 w:val="00000000000000000000"/>
    <w:charset w:val="00"/>
    <w:family w:val="roman"/>
    <w:notTrueType/>
    <w:pitch w:val="default"/>
  </w:font>
  <w:font w:name="Helvetica">
    <w:panose1 w:val="020B0504020202020204"/>
    <w:charset w:val="00"/>
    <w:family w:val="swiss"/>
    <w:notTrueType/>
    <w:pitch w:val="variable"/>
    <w:sig w:usb0="00000003" w:usb1="00000000" w:usb2="00000000" w:usb3="00000000" w:csb0="00000001" w:csb1="00000000"/>
  </w:font>
  <w:font w:name="inherit!important">
    <w:panose1 w:val="00000000000000000000"/>
    <w:charset w:val="00"/>
    <w:family w:val="roman"/>
    <w:notTrueType/>
    <w:pitch w:val="default"/>
  </w:font>
  <w:font w:name="Pragmatica">
    <w:altName w:val="Times New Roman"/>
    <w:panose1 w:val="00000000000000000000"/>
    <w:charset w:val="00"/>
    <w:family w:val="auto"/>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404E" w:rsidRDefault="0003404E" w:rsidP="00F334B6">
      <w:r>
        <w:separator/>
      </w:r>
    </w:p>
  </w:footnote>
  <w:footnote w:type="continuationSeparator" w:id="0">
    <w:p w:rsidR="0003404E" w:rsidRDefault="0003404E" w:rsidP="00F334B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8144"/>
      <w:docPartObj>
        <w:docPartGallery w:val="Page Numbers (Top of Page)"/>
        <w:docPartUnique/>
      </w:docPartObj>
    </w:sdtPr>
    <w:sdtEndPr/>
    <w:sdtContent>
      <w:p w:rsidR="00B47CE9" w:rsidRDefault="0003404E">
        <w:pPr>
          <w:pStyle w:val="a5"/>
          <w:jc w:val="right"/>
        </w:pPr>
        <w:r>
          <w:fldChar w:fldCharType="begin"/>
        </w:r>
        <w:r>
          <w:instrText xml:space="preserve"> PAGE   \* MERGEFORMAT </w:instrText>
        </w:r>
        <w:r>
          <w:fldChar w:fldCharType="separate"/>
        </w:r>
        <w:r w:rsidR="009872C4">
          <w:rPr>
            <w:noProof/>
          </w:rPr>
          <w:t>3</w:t>
        </w:r>
        <w:r>
          <w:rPr>
            <w:noProof/>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0"/>
    <w:lvl w:ilvl="0">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 w15:restartNumberingAfterBreak="0">
    <w:nsid w:val="00000002"/>
    <w:multiLevelType w:val="multilevel"/>
    <w:tmpl w:val="00000002"/>
    <w:name w:val="WW8Num2"/>
    <w:lvl w:ilvl="0">
      <w:start w:val="1"/>
      <w:numFmt w:val="decimal"/>
      <w:lvlText w:val="%1."/>
      <w:lvlJc w:val="left"/>
      <w:pPr>
        <w:tabs>
          <w:tab w:val="num" w:pos="720"/>
        </w:tabs>
        <w:ind w:left="720" w:hanging="360"/>
      </w:pPr>
      <w:rPr>
        <w:rFonts w:ascii="Times New Roman" w:hAnsi="Times New Roman"/>
        <w:sz w:val="28"/>
        <w:szCs w:val="34"/>
      </w:rPr>
    </w:lvl>
    <w:lvl w:ilvl="1">
      <w:start w:val="1"/>
      <w:numFmt w:val="decimal"/>
      <w:lvlText w:val="%1.%2."/>
      <w:lvlJc w:val="left"/>
      <w:pPr>
        <w:tabs>
          <w:tab w:val="num" w:pos="1080"/>
        </w:tabs>
        <w:ind w:left="1080" w:hanging="360"/>
      </w:pPr>
      <w:rPr>
        <w:rFonts w:ascii="Times New Roman" w:hAnsi="Times New Roman"/>
        <w:sz w:val="28"/>
        <w:szCs w:val="34"/>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15:restartNumberingAfterBreak="0">
    <w:nsid w:val="00000003"/>
    <w:multiLevelType w:val="multilevel"/>
    <w:tmpl w:val="00000002"/>
    <w:lvl w:ilvl="0">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2.%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3" w15:restartNumberingAfterBreak="0">
    <w:nsid w:val="00000005"/>
    <w:multiLevelType w:val="multilevel"/>
    <w:tmpl w:val="00000004"/>
    <w:lvl w:ilvl="0">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4" w15:restartNumberingAfterBreak="0">
    <w:nsid w:val="00000007"/>
    <w:multiLevelType w:val="multilevel"/>
    <w:tmpl w:val="00000006"/>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5" w15:restartNumberingAfterBreak="0">
    <w:nsid w:val="074524AF"/>
    <w:multiLevelType w:val="hybridMultilevel"/>
    <w:tmpl w:val="EFA8C412"/>
    <w:lvl w:ilvl="0" w:tplc="D1EE1BE0">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6" w15:restartNumberingAfterBreak="0">
    <w:nsid w:val="0E9468E5"/>
    <w:multiLevelType w:val="hybridMultilevel"/>
    <w:tmpl w:val="57EEA49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15:restartNumberingAfterBreak="0">
    <w:nsid w:val="11B345C5"/>
    <w:multiLevelType w:val="hybridMultilevel"/>
    <w:tmpl w:val="0778DFF4"/>
    <w:lvl w:ilvl="0" w:tplc="232EE596">
      <w:start w:val="1"/>
      <w:numFmt w:val="bullet"/>
      <w:pStyle w:val="a"/>
      <w:lvlText w:val=""/>
      <w:lvlJc w:val="left"/>
      <w:pPr>
        <w:tabs>
          <w:tab w:val="num" w:pos="1069"/>
        </w:tabs>
        <w:ind w:left="0" w:firstLine="709"/>
      </w:pPr>
      <w:rPr>
        <w:rFonts w:ascii="Symbol" w:hAnsi="Symbol" w:hint="default"/>
      </w:rPr>
    </w:lvl>
    <w:lvl w:ilvl="1" w:tplc="4CC2114E">
      <w:start w:val="1"/>
      <w:numFmt w:val="bullet"/>
      <w:lvlText w:val=""/>
      <w:lvlJc w:val="left"/>
      <w:pPr>
        <w:tabs>
          <w:tab w:val="num" w:pos="2149"/>
        </w:tabs>
        <w:ind w:left="2149" w:hanging="360"/>
      </w:pPr>
      <w:rPr>
        <w:rFonts w:ascii="Symbol" w:hAnsi="Symbol" w:hint="default"/>
      </w:rPr>
    </w:lvl>
    <w:lvl w:ilvl="2" w:tplc="1D5A6744">
      <w:start w:val="1"/>
      <w:numFmt w:val="decimal"/>
      <w:lvlText w:val="%3."/>
      <w:lvlJc w:val="left"/>
      <w:pPr>
        <w:tabs>
          <w:tab w:val="num" w:pos="2160"/>
        </w:tabs>
        <w:ind w:left="2160" w:hanging="360"/>
      </w:pPr>
    </w:lvl>
    <w:lvl w:ilvl="3" w:tplc="F6000FAA">
      <w:start w:val="1"/>
      <w:numFmt w:val="decimal"/>
      <w:lvlText w:val="%4."/>
      <w:lvlJc w:val="left"/>
      <w:pPr>
        <w:tabs>
          <w:tab w:val="num" w:pos="2880"/>
        </w:tabs>
        <w:ind w:left="2880" w:hanging="360"/>
      </w:pPr>
    </w:lvl>
    <w:lvl w:ilvl="4" w:tplc="300CBD38">
      <w:start w:val="1"/>
      <w:numFmt w:val="decimal"/>
      <w:lvlText w:val="%5."/>
      <w:lvlJc w:val="left"/>
      <w:pPr>
        <w:tabs>
          <w:tab w:val="num" w:pos="3600"/>
        </w:tabs>
        <w:ind w:left="3600" w:hanging="360"/>
      </w:pPr>
    </w:lvl>
    <w:lvl w:ilvl="5" w:tplc="8C66AB84">
      <w:start w:val="1"/>
      <w:numFmt w:val="decimal"/>
      <w:lvlText w:val="%6."/>
      <w:lvlJc w:val="left"/>
      <w:pPr>
        <w:tabs>
          <w:tab w:val="num" w:pos="4320"/>
        </w:tabs>
        <w:ind w:left="4320" w:hanging="360"/>
      </w:pPr>
    </w:lvl>
    <w:lvl w:ilvl="6" w:tplc="53960B3E">
      <w:start w:val="1"/>
      <w:numFmt w:val="decimal"/>
      <w:lvlText w:val="%7."/>
      <w:lvlJc w:val="left"/>
      <w:pPr>
        <w:tabs>
          <w:tab w:val="num" w:pos="5040"/>
        </w:tabs>
        <w:ind w:left="5040" w:hanging="360"/>
      </w:pPr>
    </w:lvl>
    <w:lvl w:ilvl="7" w:tplc="CC9E4870">
      <w:start w:val="1"/>
      <w:numFmt w:val="decimal"/>
      <w:lvlText w:val="%8."/>
      <w:lvlJc w:val="left"/>
      <w:pPr>
        <w:tabs>
          <w:tab w:val="num" w:pos="5760"/>
        </w:tabs>
        <w:ind w:left="5760" w:hanging="360"/>
      </w:pPr>
    </w:lvl>
    <w:lvl w:ilvl="8" w:tplc="766EF418">
      <w:start w:val="1"/>
      <w:numFmt w:val="decimal"/>
      <w:lvlText w:val="%9."/>
      <w:lvlJc w:val="left"/>
      <w:pPr>
        <w:tabs>
          <w:tab w:val="num" w:pos="6480"/>
        </w:tabs>
        <w:ind w:left="6480" w:hanging="360"/>
      </w:pPr>
    </w:lvl>
  </w:abstractNum>
  <w:abstractNum w:abstractNumId="8" w15:restartNumberingAfterBreak="0">
    <w:nsid w:val="18982A37"/>
    <w:multiLevelType w:val="hybridMultilevel"/>
    <w:tmpl w:val="5F5A993A"/>
    <w:lvl w:ilvl="0" w:tplc="B50067A4">
      <w:numFmt w:val="bullet"/>
      <w:lvlText w:val="-"/>
      <w:lvlJc w:val="left"/>
      <w:pPr>
        <w:ind w:left="460" w:hanging="225"/>
      </w:pPr>
      <w:rPr>
        <w:rFonts w:hint="default"/>
        <w:w w:val="99"/>
        <w:lang w:val="ru-RU" w:eastAsia="en-US" w:bidi="ar-SA"/>
      </w:rPr>
    </w:lvl>
    <w:lvl w:ilvl="1" w:tplc="9010497A">
      <w:numFmt w:val="bullet"/>
      <w:lvlText w:val="•"/>
      <w:lvlJc w:val="left"/>
      <w:pPr>
        <w:ind w:left="1448" w:hanging="225"/>
      </w:pPr>
      <w:rPr>
        <w:rFonts w:hint="default"/>
        <w:lang w:val="ru-RU" w:eastAsia="en-US" w:bidi="ar-SA"/>
      </w:rPr>
    </w:lvl>
    <w:lvl w:ilvl="2" w:tplc="19BCC180">
      <w:numFmt w:val="bullet"/>
      <w:lvlText w:val="•"/>
      <w:lvlJc w:val="left"/>
      <w:pPr>
        <w:ind w:left="2437" w:hanging="225"/>
      </w:pPr>
      <w:rPr>
        <w:rFonts w:hint="default"/>
        <w:lang w:val="ru-RU" w:eastAsia="en-US" w:bidi="ar-SA"/>
      </w:rPr>
    </w:lvl>
    <w:lvl w:ilvl="3" w:tplc="CE90E898">
      <w:numFmt w:val="bullet"/>
      <w:lvlText w:val="•"/>
      <w:lvlJc w:val="left"/>
      <w:pPr>
        <w:ind w:left="3425" w:hanging="225"/>
      </w:pPr>
      <w:rPr>
        <w:rFonts w:hint="default"/>
        <w:lang w:val="ru-RU" w:eastAsia="en-US" w:bidi="ar-SA"/>
      </w:rPr>
    </w:lvl>
    <w:lvl w:ilvl="4" w:tplc="B5424E12">
      <w:numFmt w:val="bullet"/>
      <w:lvlText w:val="•"/>
      <w:lvlJc w:val="left"/>
      <w:pPr>
        <w:ind w:left="4414" w:hanging="225"/>
      </w:pPr>
      <w:rPr>
        <w:rFonts w:hint="default"/>
        <w:lang w:val="ru-RU" w:eastAsia="en-US" w:bidi="ar-SA"/>
      </w:rPr>
    </w:lvl>
    <w:lvl w:ilvl="5" w:tplc="88B2BF82">
      <w:numFmt w:val="bullet"/>
      <w:lvlText w:val="•"/>
      <w:lvlJc w:val="left"/>
      <w:pPr>
        <w:ind w:left="5402" w:hanging="225"/>
      </w:pPr>
      <w:rPr>
        <w:rFonts w:hint="default"/>
        <w:lang w:val="ru-RU" w:eastAsia="en-US" w:bidi="ar-SA"/>
      </w:rPr>
    </w:lvl>
    <w:lvl w:ilvl="6" w:tplc="7FE27BE2">
      <w:numFmt w:val="bullet"/>
      <w:lvlText w:val="•"/>
      <w:lvlJc w:val="left"/>
      <w:pPr>
        <w:ind w:left="6391" w:hanging="225"/>
      </w:pPr>
      <w:rPr>
        <w:rFonts w:hint="default"/>
        <w:lang w:val="ru-RU" w:eastAsia="en-US" w:bidi="ar-SA"/>
      </w:rPr>
    </w:lvl>
    <w:lvl w:ilvl="7" w:tplc="1C9A92F6">
      <w:numFmt w:val="bullet"/>
      <w:lvlText w:val="•"/>
      <w:lvlJc w:val="left"/>
      <w:pPr>
        <w:ind w:left="7379" w:hanging="225"/>
      </w:pPr>
      <w:rPr>
        <w:rFonts w:hint="default"/>
        <w:lang w:val="ru-RU" w:eastAsia="en-US" w:bidi="ar-SA"/>
      </w:rPr>
    </w:lvl>
    <w:lvl w:ilvl="8" w:tplc="6BF28DDA">
      <w:numFmt w:val="bullet"/>
      <w:lvlText w:val="•"/>
      <w:lvlJc w:val="left"/>
      <w:pPr>
        <w:ind w:left="8368" w:hanging="225"/>
      </w:pPr>
      <w:rPr>
        <w:rFonts w:hint="default"/>
        <w:lang w:val="ru-RU" w:eastAsia="en-US" w:bidi="ar-SA"/>
      </w:rPr>
    </w:lvl>
  </w:abstractNum>
  <w:abstractNum w:abstractNumId="9" w15:restartNumberingAfterBreak="0">
    <w:nsid w:val="1C9E149E"/>
    <w:multiLevelType w:val="hybridMultilevel"/>
    <w:tmpl w:val="4B0EDDD2"/>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1E2E08D4"/>
    <w:multiLevelType w:val="hybridMultilevel"/>
    <w:tmpl w:val="C4C0765E"/>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4CB4082"/>
    <w:multiLevelType w:val="hybridMultilevel"/>
    <w:tmpl w:val="134212D0"/>
    <w:lvl w:ilvl="0" w:tplc="7CC0711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52A7F79"/>
    <w:multiLevelType w:val="hybridMultilevel"/>
    <w:tmpl w:val="286AB05E"/>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64428E0"/>
    <w:multiLevelType w:val="hybridMultilevel"/>
    <w:tmpl w:val="3F04D070"/>
    <w:lvl w:ilvl="0" w:tplc="D1EE1BE0">
      <w:start w:val="1"/>
      <w:numFmt w:val="decimal"/>
      <w:lvlText w:val="%1."/>
      <w:lvlJc w:val="left"/>
      <w:pPr>
        <w:ind w:left="1069"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15:restartNumberingAfterBreak="0">
    <w:nsid w:val="27867BF5"/>
    <w:multiLevelType w:val="hybridMultilevel"/>
    <w:tmpl w:val="A4EA0F3C"/>
    <w:lvl w:ilvl="0" w:tplc="7CC07118">
      <w:start w:val="1"/>
      <w:numFmt w:val="bullet"/>
      <w:lvlText w:val="-"/>
      <w:lvlJc w:val="left"/>
      <w:pPr>
        <w:ind w:left="1571" w:hanging="360"/>
      </w:pPr>
      <w:rPr>
        <w:rFonts w:ascii="Times New Roman" w:hAnsi="Times New Roman" w:cs="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5" w15:restartNumberingAfterBreak="0">
    <w:nsid w:val="29042806"/>
    <w:multiLevelType w:val="hybridMultilevel"/>
    <w:tmpl w:val="5C4666B4"/>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2CD81F35"/>
    <w:multiLevelType w:val="hybridMultilevel"/>
    <w:tmpl w:val="293C257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D106A27"/>
    <w:multiLevelType w:val="hybridMultilevel"/>
    <w:tmpl w:val="76BEFAE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2D13745C"/>
    <w:multiLevelType w:val="hybridMultilevel"/>
    <w:tmpl w:val="DBA85014"/>
    <w:lvl w:ilvl="0" w:tplc="7CC07118">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9" w15:restartNumberingAfterBreak="0">
    <w:nsid w:val="2E535162"/>
    <w:multiLevelType w:val="hybridMultilevel"/>
    <w:tmpl w:val="B2005C50"/>
    <w:lvl w:ilvl="0" w:tplc="7CC07118">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0" w15:restartNumberingAfterBreak="0">
    <w:nsid w:val="2EE82543"/>
    <w:multiLevelType w:val="hybridMultilevel"/>
    <w:tmpl w:val="6A1880BE"/>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FE47151"/>
    <w:multiLevelType w:val="hybridMultilevel"/>
    <w:tmpl w:val="E0AA8CBE"/>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BC3703F"/>
    <w:multiLevelType w:val="hybridMultilevel"/>
    <w:tmpl w:val="C50C176C"/>
    <w:lvl w:ilvl="0" w:tplc="7CC0711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E225DB1"/>
    <w:multiLevelType w:val="hybridMultilevel"/>
    <w:tmpl w:val="DA7692EA"/>
    <w:lvl w:ilvl="0" w:tplc="7CC07118">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4" w15:restartNumberingAfterBreak="0">
    <w:nsid w:val="3EE63A9F"/>
    <w:multiLevelType w:val="hybridMultilevel"/>
    <w:tmpl w:val="3F04D070"/>
    <w:lvl w:ilvl="0" w:tplc="D1EE1BE0">
      <w:start w:val="1"/>
      <w:numFmt w:val="decimal"/>
      <w:lvlText w:val="%1."/>
      <w:lvlJc w:val="left"/>
      <w:pPr>
        <w:ind w:left="1069"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15:restartNumberingAfterBreak="0">
    <w:nsid w:val="43083C51"/>
    <w:multiLevelType w:val="hybridMultilevel"/>
    <w:tmpl w:val="84FAD214"/>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47461002"/>
    <w:multiLevelType w:val="hybridMultilevel"/>
    <w:tmpl w:val="A2B0C3CE"/>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822052D"/>
    <w:multiLevelType w:val="hybridMultilevel"/>
    <w:tmpl w:val="BCAA3C2E"/>
    <w:lvl w:ilvl="0" w:tplc="7CC07118">
      <w:start w:val="1"/>
      <w:numFmt w:val="bullet"/>
      <w:lvlText w:val="-"/>
      <w:lvlJc w:val="left"/>
      <w:pPr>
        <w:ind w:left="1571" w:hanging="360"/>
      </w:pPr>
      <w:rPr>
        <w:rFonts w:ascii="Times New Roman" w:hAnsi="Times New Roman" w:cs="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8" w15:restartNumberingAfterBreak="0">
    <w:nsid w:val="48F10B24"/>
    <w:multiLevelType w:val="hybridMultilevel"/>
    <w:tmpl w:val="36B0478E"/>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4F972903"/>
    <w:multiLevelType w:val="hybridMultilevel"/>
    <w:tmpl w:val="765071A8"/>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52A538E4"/>
    <w:multiLevelType w:val="hybridMultilevel"/>
    <w:tmpl w:val="BE928310"/>
    <w:lvl w:ilvl="0" w:tplc="21A87DCE">
      <w:start w:val="1"/>
      <w:numFmt w:val="decimal"/>
      <w:lvlText w:val="%1."/>
      <w:lvlJc w:val="left"/>
      <w:pPr>
        <w:ind w:left="1729" w:hanging="1020"/>
      </w:pPr>
      <w:rPr>
        <w:rFonts w:ascii="Arial" w:hAnsi="Arial" w:cs="Arial" w:hint="default"/>
        <w:color w:val="333333"/>
        <w:sz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15:restartNumberingAfterBreak="0">
    <w:nsid w:val="53B04221"/>
    <w:multiLevelType w:val="hybridMultilevel"/>
    <w:tmpl w:val="564CF460"/>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57CC7A7B"/>
    <w:multiLevelType w:val="hybridMultilevel"/>
    <w:tmpl w:val="839EA862"/>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5F2F476E"/>
    <w:multiLevelType w:val="hybridMultilevel"/>
    <w:tmpl w:val="1262BE32"/>
    <w:lvl w:ilvl="0" w:tplc="AB8A3DC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8265657"/>
    <w:multiLevelType w:val="hybridMultilevel"/>
    <w:tmpl w:val="B6C4FA34"/>
    <w:lvl w:ilvl="0" w:tplc="AB8A3DC8">
      <w:start w:val="9"/>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15:restartNumberingAfterBreak="0">
    <w:nsid w:val="6A3C5263"/>
    <w:multiLevelType w:val="hybridMultilevel"/>
    <w:tmpl w:val="C54A2FD4"/>
    <w:lvl w:ilvl="0" w:tplc="7CC07118">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6" w15:restartNumberingAfterBreak="0">
    <w:nsid w:val="6B98022F"/>
    <w:multiLevelType w:val="hybridMultilevel"/>
    <w:tmpl w:val="E2602674"/>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BC25126"/>
    <w:multiLevelType w:val="hybridMultilevel"/>
    <w:tmpl w:val="AAB44562"/>
    <w:lvl w:ilvl="0" w:tplc="AB8A3DC8">
      <w:start w:val="1"/>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F76550E"/>
    <w:multiLevelType w:val="hybridMultilevel"/>
    <w:tmpl w:val="EFA8C412"/>
    <w:lvl w:ilvl="0" w:tplc="D1EE1BE0">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9" w15:restartNumberingAfterBreak="0">
    <w:nsid w:val="718C6A75"/>
    <w:multiLevelType w:val="hybridMultilevel"/>
    <w:tmpl w:val="0AACA59C"/>
    <w:lvl w:ilvl="0" w:tplc="41CE0C7E">
      <w:start w:val="1"/>
      <w:numFmt w:val="decimal"/>
      <w:lvlText w:val="%1"/>
      <w:lvlJc w:val="left"/>
      <w:pPr>
        <w:ind w:left="720" w:hanging="360"/>
      </w:pPr>
      <w:rPr>
        <w:rFonts w:ascii="Times New Roman" w:hAnsi="Times New Roman" w:cs="Times New Roman" w:hint="default"/>
        <w:color w:val="auto"/>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81A48F7"/>
    <w:multiLevelType w:val="hybridMultilevel"/>
    <w:tmpl w:val="80D4ECF2"/>
    <w:lvl w:ilvl="0" w:tplc="754EBE8C">
      <w:start w:val="1"/>
      <w:numFmt w:val="bullet"/>
      <w:pStyle w:val="a0"/>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1" w15:restartNumberingAfterBreak="0">
    <w:nsid w:val="78B62D5D"/>
    <w:multiLevelType w:val="hybridMultilevel"/>
    <w:tmpl w:val="2CCCEB00"/>
    <w:lvl w:ilvl="0" w:tplc="7CC07118">
      <w:start w:val="1"/>
      <w:numFmt w:val="bullet"/>
      <w:lvlText w:val="-"/>
      <w:lvlJc w:val="left"/>
      <w:pPr>
        <w:ind w:left="1571" w:hanging="360"/>
      </w:pPr>
      <w:rPr>
        <w:rFonts w:ascii="Times New Roman" w:hAnsi="Times New Roman" w:cs="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2" w15:restartNumberingAfterBreak="0">
    <w:nsid w:val="79A86718"/>
    <w:multiLevelType w:val="hybridMultilevel"/>
    <w:tmpl w:val="76A054F0"/>
    <w:lvl w:ilvl="0" w:tplc="7CC07118">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3" w15:restartNumberingAfterBreak="0">
    <w:nsid w:val="7B501008"/>
    <w:multiLevelType w:val="hybridMultilevel"/>
    <w:tmpl w:val="00786572"/>
    <w:lvl w:ilvl="0" w:tplc="4886CCC4">
      <w:start w:val="1"/>
      <w:numFmt w:val="bullet"/>
      <w:pStyle w:val="2"/>
      <w:suff w:val="space"/>
      <w:lvlText w:val="―"/>
      <w:lvlJc w:val="left"/>
      <w:pPr>
        <w:ind w:left="0" w:firstLine="709"/>
      </w:pPr>
      <w:rPr>
        <w:rFonts w:ascii="Times New Roman" w:hAnsi="Times New Roman" w:cs="Times New Roman" w:hint="default"/>
      </w:rPr>
    </w:lvl>
    <w:lvl w:ilvl="1" w:tplc="04190003" w:tentative="1">
      <w:start w:val="1"/>
      <w:numFmt w:val="bullet"/>
      <w:lvlText w:val="o"/>
      <w:lvlJc w:val="left"/>
      <w:pPr>
        <w:tabs>
          <w:tab w:val="num" w:pos="731"/>
        </w:tabs>
        <w:ind w:left="731" w:hanging="360"/>
      </w:pPr>
      <w:rPr>
        <w:rFonts w:ascii="Courier New" w:hAnsi="Courier New" w:cs="Courier New" w:hint="default"/>
      </w:rPr>
    </w:lvl>
    <w:lvl w:ilvl="2" w:tplc="04190005" w:tentative="1">
      <w:start w:val="1"/>
      <w:numFmt w:val="bullet"/>
      <w:lvlText w:val=""/>
      <w:lvlJc w:val="left"/>
      <w:pPr>
        <w:tabs>
          <w:tab w:val="num" w:pos="1451"/>
        </w:tabs>
        <w:ind w:left="1451" w:hanging="360"/>
      </w:pPr>
      <w:rPr>
        <w:rFonts w:ascii="Wingdings" w:hAnsi="Wingdings" w:hint="default"/>
      </w:rPr>
    </w:lvl>
    <w:lvl w:ilvl="3" w:tplc="04190001" w:tentative="1">
      <w:start w:val="1"/>
      <w:numFmt w:val="bullet"/>
      <w:lvlText w:val=""/>
      <w:lvlJc w:val="left"/>
      <w:pPr>
        <w:tabs>
          <w:tab w:val="num" w:pos="2171"/>
        </w:tabs>
        <w:ind w:left="2171" w:hanging="360"/>
      </w:pPr>
      <w:rPr>
        <w:rFonts w:ascii="Symbol" w:hAnsi="Symbol" w:hint="default"/>
      </w:rPr>
    </w:lvl>
    <w:lvl w:ilvl="4" w:tplc="04190003" w:tentative="1">
      <w:start w:val="1"/>
      <w:numFmt w:val="bullet"/>
      <w:lvlText w:val="o"/>
      <w:lvlJc w:val="left"/>
      <w:pPr>
        <w:tabs>
          <w:tab w:val="num" w:pos="2891"/>
        </w:tabs>
        <w:ind w:left="2891" w:hanging="360"/>
      </w:pPr>
      <w:rPr>
        <w:rFonts w:ascii="Courier New" w:hAnsi="Courier New" w:cs="Courier New" w:hint="default"/>
      </w:rPr>
    </w:lvl>
    <w:lvl w:ilvl="5" w:tplc="04190005" w:tentative="1">
      <w:start w:val="1"/>
      <w:numFmt w:val="bullet"/>
      <w:lvlText w:val=""/>
      <w:lvlJc w:val="left"/>
      <w:pPr>
        <w:tabs>
          <w:tab w:val="num" w:pos="3611"/>
        </w:tabs>
        <w:ind w:left="3611" w:hanging="360"/>
      </w:pPr>
      <w:rPr>
        <w:rFonts w:ascii="Wingdings" w:hAnsi="Wingdings" w:hint="default"/>
      </w:rPr>
    </w:lvl>
    <w:lvl w:ilvl="6" w:tplc="04190001" w:tentative="1">
      <w:start w:val="1"/>
      <w:numFmt w:val="bullet"/>
      <w:lvlText w:val=""/>
      <w:lvlJc w:val="left"/>
      <w:pPr>
        <w:tabs>
          <w:tab w:val="num" w:pos="4331"/>
        </w:tabs>
        <w:ind w:left="4331" w:hanging="360"/>
      </w:pPr>
      <w:rPr>
        <w:rFonts w:ascii="Symbol" w:hAnsi="Symbol" w:hint="default"/>
      </w:rPr>
    </w:lvl>
    <w:lvl w:ilvl="7" w:tplc="04190003" w:tentative="1">
      <w:start w:val="1"/>
      <w:numFmt w:val="bullet"/>
      <w:lvlText w:val="o"/>
      <w:lvlJc w:val="left"/>
      <w:pPr>
        <w:tabs>
          <w:tab w:val="num" w:pos="5051"/>
        </w:tabs>
        <w:ind w:left="5051" w:hanging="360"/>
      </w:pPr>
      <w:rPr>
        <w:rFonts w:ascii="Courier New" w:hAnsi="Courier New" w:cs="Courier New" w:hint="default"/>
      </w:rPr>
    </w:lvl>
    <w:lvl w:ilvl="8" w:tplc="04190005" w:tentative="1">
      <w:start w:val="1"/>
      <w:numFmt w:val="bullet"/>
      <w:lvlText w:val=""/>
      <w:lvlJc w:val="left"/>
      <w:pPr>
        <w:tabs>
          <w:tab w:val="num" w:pos="5771"/>
        </w:tabs>
        <w:ind w:left="5771" w:hanging="360"/>
      </w:pPr>
      <w:rPr>
        <w:rFonts w:ascii="Wingdings" w:hAnsi="Wingdings" w:hint="default"/>
      </w:rPr>
    </w:lvl>
  </w:abstractNum>
  <w:num w:numId="1">
    <w:abstractNumId w:val="32"/>
  </w:num>
  <w:num w:numId="2">
    <w:abstractNumId w:val="40"/>
  </w:num>
  <w:num w:numId="3">
    <w:abstractNumId w:val="29"/>
  </w:num>
  <w:num w:numId="4">
    <w:abstractNumId w:val="36"/>
  </w:num>
  <w:num w:numId="5">
    <w:abstractNumId w:val="39"/>
  </w:num>
  <w:num w:numId="6">
    <w:abstractNumId w:val="25"/>
  </w:num>
  <w:num w:numId="7">
    <w:abstractNumId w:val="20"/>
  </w:num>
  <w:num w:numId="8">
    <w:abstractNumId w:val="14"/>
  </w:num>
  <w:num w:numId="9">
    <w:abstractNumId w:val="27"/>
  </w:num>
  <w:num w:numId="10">
    <w:abstractNumId w:val="18"/>
  </w:num>
  <w:num w:numId="11">
    <w:abstractNumId w:val="42"/>
  </w:num>
  <w:num w:numId="12">
    <w:abstractNumId w:val="23"/>
  </w:num>
  <w:num w:numId="13">
    <w:abstractNumId w:val="35"/>
  </w:num>
  <w:num w:numId="14">
    <w:abstractNumId w:val="31"/>
  </w:num>
  <w:num w:numId="15">
    <w:abstractNumId w:val="19"/>
  </w:num>
  <w:num w:numId="16">
    <w:abstractNumId w:val="41"/>
  </w:num>
  <w:num w:numId="17">
    <w:abstractNumId w:val="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3"/>
  </w:num>
  <w:num w:numId="19">
    <w:abstractNumId w:val="12"/>
  </w:num>
  <w:num w:numId="20">
    <w:abstractNumId w:val="24"/>
  </w:num>
  <w:num w:numId="21">
    <w:abstractNumId w:val="6"/>
  </w:num>
  <w:num w:numId="22">
    <w:abstractNumId w:val="13"/>
  </w:num>
  <w:num w:numId="23">
    <w:abstractNumId w:val="5"/>
  </w:num>
  <w:num w:numId="24">
    <w:abstractNumId w:val="38"/>
  </w:num>
  <w:num w:numId="25">
    <w:abstractNumId w:val="34"/>
  </w:num>
  <w:num w:numId="26">
    <w:abstractNumId w:val="33"/>
  </w:num>
  <w:num w:numId="27">
    <w:abstractNumId w:val="37"/>
  </w:num>
  <w:num w:numId="28">
    <w:abstractNumId w:val="10"/>
  </w:num>
  <w:num w:numId="29">
    <w:abstractNumId w:val="21"/>
  </w:num>
  <w:num w:numId="30">
    <w:abstractNumId w:val="30"/>
  </w:num>
  <w:num w:numId="31">
    <w:abstractNumId w:val="8"/>
  </w:num>
  <w:num w:numId="32">
    <w:abstractNumId w:val="26"/>
  </w:num>
  <w:num w:numId="33">
    <w:abstractNumId w:val="0"/>
  </w:num>
  <w:num w:numId="34">
    <w:abstractNumId w:val="2"/>
  </w:num>
  <w:num w:numId="35">
    <w:abstractNumId w:val="3"/>
  </w:num>
  <w:num w:numId="36">
    <w:abstractNumId w:val="4"/>
  </w:num>
  <w:num w:numId="37">
    <w:abstractNumId w:val="17"/>
  </w:num>
  <w:num w:numId="38">
    <w:abstractNumId w:val="9"/>
  </w:num>
  <w:num w:numId="39">
    <w:abstractNumId w:val="15"/>
  </w:num>
  <w:num w:numId="40">
    <w:abstractNumId w:val="28"/>
  </w:num>
  <w:num w:numId="41">
    <w:abstractNumId w:val="11"/>
  </w:num>
  <w:num w:numId="42">
    <w:abstractNumId w:val="16"/>
  </w:num>
  <w:num w:numId="43">
    <w:abstractNumId w:val="2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F334B6"/>
    <w:rsid w:val="000078F4"/>
    <w:rsid w:val="00014A9D"/>
    <w:rsid w:val="00017A06"/>
    <w:rsid w:val="000201E8"/>
    <w:rsid w:val="0003404E"/>
    <w:rsid w:val="00050E82"/>
    <w:rsid w:val="00056936"/>
    <w:rsid w:val="0007117C"/>
    <w:rsid w:val="00090E92"/>
    <w:rsid w:val="0009646B"/>
    <w:rsid w:val="0009675A"/>
    <w:rsid w:val="000976C7"/>
    <w:rsid w:val="000B43C5"/>
    <w:rsid w:val="000B7D71"/>
    <w:rsid w:val="000C2232"/>
    <w:rsid w:val="000D4EA0"/>
    <w:rsid w:val="000D69BE"/>
    <w:rsid w:val="000F417B"/>
    <w:rsid w:val="000F7B64"/>
    <w:rsid w:val="00112CB9"/>
    <w:rsid w:val="00114F61"/>
    <w:rsid w:val="00150F1F"/>
    <w:rsid w:val="00154117"/>
    <w:rsid w:val="00174DD1"/>
    <w:rsid w:val="001800A6"/>
    <w:rsid w:val="00180B3C"/>
    <w:rsid w:val="00182767"/>
    <w:rsid w:val="001A1755"/>
    <w:rsid w:val="001B0E51"/>
    <w:rsid w:val="001C0C1A"/>
    <w:rsid w:val="00201B43"/>
    <w:rsid w:val="0021242E"/>
    <w:rsid w:val="00212675"/>
    <w:rsid w:val="00236F78"/>
    <w:rsid w:val="00242681"/>
    <w:rsid w:val="002474DF"/>
    <w:rsid w:val="00265EA9"/>
    <w:rsid w:val="00277AA9"/>
    <w:rsid w:val="00295ED4"/>
    <w:rsid w:val="002A65BF"/>
    <w:rsid w:val="002B0E23"/>
    <w:rsid w:val="002B27A2"/>
    <w:rsid w:val="002D7D6F"/>
    <w:rsid w:val="002F2D3D"/>
    <w:rsid w:val="00301967"/>
    <w:rsid w:val="0031089B"/>
    <w:rsid w:val="003150A2"/>
    <w:rsid w:val="00324975"/>
    <w:rsid w:val="00327E31"/>
    <w:rsid w:val="00350769"/>
    <w:rsid w:val="00355F81"/>
    <w:rsid w:val="00356332"/>
    <w:rsid w:val="00362496"/>
    <w:rsid w:val="0036323A"/>
    <w:rsid w:val="0039082F"/>
    <w:rsid w:val="00390E28"/>
    <w:rsid w:val="00392986"/>
    <w:rsid w:val="003A2D99"/>
    <w:rsid w:val="003A4B74"/>
    <w:rsid w:val="003B7529"/>
    <w:rsid w:val="003C614A"/>
    <w:rsid w:val="003D25A8"/>
    <w:rsid w:val="003F2C8A"/>
    <w:rsid w:val="003F55C1"/>
    <w:rsid w:val="004246AB"/>
    <w:rsid w:val="00425BFD"/>
    <w:rsid w:val="00431D38"/>
    <w:rsid w:val="00440585"/>
    <w:rsid w:val="00441D52"/>
    <w:rsid w:val="00455ADF"/>
    <w:rsid w:val="00471971"/>
    <w:rsid w:val="00473C99"/>
    <w:rsid w:val="0048210A"/>
    <w:rsid w:val="00485DB5"/>
    <w:rsid w:val="00490243"/>
    <w:rsid w:val="00491FCE"/>
    <w:rsid w:val="004A58D7"/>
    <w:rsid w:val="004D17AB"/>
    <w:rsid w:val="004D6906"/>
    <w:rsid w:val="004D75A1"/>
    <w:rsid w:val="004F3C03"/>
    <w:rsid w:val="004F4063"/>
    <w:rsid w:val="00513511"/>
    <w:rsid w:val="00513A63"/>
    <w:rsid w:val="00547C65"/>
    <w:rsid w:val="00553181"/>
    <w:rsid w:val="00557AE5"/>
    <w:rsid w:val="005827D1"/>
    <w:rsid w:val="005E7E52"/>
    <w:rsid w:val="005F20EE"/>
    <w:rsid w:val="005F21AD"/>
    <w:rsid w:val="006146F4"/>
    <w:rsid w:val="00627035"/>
    <w:rsid w:val="006349EE"/>
    <w:rsid w:val="00641C06"/>
    <w:rsid w:val="00647E94"/>
    <w:rsid w:val="00654032"/>
    <w:rsid w:val="00654A33"/>
    <w:rsid w:val="006661DC"/>
    <w:rsid w:val="006664FF"/>
    <w:rsid w:val="0067360E"/>
    <w:rsid w:val="006930BC"/>
    <w:rsid w:val="006937B4"/>
    <w:rsid w:val="00694D6F"/>
    <w:rsid w:val="006A6D0D"/>
    <w:rsid w:val="006C2A4C"/>
    <w:rsid w:val="006C43C8"/>
    <w:rsid w:val="006D4070"/>
    <w:rsid w:val="006D62BC"/>
    <w:rsid w:val="006D6712"/>
    <w:rsid w:val="00704348"/>
    <w:rsid w:val="00711530"/>
    <w:rsid w:val="00712987"/>
    <w:rsid w:val="00715958"/>
    <w:rsid w:val="00716920"/>
    <w:rsid w:val="00722851"/>
    <w:rsid w:val="00737115"/>
    <w:rsid w:val="007415AD"/>
    <w:rsid w:val="0074381D"/>
    <w:rsid w:val="007502DF"/>
    <w:rsid w:val="00767919"/>
    <w:rsid w:val="00770D42"/>
    <w:rsid w:val="00780446"/>
    <w:rsid w:val="007A507B"/>
    <w:rsid w:val="007A5BAF"/>
    <w:rsid w:val="007B1030"/>
    <w:rsid w:val="007C3DB2"/>
    <w:rsid w:val="007F34A4"/>
    <w:rsid w:val="008028C5"/>
    <w:rsid w:val="00820DEE"/>
    <w:rsid w:val="00827143"/>
    <w:rsid w:val="00835684"/>
    <w:rsid w:val="008444E7"/>
    <w:rsid w:val="00850537"/>
    <w:rsid w:val="00852347"/>
    <w:rsid w:val="0086512A"/>
    <w:rsid w:val="0087016E"/>
    <w:rsid w:val="00895CE4"/>
    <w:rsid w:val="008A4C0A"/>
    <w:rsid w:val="008C3778"/>
    <w:rsid w:val="008C7503"/>
    <w:rsid w:val="008E0EFC"/>
    <w:rsid w:val="008F40E8"/>
    <w:rsid w:val="0093650A"/>
    <w:rsid w:val="00944E3E"/>
    <w:rsid w:val="00950812"/>
    <w:rsid w:val="00964D58"/>
    <w:rsid w:val="00976C97"/>
    <w:rsid w:val="009806E2"/>
    <w:rsid w:val="00985D61"/>
    <w:rsid w:val="009872C4"/>
    <w:rsid w:val="0099317D"/>
    <w:rsid w:val="009B4D4F"/>
    <w:rsid w:val="009B5D08"/>
    <w:rsid w:val="009B618F"/>
    <w:rsid w:val="009C7A77"/>
    <w:rsid w:val="00A000EA"/>
    <w:rsid w:val="00A377E0"/>
    <w:rsid w:val="00A426DD"/>
    <w:rsid w:val="00A55535"/>
    <w:rsid w:val="00A57CB1"/>
    <w:rsid w:val="00A62E75"/>
    <w:rsid w:val="00A8362F"/>
    <w:rsid w:val="00AB1C32"/>
    <w:rsid w:val="00AB25C8"/>
    <w:rsid w:val="00AC0F5B"/>
    <w:rsid w:val="00AD31DD"/>
    <w:rsid w:val="00AD46D8"/>
    <w:rsid w:val="00AD544A"/>
    <w:rsid w:val="00AD6331"/>
    <w:rsid w:val="00B1206A"/>
    <w:rsid w:val="00B215F2"/>
    <w:rsid w:val="00B30AF9"/>
    <w:rsid w:val="00B47CE9"/>
    <w:rsid w:val="00B51BF6"/>
    <w:rsid w:val="00B52FED"/>
    <w:rsid w:val="00B56B04"/>
    <w:rsid w:val="00B60624"/>
    <w:rsid w:val="00B60977"/>
    <w:rsid w:val="00B6517F"/>
    <w:rsid w:val="00B65A93"/>
    <w:rsid w:val="00B77A54"/>
    <w:rsid w:val="00B905AA"/>
    <w:rsid w:val="00BA7E2E"/>
    <w:rsid w:val="00BC03B7"/>
    <w:rsid w:val="00BC68A3"/>
    <w:rsid w:val="00BC6C68"/>
    <w:rsid w:val="00BD0743"/>
    <w:rsid w:val="00BD76C4"/>
    <w:rsid w:val="00BE64F3"/>
    <w:rsid w:val="00BF1520"/>
    <w:rsid w:val="00BF1EA7"/>
    <w:rsid w:val="00BF6732"/>
    <w:rsid w:val="00C21935"/>
    <w:rsid w:val="00C32498"/>
    <w:rsid w:val="00C754C2"/>
    <w:rsid w:val="00C804FC"/>
    <w:rsid w:val="00C94794"/>
    <w:rsid w:val="00CC606A"/>
    <w:rsid w:val="00CE3AF4"/>
    <w:rsid w:val="00CE79AF"/>
    <w:rsid w:val="00CF4AC3"/>
    <w:rsid w:val="00D0177F"/>
    <w:rsid w:val="00D0754D"/>
    <w:rsid w:val="00D278E7"/>
    <w:rsid w:val="00D57652"/>
    <w:rsid w:val="00D601E1"/>
    <w:rsid w:val="00D711E8"/>
    <w:rsid w:val="00D71A65"/>
    <w:rsid w:val="00D73515"/>
    <w:rsid w:val="00D85FD5"/>
    <w:rsid w:val="00D90B31"/>
    <w:rsid w:val="00DB7122"/>
    <w:rsid w:val="00DD60D2"/>
    <w:rsid w:val="00DE4254"/>
    <w:rsid w:val="00DF7506"/>
    <w:rsid w:val="00E01181"/>
    <w:rsid w:val="00E33257"/>
    <w:rsid w:val="00E42524"/>
    <w:rsid w:val="00E46404"/>
    <w:rsid w:val="00E47114"/>
    <w:rsid w:val="00E4773B"/>
    <w:rsid w:val="00E71528"/>
    <w:rsid w:val="00E716BC"/>
    <w:rsid w:val="00E81537"/>
    <w:rsid w:val="00E918A1"/>
    <w:rsid w:val="00E962CC"/>
    <w:rsid w:val="00EA3CA4"/>
    <w:rsid w:val="00EB1BCA"/>
    <w:rsid w:val="00EB609D"/>
    <w:rsid w:val="00ED22D3"/>
    <w:rsid w:val="00EE19B4"/>
    <w:rsid w:val="00EE357F"/>
    <w:rsid w:val="00EF5B82"/>
    <w:rsid w:val="00F068E5"/>
    <w:rsid w:val="00F07D41"/>
    <w:rsid w:val="00F334B6"/>
    <w:rsid w:val="00F34F16"/>
    <w:rsid w:val="00F408DD"/>
    <w:rsid w:val="00F41CF2"/>
    <w:rsid w:val="00F426D4"/>
    <w:rsid w:val="00F5343F"/>
    <w:rsid w:val="00F5572D"/>
    <w:rsid w:val="00F57B1A"/>
    <w:rsid w:val="00F66C16"/>
    <w:rsid w:val="00F7002E"/>
    <w:rsid w:val="00F827FE"/>
    <w:rsid w:val="00F828B0"/>
    <w:rsid w:val="00F83D47"/>
    <w:rsid w:val="00F8792D"/>
    <w:rsid w:val="00F87CAF"/>
    <w:rsid w:val="00FA0077"/>
    <w:rsid w:val="00FC36A6"/>
    <w:rsid w:val="00FC57B0"/>
    <w:rsid w:val="00FD632A"/>
    <w:rsid w:val="00FE35C4"/>
    <w:rsid w:val="00FE73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7FBFE"/>
  <w15:docId w15:val="{183C3B62-0BA9-4EE8-98EA-01D861F2D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F334B6"/>
    <w:pPr>
      <w:spacing w:after="0" w:line="240" w:lineRule="auto"/>
    </w:pPr>
    <w:rPr>
      <w:rFonts w:ascii="Times New Roman" w:eastAsia="Times New Roman" w:hAnsi="Times New Roman" w:cs="Times New Roman"/>
      <w:sz w:val="24"/>
      <w:szCs w:val="24"/>
      <w:lang w:eastAsia="ru-RU"/>
    </w:rPr>
  </w:style>
  <w:style w:type="paragraph" w:styleId="1">
    <w:name w:val="heading 1"/>
    <w:basedOn w:val="a1"/>
    <w:next w:val="a1"/>
    <w:link w:val="10"/>
    <w:uiPriority w:val="99"/>
    <w:qFormat/>
    <w:rsid w:val="00F334B6"/>
    <w:pPr>
      <w:keepNext/>
      <w:widowControl w:val="0"/>
      <w:autoSpaceDE w:val="0"/>
      <w:autoSpaceDN w:val="0"/>
      <w:adjustRightInd w:val="0"/>
      <w:spacing w:before="240" w:after="60" w:line="480" w:lineRule="auto"/>
      <w:ind w:firstLine="840"/>
      <w:jc w:val="both"/>
      <w:outlineLvl w:val="0"/>
    </w:pPr>
    <w:rPr>
      <w:rFonts w:ascii="Arial Rounded MT Bold" w:hAnsi="Arial Rounded MT Bold"/>
      <w:b/>
      <w:bCs/>
      <w:kern w:val="32"/>
      <w:sz w:val="32"/>
      <w:szCs w:val="32"/>
    </w:rPr>
  </w:style>
  <w:style w:type="paragraph" w:styleId="20">
    <w:name w:val="heading 2"/>
    <w:basedOn w:val="a1"/>
    <w:next w:val="a1"/>
    <w:link w:val="21"/>
    <w:uiPriority w:val="9"/>
    <w:qFormat/>
    <w:rsid w:val="00F334B6"/>
    <w:pPr>
      <w:keepNext/>
      <w:spacing w:line="360" w:lineRule="auto"/>
      <w:outlineLvl w:val="1"/>
    </w:pPr>
    <w:rPr>
      <w:b/>
      <w:color w:val="000000"/>
      <w:sz w:val="26"/>
    </w:rPr>
  </w:style>
  <w:style w:type="paragraph" w:styleId="3">
    <w:name w:val="heading 3"/>
    <w:basedOn w:val="a1"/>
    <w:next w:val="a1"/>
    <w:link w:val="30"/>
    <w:uiPriority w:val="9"/>
    <w:qFormat/>
    <w:rsid w:val="00F334B6"/>
    <w:pPr>
      <w:keepNext/>
      <w:tabs>
        <w:tab w:val="left" w:pos="360"/>
        <w:tab w:val="left" w:pos="5040"/>
        <w:tab w:val="left" w:pos="5220"/>
      </w:tabs>
      <w:spacing w:line="360" w:lineRule="auto"/>
      <w:jc w:val="center"/>
      <w:outlineLvl w:val="2"/>
    </w:pPr>
    <w:rPr>
      <w:b/>
      <w:sz w:val="32"/>
    </w:rPr>
  </w:style>
  <w:style w:type="paragraph" w:styleId="4">
    <w:name w:val="heading 4"/>
    <w:basedOn w:val="a1"/>
    <w:next w:val="a1"/>
    <w:link w:val="40"/>
    <w:uiPriority w:val="9"/>
    <w:qFormat/>
    <w:rsid w:val="00F334B6"/>
    <w:pPr>
      <w:keepNext/>
      <w:tabs>
        <w:tab w:val="left" w:pos="360"/>
        <w:tab w:val="left" w:pos="5040"/>
        <w:tab w:val="left" w:pos="5220"/>
      </w:tabs>
      <w:spacing w:line="360" w:lineRule="auto"/>
      <w:jc w:val="center"/>
      <w:outlineLvl w:val="3"/>
    </w:pPr>
    <w:rPr>
      <w:b/>
      <w:sz w:val="36"/>
    </w:rPr>
  </w:style>
  <w:style w:type="paragraph" w:styleId="5">
    <w:name w:val="heading 5"/>
    <w:basedOn w:val="a1"/>
    <w:next w:val="a1"/>
    <w:link w:val="50"/>
    <w:uiPriority w:val="9"/>
    <w:qFormat/>
    <w:rsid w:val="00DD60D2"/>
    <w:pPr>
      <w:keepNext/>
      <w:keepLines/>
      <w:spacing w:before="200"/>
      <w:outlineLvl w:val="4"/>
    </w:pPr>
    <w:rPr>
      <w:rFonts w:ascii="Cambria" w:eastAsiaTheme="majorEastAsia" w:hAnsi="Cambria"/>
      <w:color w:val="243F60"/>
      <w:sz w:val="20"/>
      <w:szCs w:val="20"/>
      <w:lang w:eastAsia="en-US"/>
    </w:rPr>
  </w:style>
  <w:style w:type="paragraph" w:styleId="6">
    <w:name w:val="heading 6"/>
    <w:basedOn w:val="a1"/>
    <w:next w:val="a1"/>
    <w:link w:val="60"/>
    <w:uiPriority w:val="9"/>
    <w:qFormat/>
    <w:rsid w:val="00DD60D2"/>
    <w:pPr>
      <w:keepNext/>
      <w:keepLines/>
      <w:spacing w:before="200"/>
      <w:outlineLvl w:val="5"/>
    </w:pPr>
    <w:rPr>
      <w:rFonts w:ascii="Cambria" w:eastAsiaTheme="majorEastAsia" w:hAnsi="Cambria"/>
      <w:i/>
      <w:iCs/>
      <w:color w:val="243F60"/>
      <w:sz w:val="20"/>
      <w:szCs w:val="20"/>
      <w:lang w:eastAsia="en-US"/>
    </w:rPr>
  </w:style>
  <w:style w:type="paragraph" w:styleId="7">
    <w:name w:val="heading 7"/>
    <w:basedOn w:val="a1"/>
    <w:next w:val="a1"/>
    <w:link w:val="70"/>
    <w:uiPriority w:val="9"/>
    <w:qFormat/>
    <w:rsid w:val="00DD60D2"/>
    <w:pPr>
      <w:keepNext/>
      <w:keepLines/>
      <w:spacing w:before="200"/>
      <w:outlineLvl w:val="6"/>
    </w:pPr>
    <w:rPr>
      <w:rFonts w:ascii="Cambria" w:eastAsiaTheme="majorEastAsia" w:hAnsi="Cambria"/>
      <w:i/>
      <w:iCs/>
      <w:color w:val="404040"/>
      <w:sz w:val="20"/>
      <w:szCs w:val="20"/>
      <w:lang w:eastAsia="en-US"/>
    </w:rPr>
  </w:style>
  <w:style w:type="paragraph" w:styleId="8">
    <w:name w:val="heading 8"/>
    <w:basedOn w:val="a1"/>
    <w:next w:val="a1"/>
    <w:link w:val="80"/>
    <w:uiPriority w:val="9"/>
    <w:qFormat/>
    <w:rsid w:val="00DD60D2"/>
    <w:pPr>
      <w:keepNext/>
      <w:suppressAutoHyphens/>
      <w:spacing w:line="360" w:lineRule="auto"/>
      <w:jc w:val="both"/>
      <w:outlineLvl w:val="7"/>
    </w:pPr>
    <w:rPr>
      <w:sz w:val="28"/>
      <w:lang w:eastAsia="ar-SA"/>
    </w:rPr>
  </w:style>
  <w:style w:type="paragraph" w:styleId="9">
    <w:name w:val="heading 9"/>
    <w:basedOn w:val="a1"/>
    <w:next w:val="a1"/>
    <w:link w:val="90"/>
    <w:uiPriority w:val="9"/>
    <w:qFormat/>
    <w:rsid w:val="00DD60D2"/>
    <w:pPr>
      <w:keepNext/>
      <w:keepLines/>
      <w:spacing w:before="200"/>
      <w:outlineLvl w:val="8"/>
    </w:pPr>
    <w:rPr>
      <w:rFonts w:ascii="Cambria" w:eastAsiaTheme="majorEastAsia" w:hAnsi="Cambria"/>
      <w:i/>
      <w:iCs/>
      <w:color w:val="404040"/>
      <w:sz w:val="20"/>
      <w:szCs w:val="20"/>
      <w:lang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rsid w:val="00F334B6"/>
    <w:rPr>
      <w:rFonts w:ascii="Arial Rounded MT Bold" w:eastAsia="Times New Roman" w:hAnsi="Arial Rounded MT Bold" w:cs="Times New Roman"/>
      <w:b/>
      <w:bCs/>
      <w:kern w:val="32"/>
      <w:sz w:val="32"/>
      <w:szCs w:val="32"/>
      <w:lang w:eastAsia="ru-RU"/>
    </w:rPr>
  </w:style>
  <w:style w:type="character" w:customStyle="1" w:styleId="21">
    <w:name w:val="Заголовок 2 Знак"/>
    <w:basedOn w:val="a2"/>
    <w:link w:val="20"/>
    <w:uiPriority w:val="9"/>
    <w:rsid w:val="00F334B6"/>
    <w:rPr>
      <w:rFonts w:ascii="Times New Roman" w:eastAsia="Times New Roman" w:hAnsi="Times New Roman" w:cs="Times New Roman"/>
      <w:b/>
      <w:color w:val="000000"/>
      <w:sz w:val="26"/>
      <w:szCs w:val="24"/>
      <w:lang w:eastAsia="ru-RU"/>
    </w:rPr>
  </w:style>
  <w:style w:type="character" w:customStyle="1" w:styleId="30">
    <w:name w:val="Заголовок 3 Знак"/>
    <w:basedOn w:val="a2"/>
    <w:link w:val="3"/>
    <w:uiPriority w:val="9"/>
    <w:rsid w:val="00F334B6"/>
    <w:rPr>
      <w:rFonts w:ascii="Times New Roman" w:eastAsia="Times New Roman" w:hAnsi="Times New Roman" w:cs="Times New Roman"/>
      <w:b/>
      <w:sz w:val="32"/>
      <w:szCs w:val="24"/>
      <w:lang w:eastAsia="ru-RU"/>
    </w:rPr>
  </w:style>
  <w:style w:type="character" w:customStyle="1" w:styleId="40">
    <w:name w:val="Заголовок 4 Знак"/>
    <w:basedOn w:val="a2"/>
    <w:link w:val="4"/>
    <w:uiPriority w:val="9"/>
    <w:rsid w:val="00F334B6"/>
    <w:rPr>
      <w:rFonts w:ascii="Times New Roman" w:eastAsia="Times New Roman" w:hAnsi="Times New Roman" w:cs="Times New Roman"/>
      <w:b/>
      <w:sz w:val="36"/>
      <w:szCs w:val="24"/>
      <w:lang w:eastAsia="ru-RU"/>
    </w:rPr>
  </w:style>
  <w:style w:type="paragraph" w:styleId="a5">
    <w:name w:val="header"/>
    <w:basedOn w:val="a1"/>
    <w:link w:val="a6"/>
    <w:uiPriority w:val="99"/>
    <w:unhideWhenUsed/>
    <w:rsid w:val="00F334B6"/>
    <w:pPr>
      <w:tabs>
        <w:tab w:val="center" w:pos="4677"/>
        <w:tab w:val="right" w:pos="9355"/>
      </w:tabs>
    </w:pPr>
  </w:style>
  <w:style w:type="character" w:customStyle="1" w:styleId="a6">
    <w:name w:val="Верхний колонтитул Знак"/>
    <w:basedOn w:val="a2"/>
    <w:link w:val="a5"/>
    <w:uiPriority w:val="99"/>
    <w:rsid w:val="00F334B6"/>
  </w:style>
  <w:style w:type="paragraph" w:styleId="a7">
    <w:name w:val="footer"/>
    <w:basedOn w:val="a1"/>
    <w:link w:val="a8"/>
    <w:uiPriority w:val="99"/>
    <w:unhideWhenUsed/>
    <w:rsid w:val="00F334B6"/>
    <w:pPr>
      <w:tabs>
        <w:tab w:val="center" w:pos="4677"/>
        <w:tab w:val="right" w:pos="9355"/>
      </w:tabs>
    </w:pPr>
  </w:style>
  <w:style w:type="character" w:customStyle="1" w:styleId="a8">
    <w:name w:val="Нижний колонтитул Знак"/>
    <w:basedOn w:val="a2"/>
    <w:link w:val="a7"/>
    <w:uiPriority w:val="99"/>
    <w:rsid w:val="00F334B6"/>
  </w:style>
  <w:style w:type="paragraph" w:styleId="a9">
    <w:name w:val="Plain Text"/>
    <w:basedOn w:val="a1"/>
    <w:link w:val="aa"/>
    <w:rsid w:val="00F334B6"/>
    <w:rPr>
      <w:rFonts w:ascii="Courier New" w:hAnsi="Courier New"/>
      <w:sz w:val="20"/>
      <w:szCs w:val="20"/>
    </w:rPr>
  </w:style>
  <w:style w:type="character" w:customStyle="1" w:styleId="aa">
    <w:name w:val="Текст Знак"/>
    <w:basedOn w:val="a2"/>
    <w:link w:val="a9"/>
    <w:rsid w:val="00F334B6"/>
    <w:rPr>
      <w:rFonts w:ascii="Courier New" w:eastAsia="Times New Roman" w:hAnsi="Courier New" w:cs="Times New Roman"/>
      <w:sz w:val="20"/>
      <w:szCs w:val="20"/>
      <w:lang w:eastAsia="ru-RU"/>
    </w:rPr>
  </w:style>
  <w:style w:type="character" w:styleId="ab">
    <w:name w:val="page number"/>
    <w:basedOn w:val="a2"/>
    <w:rsid w:val="00F334B6"/>
  </w:style>
  <w:style w:type="paragraph" w:customStyle="1" w:styleId="ConsNormal">
    <w:name w:val="ConsNormal"/>
    <w:rsid w:val="00F334B6"/>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PlusNonformat">
    <w:name w:val="ConsPlusNonformat"/>
    <w:rsid w:val="00F334B6"/>
    <w:pPr>
      <w:widowControl w:val="0"/>
      <w:autoSpaceDE w:val="0"/>
      <w:autoSpaceDN w:val="0"/>
      <w:adjustRightInd w:val="0"/>
      <w:spacing w:after="0" w:line="240" w:lineRule="auto"/>
    </w:pPr>
    <w:rPr>
      <w:rFonts w:ascii="Courier New" w:eastAsia="Times New Roman" w:hAnsi="Courier New" w:cs="Helvetica, sans-serif"/>
      <w:sz w:val="20"/>
      <w:szCs w:val="20"/>
      <w:lang w:eastAsia="ru-RU"/>
    </w:rPr>
  </w:style>
  <w:style w:type="paragraph" w:customStyle="1" w:styleId="ConsPlusNormal">
    <w:name w:val="ConsPlusNormal"/>
    <w:rsid w:val="00F334B6"/>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c">
    <w:name w:val="Title"/>
    <w:aliases w:val="Знак"/>
    <w:basedOn w:val="a1"/>
    <w:link w:val="ad"/>
    <w:qFormat/>
    <w:rsid w:val="00F334B6"/>
    <w:pPr>
      <w:jc w:val="center"/>
    </w:pPr>
    <w:rPr>
      <w:b/>
      <w:sz w:val="26"/>
    </w:rPr>
  </w:style>
  <w:style w:type="character" w:customStyle="1" w:styleId="ad">
    <w:name w:val="Заголовок Знак"/>
    <w:aliases w:val="Знак Знак"/>
    <w:basedOn w:val="a2"/>
    <w:link w:val="ac"/>
    <w:rsid w:val="00F334B6"/>
    <w:rPr>
      <w:rFonts w:ascii="Times New Roman" w:eastAsia="Times New Roman" w:hAnsi="Times New Roman" w:cs="Times New Roman"/>
      <w:b/>
      <w:sz w:val="26"/>
      <w:szCs w:val="24"/>
      <w:lang w:eastAsia="ru-RU"/>
    </w:rPr>
  </w:style>
  <w:style w:type="paragraph" w:styleId="ae">
    <w:name w:val="Body Text"/>
    <w:basedOn w:val="a1"/>
    <w:link w:val="af"/>
    <w:uiPriority w:val="99"/>
    <w:rsid w:val="00F334B6"/>
    <w:pPr>
      <w:tabs>
        <w:tab w:val="left" w:pos="8931"/>
      </w:tabs>
      <w:spacing w:line="360" w:lineRule="auto"/>
    </w:pPr>
    <w:rPr>
      <w:color w:val="000000"/>
      <w:sz w:val="26"/>
    </w:rPr>
  </w:style>
  <w:style w:type="character" w:customStyle="1" w:styleId="af">
    <w:name w:val="Основной текст Знак"/>
    <w:basedOn w:val="a2"/>
    <w:link w:val="ae"/>
    <w:uiPriority w:val="99"/>
    <w:rsid w:val="00F334B6"/>
    <w:rPr>
      <w:rFonts w:ascii="Times New Roman" w:eastAsia="Times New Roman" w:hAnsi="Times New Roman" w:cs="Times New Roman"/>
      <w:color w:val="000000"/>
      <w:sz w:val="26"/>
      <w:szCs w:val="24"/>
      <w:lang w:eastAsia="ru-RU"/>
    </w:rPr>
  </w:style>
  <w:style w:type="paragraph" w:styleId="af0">
    <w:name w:val="Body Text Indent"/>
    <w:basedOn w:val="a1"/>
    <w:link w:val="af1"/>
    <w:uiPriority w:val="99"/>
    <w:rsid w:val="00F334B6"/>
    <w:pPr>
      <w:spacing w:line="360" w:lineRule="auto"/>
    </w:pPr>
    <w:rPr>
      <w:b/>
      <w:color w:val="000000"/>
      <w:sz w:val="26"/>
    </w:rPr>
  </w:style>
  <w:style w:type="character" w:customStyle="1" w:styleId="af1">
    <w:name w:val="Основной текст с отступом Знак"/>
    <w:basedOn w:val="a2"/>
    <w:link w:val="af0"/>
    <w:uiPriority w:val="99"/>
    <w:rsid w:val="00F334B6"/>
    <w:rPr>
      <w:rFonts w:ascii="Times New Roman" w:eastAsia="Times New Roman" w:hAnsi="Times New Roman" w:cs="Times New Roman"/>
      <w:b/>
      <w:color w:val="000000"/>
      <w:sz w:val="26"/>
      <w:szCs w:val="24"/>
      <w:lang w:eastAsia="ru-RU"/>
    </w:rPr>
  </w:style>
  <w:style w:type="paragraph" w:styleId="22">
    <w:name w:val="Body Text Indent 2"/>
    <w:basedOn w:val="a1"/>
    <w:link w:val="23"/>
    <w:uiPriority w:val="99"/>
    <w:rsid w:val="00F334B6"/>
    <w:pPr>
      <w:ind w:firstLine="540"/>
    </w:pPr>
  </w:style>
  <w:style w:type="character" w:customStyle="1" w:styleId="23">
    <w:name w:val="Основной текст с отступом 2 Знак"/>
    <w:basedOn w:val="a2"/>
    <w:link w:val="22"/>
    <w:uiPriority w:val="99"/>
    <w:rsid w:val="00F334B6"/>
    <w:rPr>
      <w:rFonts w:ascii="Times New Roman" w:eastAsia="Times New Roman" w:hAnsi="Times New Roman" w:cs="Times New Roman"/>
      <w:sz w:val="24"/>
      <w:szCs w:val="24"/>
      <w:lang w:eastAsia="ru-RU"/>
    </w:rPr>
  </w:style>
  <w:style w:type="paragraph" w:styleId="af2">
    <w:name w:val="Normal (Web)"/>
    <w:aliases w:val="Обычный (Web),Обычный (веб) Знак Знак,Обычный (Web) Знак Знак Знак,Обычный (Web) Знак Знак Знак Знак Знак,Обычный (веб)2,Знак1,Обычный (веб) Знак1,Обычный (веб) Знак1 Знак,Знак Знак3,Знак3,Обычный (Web)1,Обычный (веб)4,Обычный (Web)11"/>
    <w:basedOn w:val="a1"/>
    <w:link w:val="af3"/>
    <w:uiPriority w:val="99"/>
    <w:qFormat/>
    <w:rsid w:val="00F334B6"/>
    <w:pPr>
      <w:spacing w:before="100" w:after="100"/>
    </w:pPr>
    <w:rPr>
      <w:rFonts w:eastAsia="PMingLiU"/>
      <w:lang w:eastAsia="zh-TW"/>
    </w:rPr>
  </w:style>
  <w:style w:type="paragraph" w:styleId="24">
    <w:name w:val="Body Text 2"/>
    <w:aliases w:val="Основной текст 1,Надин стиль"/>
    <w:basedOn w:val="a1"/>
    <w:link w:val="25"/>
    <w:rsid w:val="00F334B6"/>
    <w:pPr>
      <w:spacing w:line="360" w:lineRule="auto"/>
    </w:pPr>
    <w:rPr>
      <w:b/>
      <w:color w:val="000000"/>
      <w:sz w:val="26"/>
    </w:rPr>
  </w:style>
  <w:style w:type="character" w:customStyle="1" w:styleId="25">
    <w:name w:val="Основной текст 2 Знак"/>
    <w:aliases w:val="Основной текст 1 Знак,Надин стиль Знак"/>
    <w:basedOn w:val="a2"/>
    <w:link w:val="24"/>
    <w:rsid w:val="00F334B6"/>
    <w:rPr>
      <w:rFonts w:ascii="Times New Roman" w:eastAsia="Times New Roman" w:hAnsi="Times New Roman" w:cs="Times New Roman"/>
      <w:b/>
      <w:color w:val="000000"/>
      <w:sz w:val="26"/>
      <w:szCs w:val="24"/>
      <w:lang w:eastAsia="ru-RU"/>
    </w:rPr>
  </w:style>
  <w:style w:type="paragraph" w:styleId="31">
    <w:name w:val="Body Text 3"/>
    <w:basedOn w:val="a1"/>
    <w:link w:val="32"/>
    <w:rsid w:val="00F334B6"/>
    <w:pPr>
      <w:spacing w:line="360" w:lineRule="auto"/>
    </w:pPr>
    <w:rPr>
      <w:b/>
      <w:sz w:val="26"/>
    </w:rPr>
  </w:style>
  <w:style w:type="character" w:customStyle="1" w:styleId="32">
    <w:name w:val="Основной текст 3 Знак"/>
    <w:basedOn w:val="a2"/>
    <w:link w:val="31"/>
    <w:rsid w:val="00F334B6"/>
    <w:rPr>
      <w:rFonts w:ascii="Times New Roman" w:eastAsia="Times New Roman" w:hAnsi="Times New Roman" w:cs="Times New Roman"/>
      <w:b/>
      <w:sz w:val="26"/>
      <w:szCs w:val="24"/>
      <w:lang w:eastAsia="ru-RU"/>
    </w:rPr>
  </w:style>
  <w:style w:type="paragraph" w:styleId="33">
    <w:name w:val="Body Text Indent 3"/>
    <w:basedOn w:val="a1"/>
    <w:link w:val="34"/>
    <w:uiPriority w:val="99"/>
    <w:rsid w:val="00F334B6"/>
    <w:pPr>
      <w:ind w:firstLine="360"/>
      <w:jc w:val="both"/>
    </w:pPr>
    <w:rPr>
      <w:b/>
    </w:rPr>
  </w:style>
  <w:style w:type="character" w:customStyle="1" w:styleId="34">
    <w:name w:val="Основной текст с отступом 3 Знак"/>
    <w:basedOn w:val="a2"/>
    <w:link w:val="33"/>
    <w:uiPriority w:val="99"/>
    <w:rsid w:val="00F334B6"/>
    <w:rPr>
      <w:rFonts w:ascii="Times New Roman" w:eastAsia="Times New Roman" w:hAnsi="Times New Roman" w:cs="Times New Roman"/>
      <w:b/>
      <w:sz w:val="24"/>
      <w:szCs w:val="24"/>
      <w:lang w:eastAsia="ru-RU"/>
    </w:rPr>
  </w:style>
  <w:style w:type="table" w:styleId="af4">
    <w:name w:val="Table Grid"/>
    <w:aliases w:val="Таблица"/>
    <w:basedOn w:val="a3"/>
    <w:uiPriority w:val="39"/>
    <w:rsid w:val="00F334B6"/>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1"/>
    <w:link w:val="HTML0"/>
    <w:uiPriority w:val="99"/>
    <w:rsid w:val="00F334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szCs w:val="20"/>
    </w:rPr>
  </w:style>
  <w:style w:type="character" w:customStyle="1" w:styleId="HTML0">
    <w:name w:val="Стандартный HTML Знак"/>
    <w:basedOn w:val="a2"/>
    <w:link w:val="HTML"/>
    <w:uiPriority w:val="99"/>
    <w:rsid w:val="00F334B6"/>
    <w:rPr>
      <w:rFonts w:ascii="Courier New" w:eastAsia="Times New Roman" w:hAnsi="Courier New" w:cs="Courier New"/>
      <w:color w:val="000000"/>
      <w:sz w:val="20"/>
      <w:szCs w:val="20"/>
      <w:lang w:eastAsia="ru-RU"/>
    </w:rPr>
  </w:style>
  <w:style w:type="paragraph" w:styleId="af5">
    <w:name w:val="Balloon Text"/>
    <w:basedOn w:val="a1"/>
    <w:link w:val="af6"/>
    <w:uiPriority w:val="99"/>
    <w:rsid w:val="00F334B6"/>
    <w:rPr>
      <w:rFonts w:ascii="Tahoma" w:hAnsi="Tahoma" w:cs="Tahoma"/>
      <w:sz w:val="16"/>
      <w:szCs w:val="16"/>
    </w:rPr>
  </w:style>
  <w:style w:type="character" w:customStyle="1" w:styleId="af6">
    <w:name w:val="Текст выноски Знак"/>
    <w:basedOn w:val="a2"/>
    <w:link w:val="af5"/>
    <w:uiPriority w:val="99"/>
    <w:rsid w:val="00F334B6"/>
    <w:rPr>
      <w:rFonts w:ascii="Tahoma" w:eastAsia="Times New Roman" w:hAnsi="Tahoma" w:cs="Tahoma"/>
      <w:sz w:val="16"/>
      <w:szCs w:val="16"/>
      <w:lang w:eastAsia="ru-RU"/>
    </w:rPr>
  </w:style>
  <w:style w:type="character" w:customStyle="1" w:styleId="news">
    <w:name w:val="news"/>
    <w:basedOn w:val="a2"/>
    <w:rsid w:val="00F334B6"/>
  </w:style>
  <w:style w:type="character" w:styleId="af7">
    <w:name w:val="Strong"/>
    <w:basedOn w:val="a2"/>
    <w:uiPriority w:val="22"/>
    <w:qFormat/>
    <w:rsid w:val="00F334B6"/>
    <w:rPr>
      <w:b/>
      <w:bCs/>
    </w:rPr>
  </w:style>
  <w:style w:type="paragraph" w:styleId="af8">
    <w:name w:val="List Paragraph"/>
    <w:basedOn w:val="a1"/>
    <w:link w:val="af9"/>
    <w:qFormat/>
    <w:rsid w:val="00F334B6"/>
    <w:pPr>
      <w:spacing w:after="200" w:line="276" w:lineRule="auto"/>
      <w:ind w:left="720"/>
      <w:contextualSpacing/>
    </w:pPr>
    <w:rPr>
      <w:rFonts w:ascii="Calibri" w:hAnsi="Calibri"/>
      <w:sz w:val="22"/>
      <w:szCs w:val="22"/>
    </w:rPr>
  </w:style>
  <w:style w:type="character" w:customStyle="1" w:styleId="af9">
    <w:name w:val="Абзац списка Знак"/>
    <w:link w:val="af8"/>
    <w:locked/>
    <w:rsid w:val="00F334B6"/>
    <w:rPr>
      <w:rFonts w:ascii="Calibri" w:eastAsia="Times New Roman" w:hAnsi="Calibri" w:cs="Times New Roman"/>
      <w:lang w:eastAsia="ru-RU"/>
    </w:rPr>
  </w:style>
  <w:style w:type="character" w:styleId="afa">
    <w:name w:val="Hyperlink"/>
    <w:basedOn w:val="a2"/>
    <w:uiPriority w:val="99"/>
    <w:rsid w:val="00F334B6"/>
    <w:rPr>
      <w:rFonts w:cs="Times New Roman"/>
      <w:color w:val="0000FF"/>
      <w:u w:val="single"/>
    </w:rPr>
  </w:style>
  <w:style w:type="paragraph" w:customStyle="1" w:styleId="afb">
    <w:name w:val="Содержимое таблицы"/>
    <w:basedOn w:val="a1"/>
    <w:uiPriority w:val="99"/>
    <w:rsid w:val="00F334B6"/>
    <w:pPr>
      <w:suppressLineNumbers/>
      <w:suppressAutoHyphens/>
      <w:ind w:firstLine="397"/>
      <w:jc w:val="both"/>
    </w:pPr>
    <w:rPr>
      <w:sz w:val="20"/>
      <w:szCs w:val="20"/>
      <w:lang w:eastAsia="ar-SA"/>
    </w:rPr>
  </w:style>
  <w:style w:type="paragraph" w:styleId="afc">
    <w:name w:val="No Spacing"/>
    <w:link w:val="afd"/>
    <w:uiPriority w:val="1"/>
    <w:qFormat/>
    <w:rsid w:val="00F334B6"/>
    <w:pPr>
      <w:spacing w:after="0" w:line="240" w:lineRule="auto"/>
    </w:pPr>
    <w:rPr>
      <w:rFonts w:ascii="Calibri" w:eastAsia="Times New Roman" w:hAnsi="Calibri" w:cs="Times New Roman"/>
      <w:lang w:eastAsia="ru-RU"/>
    </w:rPr>
  </w:style>
  <w:style w:type="character" w:customStyle="1" w:styleId="apple-style-span">
    <w:name w:val="apple-style-span"/>
    <w:basedOn w:val="a2"/>
    <w:rsid w:val="00F334B6"/>
  </w:style>
  <w:style w:type="paragraph" w:customStyle="1" w:styleId="afe">
    <w:name w:val="Рис."/>
    <w:basedOn w:val="a1"/>
    <w:rsid w:val="00F334B6"/>
    <w:pPr>
      <w:suppressAutoHyphens/>
      <w:spacing w:before="60" w:after="240"/>
      <w:jc w:val="center"/>
    </w:pPr>
    <w:rPr>
      <w:bCs/>
      <w:kern w:val="1"/>
      <w:sz w:val="20"/>
      <w:szCs w:val="20"/>
      <w:lang w:eastAsia="ar-SA"/>
    </w:rPr>
  </w:style>
  <w:style w:type="character" w:customStyle="1" w:styleId="apple-converted-space">
    <w:name w:val="apple-converted-space"/>
    <w:basedOn w:val="a2"/>
    <w:rsid w:val="00F334B6"/>
  </w:style>
  <w:style w:type="paragraph" w:customStyle="1" w:styleId="headertext">
    <w:name w:val="headertext"/>
    <w:basedOn w:val="a1"/>
    <w:rsid w:val="00F334B6"/>
    <w:pPr>
      <w:spacing w:before="100" w:beforeAutospacing="1" w:after="100" w:afterAutospacing="1"/>
    </w:pPr>
  </w:style>
  <w:style w:type="paragraph" w:customStyle="1" w:styleId="formattext">
    <w:name w:val="formattext"/>
    <w:basedOn w:val="a1"/>
    <w:rsid w:val="00F334B6"/>
    <w:pPr>
      <w:spacing w:before="100" w:beforeAutospacing="1" w:after="100" w:afterAutospacing="1"/>
    </w:pPr>
  </w:style>
  <w:style w:type="paragraph" w:customStyle="1" w:styleId="consplusnormal0">
    <w:name w:val="consplusnormal"/>
    <w:basedOn w:val="a1"/>
    <w:rsid w:val="00F334B6"/>
    <w:pPr>
      <w:spacing w:before="100" w:beforeAutospacing="1" w:after="100" w:afterAutospacing="1"/>
    </w:pPr>
  </w:style>
  <w:style w:type="character" w:customStyle="1" w:styleId="A00">
    <w:name w:val="A0"/>
    <w:rsid w:val="00F334B6"/>
    <w:rPr>
      <w:color w:val="000000"/>
    </w:rPr>
  </w:style>
  <w:style w:type="paragraph" w:styleId="aff">
    <w:name w:val="Body Text First Indent"/>
    <w:basedOn w:val="ae"/>
    <w:link w:val="aff0"/>
    <w:uiPriority w:val="99"/>
    <w:rsid w:val="00F334B6"/>
    <w:pPr>
      <w:tabs>
        <w:tab w:val="clear" w:pos="8931"/>
      </w:tabs>
      <w:spacing w:after="120" w:line="240" w:lineRule="auto"/>
      <w:ind w:firstLine="210"/>
    </w:pPr>
    <w:rPr>
      <w:color w:val="auto"/>
      <w:sz w:val="24"/>
    </w:rPr>
  </w:style>
  <w:style w:type="character" w:customStyle="1" w:styleId="aff0">
    <w:name w:val="Красная строка Знак"/>
    <w:basedOn w:val="af"/>
    <w:link w:val="aff"/>
    <w:uiPriority w:val="99"/>
    <w:rsid w:val="00F334B6"/>
    <w:rPr>
      <w:rFonts w:ascii="Times New Roman" w:eastAsia="Times New Roman" w:hAnsi="Times New Roman" w:cs="Times New Roman"/>
      <w:color w:val="000000"/>
      <w:sz w:val="24"/>
      <w:szCs w:val="24"/>
      <w:lang w:eastAsia="ru-RU"/>
    </w:rPr>
  </w:style>
  <w:style w:type="paragraph" w:customStyle="1" w:styleId="Default">
    <w:name w:val="Default"/>
    <w:uiPriority w:val="99"/>
    <w:rsid w:val="00F334B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26">
    <w:name w:val="Body Text First Indent 2"/>
    <w:basedOn w:val="af0"/>
    <w:link w:val="27"/>
    <w:uiPriority w:val="99"/>
    <w:unhideWhenUsed/>
    <w:rsid w:val="00F334B6"/>
    <w:pPr>
      <w:spacing w:after="120" w:line="276" w:lineRule="auto"/>
      <w:ind w:left="283" w:firstLine="210"/>
    </w:pPr>
    <w:rPr>
      <w:rFonts w:ascii="Calibri" w:eastAsia="Calibri" w:hAnsi="Calibri"/>
      <w:b w:val="0"/>
      <w:color w:val="auto"/>
      <w:sz w:val="22"/>
      <w:szCs w:val="22"/>
      <w:lang w:eastAsia="en-US"/>
    </w:rPr>
  </w:style>
  <w:style w:type="character" w:customStyle="1" w:styleId="27">
    <w:name w:val="Красная строка 2 Знак"/>
    <w:basedOn w:val="af1"/>
    <w:link w:val="26"/>
    <w:uiPriority w:val="99"/>
    <w:rsid w:val="00F334B6"/>
    <w:rPr>
      <w:rFonts w:ascii="Calibri" w:eastAsia="Calibri" w:hAnsi="Calibri" w:cs="Times New Roman"/>
      <w:b/>
      <w:color w:val="000000"/>
      <w:sz w:val="26"/>
      <w:szCs w:val="24"/>
      <w:lang w:eastAsia="ru-RU"/>
    </w:rPr>
  </w:style>
  <w:style w:type="character" w:customStyle="1" w:styleId="aff1">
    <w:name w:val="Текст сноски Знак"/>
    <w:aliases w:val="Table_Footnote_last Знак Знак1,Table_Footnote_last Знак Знак Знак,Table_Footnote_last Знак1,Текст сноски Знак2 Знак2,Текст сноски Знак1 Знак Знак2,Текст сноски Знак Знак Знак Знак2,Текст сноски Знак Знак Знак Знак Знак Знак2"/>
    <w:basedOn w:val="a2"/>
    <w:link w:val="aff2"/>
    <w:uiPriority w:val="99"/>
    <w:rsid w:val="00F334B6"/>
    <w:rPr>
      <w:rFonts w:ascii="Times New Roman" w:eastAsia="Times New Roman" w:hAnsi="Times New Roman" w:cs="Times New Roman"/>
      <w:sz w:val="20"/>
      <w:szCs w:val="20"/>
      <w:lang w:eastAsia="ru-RU"/>
    </w:rPr>
  </w:style>
  <w:style w:type="paragraph" w:styleId="aff2">
    <w:name w:val="footnote text"/>
    <w:aliases w:val="Table_Footnote_last Знак,Table_Footnote_last Знак Знак,Table_Footnote_last,Текст сноски Знак2,Текст сноски Знак1 Знак,Текст сноски Знак Знак Знак,Текст сноски Знак Знак Знак Знак Знак,Текст сноски Знак Знак1 Знак"/>
    <w:basedOn w:val="a1"/>
    <w:link w:val="aff1"/>
    <w:rsid w:val="00F334B6"/>
    <w:rPr>
      <w:sz w:val="20"/>
      <w:szCs w:val="20"/>
    </w:rPr>
  </w:style>
  <w:style w:type="character" w:customStyle="1" w:styleId="11">
    <w:name w:val="Текст сноски Знак1"/>
    <w:aliases w:val="Текст сноски Знак2 Знак1,Текст сноски Знак1 Знак Знак1,Текст сноски Знак Знак Знак Знак1,Текст сноски Знак Знак Знак Знак Знак Знак1,Текст сноски Знак Знак1 Знак Знак1,Текст сноски Знак1 Знак Знак Знак Знак1"/>
    <w:basedOn w:val="a2"/>
    <w:rsid w:val="00F334B6"/>
    <w:rPr>
      <w:rFonts w:ascii="Times New Roman" w:eastAsia="Times New Roman" w:hAnsi="Times New Roman" w:cs="Times New Roman"/>
      <w:sz w:val="20"/>
      <w:szCs w:val="20"/>
      <w:lang w:eastAsia="ru-RU"/>
    </w:rPr>
  </w:style>
  <w:style w:type="paragraph" w:customStyle="1" w:styleId="12">
    <w:name w:val="Обычный1"/>
    <w:link w:val="Normal"/>
    <w:rsid w:val="00F334B6"/>
    <w:pPr>
      <w:widowControl w:val="0"/>
      <w:spacing w:after="0" w:line="240" w:lineRule="auto"/>
    </w:pPr>
    <w:rPr>
      <w:rFonts w:ascii="Times New Roman" w:eastAsia="Times New Roman" w:hAnsi="Times New Roman" w:cs="Times New Roman"/>
      <w:snapToGrid w:val="0"/>
      <w:sz w:val="20"/>
      <w:szCs w:val="20"/>
      <w:lang w:eastAsia="ru-RU"/>
    </w:rPr>
  </w:style>
  <w:style w:type="character" w:customStyle="1" w:styleId="blk">
    <w:name w:val="blk"/>
    <w:basedOn w:val="a2"/>
    <w:rsid w:val="00F334B6"/>
  </w:style>
  <w:style w:type="paragraph" w:customStyle="1" w:styleId="s3">
    <w:name w:val="s_3"/>
    <w:basedOn w:val="a1"/>
    <w:rsid w:val="00F334B6"/>
    <w:pPr>
      <w:spacing w:before="100" w:beforeAutospacing="1" w:after="100" w:afterAutospacing="1"/>
    </w:pPr>
  </w:style>
  <w:style w:type="paragraph" w:customStyle="1" w:styleId="s1">
    <w:name w:val="s_1"/>
    <w:basedOn w:val="a1"/>
    <w:rsid w:val="00F334B6"/>
    <w:pPr>
      <w:spacing w:before="100" w:beforeAutospacing="1" w:after="100" w:afterAutospacing="1"/>
    </w:pPr>
  </w:style>
  <w:style w:type="paragraph" w:customStyle="1" w:styleId="formattexttopleveltext">
    <w:name w:val="formattext topleveltext"/>
    <w:basedOn w:val="a1"/>
    <w:rsid w:val="00F334B6"/>
    <w:pPr>
      <w:spacing w:before="100" w:beforeAutospacing="1" w:after="100" w:afterAutospacing="1"/>
    </w:pPr>
  </w:style>
  <w:style w:type="character" w:customStyle="1" w:styleId="bb1">
    <w:name w:val="b b1"/>
    <w:basedOn w:val="a2"/>
    <w:rsid w:val="00F334B6"/>
  </w:style>
  <w:style w:type="character" w:styleId="HTML1">
    <w:name w:val="HTML Cite"/>
    <w:uiPriority w:val="99"/>
    <w:unhideWhenUsed/>
    <w:rsid w:val="00F334B6"/>
    <w:rPr>
      <w:i/>
      <w:iCs/>
    </w:rPr>
  </w:style>
  <w:style w:type="character" w:customStyle="1" w:styleId="aff3">
    <w:name w:val="Гипертекстовая ссылка"/>
    <w:basedOn w:val="a2"/>
    <w:uiPriority w:val="99"/>
    <w:rsid w:val="00F334B6"/>
    <w:rPr>
      <w:rFonts w:cs="Times New Roman"/>
      <w:color w:val="008000"/>
    </w:rPr>
  </w:style>
  <w:style w:type="character" w:customStyle="1" w:styleId="aff4">
    <w:name w:val="Цветовое выделение"/>
    <w:uiPriority w:val="99"/>
    <w:rsid w:val="00F334B6"/>
    <w:rPr>
      <w:b/>
      <w:color w:val="000080"/>
    </w:rPr>
  </w:style>
  <w:style w:type="character" w:customStyle="1" w:styleId="pubarticletitle">
    <w:name w:val="pub_article_title"/>
    <w:basedOn w:val="a2"/>
    <w:rsid w:val="00F334B6"/>
  </w:style>
  <w:style w:type="character" w:customStyle="1" w:styleId="highlight">
    <w:name w:val="highlight"/>
    <w:basedOn w:val="a2"/>
    <w:rsid w:val="00F334B6"/>
  </w:style>
  <w:style w:type="character" w:customStyle="1" w:styleId="b">
    <w:name w:val="b"/>
    <w:basedOn w:val="a2"/>
    <w:rsid w:val="00F334B6"/>
  </w:style>
  <w:style w:type="character" w:styleId="aff5">
    <w:name w:val="Emphasis"/>
    <w:uiPriority w:val="20"/>
    <w:qFormat/>
    <w:rsid w:val="00F334B6"/>
    <w:rPr>
      <w:i/>
      <w:iCs/>
    </w:rPr>
  </w:style>
  <w:style w:type="character" w:styleId="aff6">
    <w:name w:val="footnote reference"/>
    <w:basedOn w:val="a2"/>
    <w:unhideWhenUsed/>
    <w:rsid w:val="00F334B6"/>
  </w:style>
  <w:style w:type="paragraph" w:customStyle="1" w:styleId="a0">
    <w:name w:val="ненумированный список"/>
    <w:basedOn w:val="af8"/>
    <w:rsid w:val="00F334B6"/>
    <w:pPr>
      <w:numPr>
        <w:numId w:val="2"/>
      </w:numPr>
      <w:spacing w:line="360" w:lineRule="auto"/>
      <w:jc w:val="both"/>
    </w:pPr>
    <w:rPr>
      <w:rFonts w:ascii="Times New Roman" w:hAnsi="Times New Roman"/>
      <w:sz w:val="26"/>
      <w:szCs w:val="20"/>
      <w:lang w:eastAsia="en-US"/>
    </w:rPr>
  </w:style>
  <w:style w:type="paragraph" w:customStyle="1" w:styleId="western">
    <w:name w:val="western"/>
    <w:basedOn w:val="a1"/>
    <w:rsid w:val="00F334B6"/>
    <w:pPr>
      <w:spacing w:before="100" w:beforeAutospacing="1" w:after="100" w:afterAutospacing="1"/>
    </w:pPr>
  </w:style>
  <w:style w:type="paragraph" w:customStyle="1" w:styleId="13">
    <w:name w:val="Знак Знак Знак Знак Знак Знак Знак Знак Знак Знак1 Знак Знак Знак Знак Знак Знак Знак Знак Знак Знак Знак Знак"/>
    <w:basedOn w:val="a1"/>
    <w:rsid w:val="00F334B6"/>
    <w:pPr>
      <w:spacing w:after="160" w:line="240" w:lineRule="exact"/>
    </w:pPr>
    <w:rPr>
      <w:rFonts w:ascii="Verdana" w:hAnsi="Verdana" w:cs="Verdana"/>
      <w:sz w:val="20"/>
      <w:szCs w:val="20"/>
      <w:lang w:val="en-US" w:eastAsia="en-US"/>
    </w:rPr>
  </w:style>
  <w:style w:type="character" w:customStyle="1" w:styleId="docaccesstitle">
    <w:name w:val="docaccess_title"/>
    <w:basedOn w:val="a2"/>
    <w:rsid w:val="00F334B6"/>
  </w:style>
  <w:style w:type="character" w:customStyle="1" w:styleId="docaccessactnever">
    <w:name w:val="docaccess_act_never"/>
    <w:basedOn w:val="a2"/>
    <w:rsid w:val="00F334B6"/>
  </w:style>
  <w:style w:type="character" w:customStyle="1" w:styleId="docaccessbase">
    <w:name w:val="docaccess_base"/>
    <w:basedOn w:val="a2"/>
    <w:rsid w:val="00F334B6"/>
  </w:style>
  <w:style w:type="character" w:customStyle="1" w:styleId="hl">
    <w:name w:val="hl"/>
    <w:basedOn w:val="a2"/>
    <w:rsid w:val="00F334B6"/>
  </w:style>
  <w:style w:type="paragraph" w:customStyle="1" w:styleId="bl0">
    <w:name w:val="bl0"/>
    <w:basedOn w:val="a1"/>
    <w:rsid w:val="00F334B6"/>
    <w:pPr>
      <w:spacing w:before="100" w:beforeAutospacing="1" w:after="100" w:afterAutospacing="1"/>
    </w:pPr>
    <w:rPr>
      <w:b/>
      <w:bCs/>
    </w:rPr>
  </w:style>
  <w:style w:type="paragraph" w:customStyle="1" w:styleId="aff7">
    <w:name w:val="адресат"/>
    <w:basedOn w:val="a1"/>
    <w:next w:val="a1"/>
    <w:rsid w:val="00F334B6"/>
    <w:pPr>
      <w:autoSpaceDE w:val="0"/>
      <w:autoSpaceDN w:val="0"/>
      <w:jc w:val="center"/>
    </w:pPr>
    <w:rPr>
      <w:sz w:val="30"/>
      <w:szCs w:val="30"/>
    </w:rPr>
  </w:style>
  <w:style w:type="paragraph" w:customStyle="1" w:styleId="aff8">
    <w:name w:val="Знак Знак Знак Знак Знак Знак"/>
    <w:basedOn w:val="a1"/>
    <w:rsid w:val="00F334B6"/>
    <w:pPr>
      <w:spacing w:after="160" w:line="240" w:lineRule="exact"/>
    </w:pPr>
    <w:rPr>
      <w:rFonts w:ascii="Arial" w:hAnsi="Arial" w:cs="Arial"/>
      <w:sz w:val="20"/>
      <w:szCs w:val="20"/>
      <w:lang w:val="en-US" w:eastAsia="en-US"/>
    </w:rPr>
  </w:style>
  <w:style w:type="paragraph" w:customStyle="1" w:styleId="ConsPlusCell">
    <w:name w:val="ConsPlusCell"/>
    <w:uiPriority w:val="99"/>
    <w:rsid w:val="00F334B6"/>
    <w:pPr>
      <w:widowControl w:val="0"/>
      <w:autoSpaceDE w:val="0"/>
      <w:autoSpaceDN w:val="0"/>
      <w:adjustRightInd w:val="0"/>
      <w:spacing w:after="0" w:line="240" w:lineRule="auto"/>
    </w:pPr>
    <w:rPr>
      <w:rFonts w:ascii="Calibri" w:eastAsiaTheme="minorEastAsia" w:hAnsi="Calibri" w:cs="Calibri"/>
      <w:lang w:eastAsia="ru-RU"/>
    </w:rPr>
  </w:style>
  <w:style w:type="character" w:customStyle="1" w:styleId="tooltip">
    <w:name w:val="tooltip"/>
    <w:basedOn w:val="a2"/>
    <w:rsid w:val="00F334B6"/>
  </w:style>
  <w:style w:type="paragraph" w:customStyle="1" w:styleId="center">
    <w:name w:val="center"/>
    <w:basedOn w:val="a1"/>
    <w:rsid w:val="00F334B6"/>
    <w:pPr>
      <w:spacing w:before="100" w:beforeAutospacing="1" w:after="100" w:afterAutospacing="1"/>
    </w:pPr>
  </w:style>
  <w:style w:type="character" w:customStyle="1" w:styleId="28">
    <w:name w:val="Основной текст (2)_"/>
    <w:basedOn w:val="a2"/>
    <w:link w:val="29"/>
    <w:rsid w:val="00F334B6"/>
    <w:rPr>
      <w:b/>
      <w:bCs/>
      <w:shd w:val="clear" w:color="auto" w:fill="FFFFFF"/>
    </w:rPr>
  </w:style>
  <w:style w:type="paragraph" w:customStyle="1" w:styleId="29">
    <w:name w:val="Основной текст (2)"/>
    <w:basedOn w:val="a1"/>
    <w:link w:val="28"/>
    <w:uiPriority w:val="99"/>
    <w:rsid w:val="00F334B6"/>
    <w:pPr>
      <w:shd w:val="clear" w:color="auto" w:fill="FFFFFF"/>
      <w:spacing w:after="60" w:line="240" w:lineRule="atLeast"/>
    </w:pPr>
    <w:rPr>
      <w:rFonts w:asciiTheme="minorHAnsi" w:eastAsiaTheme="minorHAnsi" w:hAnsiTheme="minorHAnsi" w:cstheme="minorBidi"/>
      <w:b/>
      <w:bCs/>
      <w:sz w:val="22"/>
      <w:szCs w:val="22"/>
      <w:lang w:eastAsia="en-US"/>
    </w:rPr>
  </w:style>
  <w:style w:type="character" w:customStyle="1" w:styleId="aff9">
    <w:name w:val="Подпись к таблице_"/>
    <w:basedOn w:val="a2"/>
    <w:link w:val="affa"/>
    <w:uiPriority w:val="99"/>
    <w:rsid w:val="00F334B6"/>
    <w:rPr>
      <w:b/>
      <w:bCs/>
      <w:shd w:val="clear" w:color="auto" w:fill="FFFFFF"/>
    </w:rPr>
  </w:style>
  <w:style w:type="paragraph" w:customStyle="1" w:styleId="affa">
    <w:name w:val="Подпись к таблице"/>
    <w:basedOn w:val="a1"/>
    <w:link w:val="aff9"/>
    <w:uiPriority w:val="99"/>
    <w:rsid w:val="00F334B6"/>
    <w:pPr>
      <w:shd w:val="clear" w:color="auto" w:fill="FFFFFF"/>
      <w:spacing w:line="240" w:lineRule="atLeast"/>
    </w:pPr>
    <w:rPr>
      <w:rFonts w:asciiTheme="minorHAnsi" w:eastAsiaTheme="minorHAnsi" w:hAnsiTheme="minorHAnsi" w:cstheme="minorBidi"/>
      <w:b/>
      <w:bCs/>
      <w:sz w:val="22"/>
      <w:szCs w:val="22"/>
      <w:lang w:eastAsia="en-US"/>
    </w:rPr>
  </w:style>
  <w:style w:type="paragraph" w:customStyle="1" w:styleId="ConsPlusTitle">
    <w:name w:val="ConsPlusTitle"/>
    <w:uiPriority w:val="99"/>
    <w:rsid w:val="00F334B6"/>
    <w:pPr>
      <w:widowControl w:val="0"/>
      <w:autoSpaceDE w:val="0"/>
      <w:autoSpaceDN w:val="0"/>
      <w:spacing w:after="0" w:line="240" w:lineRule="auto"/>
    </w:pPr>
    <w:rPr>
      <w:rFonts w:ascii="Times New Roman" w:eastAsia="Times New Roman" w:hAnsi="Times New Roman" w:cs="Times New Roman"/>
      <w:b/>
      <w:sz w:val="28"/>
      <w:szCs w:val="20"/>
      <w:lang w:eastAsia="ru-RU"/>
    </w:rPr>
  </w:style>
  <w:style w:type="character" w:customStyle="1" w:styleId="affb">
    <w:name w:val="Основной текст_"/>
    <w:basedOn w:val="a2"/>
    <w:link w:val="14"/>
    <w:rsid w:val="00CC606A"/>
    <w:rPr>
      <w:rFonts w:ascii="Times New Roman" w:eastAsia="Times New Roman" w:hAnsi="Times New Roman" w:cs="Times New Roman"/>
      <w:sz w:val="27"/>
      <w:szCs w:val="27"/>
      <w:shd w:val="clear" w:color="auto" w:fill="FFFFFF"/>
    </w:rPr>
  </w:style>
  <w:style w:type="character" w:customStyle="1" w:styleId="41">
    <w:name w:val="Основной текст (4)_"/>
    <w:basedOn w:val="a2"/>
    <w:link w:val="42"/>
    <w:uiPriority w:val="99"/>
    <w:rsid w:val="00CC606A"/>
    <w:rPr>
      <w:rFonts w:ascii="Times New Roman" w:eastAsia="Times New Roman" w:hAnsi="Times New Roman" w:cs="Times New Roman"/>
      <w:sz w:val="23"/>
      <w:szCs w:val="23"/>
      <w:shd w:val="clear" w:color="auto" w:fill="FFFFFF"/>
    </w:rPr>
  </w:style>
  <w:style w:type="paragraph" w:customStyle="1" w:styleId="14">
    <w:name w:val="Основной текст1"/>
    <w:basedOn w:val="a1"/>
    <w:link w:val="affb"/>
    <w:rsid w:val="00CC606A"/>
    <w:pPr>
      <w:shd w:val="clear" w:color="auto" w:fill="FFFFFF"/>
      <w:spacing w:line="384" w:lineRule="exact"/>
      <w:ind w:hanging="940"/>
    </w:pPr>
    <w:rPr>
      <w:sz w:val="27"/>
      <w:szCs w:val="27"/>
      <w:lang w:eastAsia="en-US"/>
    </w:rPr>
  </w:style>
  <w:style w:type="paragraph" w:customStyle="1" w:styleId="42">
    <w:name w:val="Основной текст (4)"/>
    <w:basedOn w:val="a1"/>
    <w:link w:val="41"/>
    <w:uiPriority w:val="99"/>
    <w:rsid w:val="00CC606A"/>
    <w:pPr>
      <w:shd w:val="clear" w:color="auto" w:fill="FFFFFF"/>
      <w:spacing w:line="0" w:lineRule="atLeast"/>
    </w:pPr>
    <w:rPr>
      <w:sz w:val="23"/>
      <w:szCs w:val="23"/>
      <w:lang w:eastAsia="en-US"/>
    </w:rPr>
  </w:style>
  <w:style w:type="character" w:customStyle="1" w:styleId="affc">
    <w:name w:val="Сноска_"/>
    <w:basedOn w:val="a2"/>
    <w:link w:val="affd"/>
    <w:uiPriority w:val="99"/>
    <w:rsid w:val="0086512A"/>
    <w:rPr>
      <w:rFonts w:ascii="Times New Roman" w:hAnsi="Times New Roman" w:cs="Times New Roman"/>
      <w:sz w:val="23"/>
      <w:szCs w:val="23"/>
      <w:shd w:val="clear" w:color="auto" w:fill="FFFFFF"/>
    </w:rPr>
  </w:style>
  <w:style w:type="paragraph" w:customStyle="1" w:styleId="affd">
    <w:name w:val="Сноска"/>
    <w:basedOn w:val="a1"/>
    <w:link w:val="affc"/>
    <w:uiPriority w:val="99"/>
    <w:rsid w:val="0086512A"/>
    <w:pPr>
      <w:shd w:val="clear" w:color="auto" w:fill="FFFFFF"/>
      <w:spacing w:line="274" w:lineRule="exact"/>
    </w:pPr>
    <w:rPr>
      <w:rFonts w:eastAsiaTheme="minorHAnsi"/>
      <w:sz w:val="23"/>
      <w:szCs w:val="23"/>
      <w:lang w:eastAsia="en-US"/>
    </w:rPr>
  </w:style>
  <w:style w:type="character" w:customStyle="1" w:styleId="bx-breadcrumb-item-text">
    <w:name w:val="bx-breadcrumb-item-text"/>
    <w:basedOn w:val="a2"/>
    <w:rsid w:val="006D6712"/>
  </w:style>
  <w:style w:type="character" w:customStyle="1" w:styleId="2a">
    <w:name w:val="Заголовок №2_"/>
    <w:basedOn w:val="a2"/>
    <w:link w:val="2b"/>
    <w:uiPriority w:val="99"/>
    <w:rsid w:val="00BF6732"/>
    <w:rPr>
      <w:rFonts w:ascii="Times New Roman" w:hAnsi="Times New Roman" w:cs="Times New Roman"/>
      <w:b/>
      <w:bCs/>
      <w:sz w:val="27"/>
      <w:szCs w:val="27"/>
      <w:shd w:val="clear" w:color="auto" w:fill="FFFFFF"/>
    </w:rPr>
  </w:style>
  <w:style w:type="character" w:customStyle="1" w:styleId="51">
    <w:name w:val="Основной текст (5)_"/>
    <w:basedOn w:val="a2"/>
    <w:link w:val="52"/>
    <w:uiPriority w:val="99"/>
    <w:rsid w:val="00BF6732"/>
    <w:rPr>
      <w:rFonts w:ascii="Times New Roman" w:hAnsi="Times New Roman" w:cs="Times New Roman"/>
      <w:sz w:val="23"/>
      <w:szCs w:val="23"/>
      <w:shd w:val="clear" w:color="auto" w:fill="FFFFFF"/>
    </w:rPr>
  </w:style>
  <w:style w:type="character" w:customStyle="1" w:styleId="61">
    <w:name w:val="Основной текст (6)_"/>
    <w:basedOn w:val="a2"/>
    <w:link w:val="62"/>
    <w:rsid w:val="00BF6732"/>
    <w:rPr>
      <w:rFonts w:ascii="Times New Roman" w:hAnsi="Times New Roman" w:cs="Times New Roman"/>
      <w:b/>
      <w:bCs/>
      <w:sz w:val="23"/>
      <w:szCs w:val="23"/>
      <w:shd w:val="clear" w:color="auto" w:fill="FFFFFF"/>
    </w:rPr>
  </w:style>
  <w:style w:type="paragraph" w:customStyle="1" w:styleId="2b">
    <w:name w:val="Заголовок №2"/>
    <w:basedOn w:val="a1"/>
    <w:link w:val="2a"/>
    <w:uiPriority w:val="99"/>
    <w:rsid w:val="00BF6732"/>
    <w:pPr>
      <w:shd w:val="clear" w:color="auto" w:fill="FFFFFF"/>
      <w:spacing w:after="720" w:line="240" w:lineRule="atLeast"/>
      <w:ind w:hanging="1140"/>
      <w:outlineLvl w:val="1"/>
    </w:pPr>
    <w:rPr>
      <w:rFonts w:eastAsiaTheme="minorHAnsi"/>
      <w:b/>
      <w:bCs/>
      <w:sz w:val="27"/>
      <w:szCs w:val="27"/>
      <w:lang w:eastAsia="en-US"/>
    </w:rPr>
  </w:style>
  <w:style w:type="paragraph" w:customStyle="1" w:styleId="52">
    <w:name w:val="Основной текст (5)"/>
    <w:basedOn w:val="a1"/>
    <w:link w:val="51"/>
    <w:uiPriority w:val="99"/>
    <w:rsid w:val="00BF6732"/>
    <w:pPr>
      <w:shd w:val="clear" w:color="auto" w:fill="FFFFFF"/>
      <w:spacing w:line="240" w:lineRule="atLeast"/>
    </w:pPr>
    <w:rPr>
      <w:rFonts w:eastAsiaTheme="minorHAnsi"/>
      <w:sz w:val="23"/>
      <w:szCs w:val="23"/>
      <w:lang w:eastAsia="en-US"/>
    </w:rPr>
  </w:style>
  <w:style w:type="paragraph" w:customStyle="1" w:styleId="62">
    <w:name w:val="Основной текст (6)"/>
    <w:basedOn w:val="a1"/>
    <w:link w:val="61"/>
    <w:rsid w:val="00BF6732"/>
    <w:pPr>
      <w:shd w:val="clear" w:color="auto" w:fill="FFFFFF"/>
      <w:spacing w:line="240" w:lineRule="atLeast"/>
      <w:jc w:val="both"/>
    </w:pPr>
    <w:rPr>
      <w:rFonts w:eastAsiaTheme="minorHAnsi"/>
      <w:b/>
      <w:bCs/>
      <w:sz w:val="23"/>
      <w:szCs w:val="23"/>
      <w:lang w:eastAsia="en-US"/>
    </w:rPr>
  </w:style>
  <w:style w:type="paragraph" w:styleId="affe">
    <w:name w:val="TOC Heading"/>
    <w:basedOn w:val="1"/>
    <w:next w:val="a1"/>
    <w:uiPriority w:val="39"/>
    <w:unhideWhenUsed/>
    <w:qFormat/>
    <w:rsid w:val="00964D58"/>
    <w:pPr>
      <w:keepLines/>
      <w:widowControl/>
      <w:autoSpaceDE/>
      <w:autoSpaceDN/>
      <w:adjustRightInd/>
      <w:spacing w:before="480" w:after="0" w:line="276" w:lineRule="auto"/>
      <w:ind w:firstLine="0"/>
      <w:jc w:val="left"/>
      <w:outlineLvl w:val="9"/>
    </w:pPr>
    <w:rPr>
      <w:rFonts w:asciiTheme="majorHAnsi" w:eastAsiaTheme="majorEastAsia" w:hAnsiTheme="majorHAnsi" w:cstheme="majorBidi"/>
      <w:color w:val="365F91" w:themeColor="accent1" w:themeShade="BF"/>
      <w:kern w:val="0"/>
      <w:sz w:val="28"/>
      <w:szCs w:val="28"/>
      <w:lang w:eastAsia="en-US"/>
    </w:rPr>
  </w:style>
  <w:style w:type="paragraph" w:styleId="15">
    <w:name w:val="toc 1"/>
    <w:basedOn w:val="a1"/>
    <w:next w:val="a1"/>
    <w:autoRedefine/>
    <w:uiPriority w:val="39"/>
    <w:unhideWhenUsed/>
    <w:rsid w:val="002A65BF"/>
    <w:pPr>
      <w:tabs>
        <w:tab w:val="right" w:leader="dot" w:pos="9628"/>
      </w:tabs>
      <w:spacing w:line="360" w:lineRule="auto"/>
    </w:pPr>
  </w:style>
  <w:style w:type="paragraph" w:styleId="2c">
    <w:name w:val="toc 2"/>
    <w:basedOn w:val="a1"/>
    <w:next w:val="a1"/>
    <w:autoRedefine/>
    <w:uiPriority w:val="39"/>
    <w:unhideWhenUsed/>
    <w:rsid w:val="00F34F16"/>
    <w:pPr>
      <w:tabs>
        <w:tab w:val="right" w:leader="dot" w:pos="9628"/>
      </w:tabs>
      <w:ind w:left="238" w:firstLine="709"/>
    </w:pPr>
  </w:style>
  <w:style w:type="character" w:customStyle="1" w:styleId="35">
    <w:name w:val="Основной текст3"/>
    <w:basedOn w:val="affb"/>
    <w:rsid w:val="00A8362F"/>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character" w:customStyle="1" w:styleId="50">
    <w:name w:val="Заголовок 5 Знак"/>
    <w:basedOn w:val="a2"/>
    <w:link w:val="5"/>
    <w:uiPriority w:val="9"/>
    <w:rsid w:val="00DD60D2"/>
    <w:rPr>
      <w:rFonts w:ascii="Cambria" w:eastAsiaTheme="majorEastAsia" w:hAnsi="Cambria" w:cs="Times New Roman"/>
      <w:color w:val="243F60"/>
      <w:sz w:val="20"/>
      <w:szCs w:val="20"/>
    </w:rPr>
  </w:style>
  <w:style w:type="character" w:customStyle="1" w:styleId="60">
    <w:name w:val="Заголовок 6 Знак"/>
    <w:basedOn w:val="a2"/>
    <w:link w:val="6"/>
    <w:uiPriority w:val="9"/>
    <w:rsid w:val="00DD60D2"/>
    <w:rPr>
      <w:rFonts w:ascii="Cambria" w:eastAsiaTheme="majorEastAsia" w:hAnsi="Cambria" w:cs="Times New Roman"/>
      <w:i/>
      <w:iCs/>
      <w:color w:val="243F60"/>
      <w:sz w:val="20"/>
      <w:szCs w:val="20"/>
    </w:rPr>
  </w:style>
  <w:style w:type="character" w:customStyle="1" w:styleId="70">
    <w:name w:val="Заголовок 7 Знак"/>
    <w:basedOn w:val="a2"/>
    <w:link w:val="7"/>
    <w:uiPriority w:val="9"/>
    <w:rsid w:val="00DD60D2"/>
    <w:rPr>
      <w:rFonts w:ascii="Cambria" w:eastAsiaTheme="majorEastAsia" w:hAnsi="Cambria" w:cs="Times New Roman"/>
      <w:i/>
      <w:iCs/>
      <w:color w:val="404040"/>
      <w:sz w:val="20"/>
      <w:szCs w:val="20"/>
    </w:rPr>
  </w:style>
  <w:style w:type="character" w:customStyle="1" w:styleId="80">
    <w:name w:val="Заголовок 8 Знак"/>
    <w:basedOn w:val="a2"/>
    <w:link w:val="8"/>
    <w:uiPriority w:val="9"/>
    <w:rsid w:val="00DD60D2"/>
    <w:rPr>
      <w:rFonts w:ascii="Times New Roman" w:eastAsia="Times New Roman" w:hAnsi="Times New Roman" w:cs="Times New Roman"/>
      <w:sz w:val="28"/>
      <w:szCs w:val="24"/>
      <w:lang w:eastAsia="ar-SA"/>
    </w:rPr>
  </w:style>
  <w:style w:type="character" w:customStyle="1" w:styleId="90">
    <w:name w:val="Заголовок 9 Знак"/>
    <w:basedOn w:val="a2"/>
    <w:link w:val="9"/>
    <w:uiPriority w:val="9"/>
    <w:rsid w:val="00DD60D2"/>
    <w:rPr>
      <w:rFonts w:ascii="Cambria" w:eastAsiaTheme="majorEastAsia" w:hAnsi="Cambria" w:cs="Times New Roman"/>
      <w:i/>
      <w:iCs/>
      <w:color w:val="404040"/>
      <w:sz w:val="20"/>
      <w:szCs w:val="20"/>
    </w:rPr>
  </w:style>
  <w:style w:type="character" w:customStyle="1" w:styleId="Normal">
    <w:name w:val="Normal Знак"/>
    <w:link w:val="12"/>
    <w:rsid w:val="00DD60D2"/>
    <w:rPr>
      <w:rFonts w:ascii="Times New Roman" w:eastAsia="Times New Roman" w:hAnsi="Times New Roman" w:cs="Times New Roman"/>
      <w:snapToGrid w:val="0"/>
      <w:sz w:val="20"/>
      <w:szCs w:val="20"/>
      <w:lang w:eastAsia="ru-RU"/>
    </w:rPr>
  </w:style>
  <w:style w:type="character" w:customStyle="1" w:styleId="afd">
    <w:name w:val="Без интервала Знак"/>
    <w:link w:val="afc"/>
    <w:uiPriority w:val="1"/>
    <w:rsid w:val="00DD60D2"/>
    <w:rPr>
      <w:rFonts w:ascii="Calibri" w:eastAsia="Times New Roman" w:hAnsi="Calibri" w:cs="Times New Roman"/>
      <w:lang w:eastAsia="ru-RU"/>
    </w:rPr>
  </w:style>
  <w:style w:type="character" w:styleId="afff">
    <w:name w:val="annotation reference"/>
    <w:uiPriority w:val="99"/>
    <w:semiHidden/>
    <w:unhideWhenUsed/>
    <w:rsid w:val="00DD60D2"/>
    <w:rPr>
      <w:sz w:val="16"/>
      <w:szCs w:val="16"/>
    </w:rPr>
  </w:style>
  <w:style w:type="paragraph" w:styleId="afff0">
    <w:name w:val="annotation text"/>
    <w:basedOn w:val="a1"/>
    <w:link w:val="afff1"/>
    <w:unhideWhenUsed/>
    <w:rsid w:val="00DD60D2"/>
    <w:pPr>
      <w:spacing w:after="200"/>
    </w:pPr>
    <w:rPr>
      <w:rFonts w:ascii="Calibri" w:eastAsia="Calibri" w:hAnsi="Calibri"/>
      <w:sz w:val="20"/>
      <w:szCs w:val="20"/>
      <w:lang w:eastAsia="en-US"/>
    </w:rPr>
  </w:style>
  <w:style w:type="character" w:customStyle="1" w:styleId="afff1">
    <w:name w:val="Текст примечания Знак"/>
    <w:basedOn w:val="a2"/>
    <w:link w:val="afff0"/>
    <w:rsid w:val="00DD60D2"/>
    <w:rPr>
      <w:rFonts w:ascii="Calibri" w:eastAsia="Calibri" w:hAnsi="Calibri" w:cs="Times New Roman"/>
      <w:sz w:val="20"/>
      <w:szCs w:val="20"/>
    </w:rPr>
  </w:style>
  <w:style w:type="paragraph" w:styleId="afff2">
    <w:name w:val="annotation subject"/>
    <w:basedOn w:val="afff0"/>
    <w:next w:val="afff0"/>
    <w:link w:val="afff3"/>
    <w:unhideWhenUsed/>
    <w:rsid w:val="00DD60D2"/>
    <w:rPr>
      <w:b/>
      <w:bCs/>
    </w:rPr>
  </w:style>
  <w:style w:type="character" w:customStyle="1" w:styleId="afff3">
    <w:name w:val="Тема примечания Знак"/>
    <w:basedOn w:val="afff1"/>
    <w:link w:val="afff2"/>
    <w:rsid w:val="00DD60D2"/>
    <w:rPr>
      <w:rFonts w:ascii="Calibri" w:eastAsia="Calibri" w:hAnsi="Calibri" w:cs="Times New Roman"/>
      <w:b/>
      <w:bCs/>
      <w:sz w:val="20"/>
      <w:szCs w:val="20"/>
    </w:rPr>
  </w:style>
  <w:style w:type="character" w:customStyle="1" w:styleId="af3">
    <w:name w:val="Обычный (веб) Знак"/>
    <w:aliases w:val="Обычный (Web) Знак,Обычный (веб) Знак Знак Знак,Обычный (Web) Знак Знак Знак Знак,Обычный (Web) Знак Знак Знак Знак Знак Знак,Обычный (веб)2 Знак,Знак1 Знак,Обычный (веб) Знак1 Знак1,Обычный (веб) Знак1 Знак Знак,Знак Знак3 Знак"/>
    <w:link w:val="af2"/>
    <w:uiPriority w:val="99"/>
    <w:locked/>
    <w:rsid w:val="00DD60D2"/>
    <w:rPr>
      <w:rFonts w:ascii="Times New Roman" w:eastAsia="PMingLiU" w:hAnsi="Times New Roman" w:cs="Times New Roman"/>
      <w:sz w:val="24"/>
      <w:szCs w:val="24"/>
      <w:lang w:eastAsia="zh-TW"/>
    </w:rPr>
  </w:style>
  <w:style w:type="paragraph" w:styleId="36">
    <w:name w:val="toc 3"/>
    <w:basedOn w:val="a1"/>
    <w:next w:val="a1"/>
    <w:autoRedefine/>
    <w:uiPriority w:val="39"/>
    <w:unhideWhenUsed/>
    <w:rsid w:val="00DD60D2"/>
    <w:pPr>
      <w:spacing w:after="100" w:line="276" w:lineRule="auto"/>
      <w:ind w:left="440"/>
    </w:pPr>
    <w:rPr>
      <w:rFonts w:ascii="Calibri" w:eastAsia="Calibri" w:hAnsi="Calibri"/>
      <w:sz w:val="22"/>
      <w:szCs w:val="22"/>
      <w:lang w:eastAsia="en-US"/>
    </w:rPr>
  </w:style>
  <w:style w:type="paragraph" w:styleId="afff4">
    <w:name w:val="Document Map"/>
    <w:basedOn w:val="a1"/>
    <w:link w:val="afff5"/>
    <w:uiPriority w:val="99"/>
    <w:semiHidden/>
    <w:unhideWhenUsed/>
    <w:rsid w:val="00DD60D2"/>
    <w:rPr>
      <w:rFonts w:ascii="Tahoma" w:eastAsia="Calibri" w:hAnsi="Tahoma"/>
      <w:sz w:val="16"/>
      <w:szCs w:val="16"/>
      <w:lang w:eastAsia="en-US"/>
    </w:rPr>
  </w:style>
  <w:style w:type="character" w:customStyle="1" w:styleId="afff5">
    <w:name w:val="Схема документа Знак"/>
    <w:basedOn w:val="a2"/>
    <w:link w:val="afff4"/>
    <w:uiPriority w:val="99"/>
    <w:semiHidden/>
    <w:rsid w:val="00DD60D2"/>
    <w:rPr>
      <w:rFonts w:ascii="Tahoma" w:eastAsia="Calibri" w:hAnsi="Tahoma" w:cs="Times New Roman"/>
      <w:sz w:val="16"/>
      <w:szCs w:val="16"/>
    </w:rPr>
  </w:style>
  <w:style w:type="character" w:customStyle="1" w:styleId="spelle">
    <w:name w:val="spelle"/>
    <w:basedOn w:val="a2"/>
    <w:rsid w:val="00DD60D2"/>
  </w:style>
  <w:style w:type="paragraph" w:styleId="43">
    <w:name w:val="toc 4"/>
    <w:basedOn w:val="a1"/>
    <w:next w:val="a1"/>
    <w:autoRedefine/>
    <w:uiPriority w:val="39"/>
    <w:unhideWhenUsed/>
    <w:rsid w:val="00DD60D2"/>
    <w:pPr>
      <w:spacing w:after="100" w:line="276" w:lineRule="auto"/>
      <w:ind w:left="660"/>
    </w:pPr>
    <w:rPr>
      <w:rFonts w:ascii="Calibri" w:hAnsi="Calibri"/>
      <w:sz w:val="22"/>
      <w:szCs w:val="22"/>
    </w:rPr>
  </w:style>
  <w:style w:type="paragraph" w:styleId="53">
    <w:name w:val="toc 5"/>
    <w:basedOn w:val="a1"/>
    <w:next w:val="a1"/>
    <w:autoRedefine/>
    <w:uiPriority w:val="39"/>
    <w:unhideWhenUsed/>
    <w:rsid w:val="00DD60D2"/>
    <w:pPr>
      <w:spacing w:after="100" w:line="276" w:lineRule="auto"/>
      <w:ind w:left="880"/>
    </w:pPr>
    <w:rPr>
      <w:rFonts w:ascii="Calibri" w:hAnsi="Calibri"/>
      <w:sz w:val="22"/>
      <w:szCs w:val="22"/>
    </w:rPr>
  </w:style>
  <w:style w:type="paragraph" w:styleId="63">
    <w:name w:val="toc 6"/>
    <w:basedOn w:val="a1"/>
    <w:next w:val="a1"/>
    <w:autoRedefine/>
    <w:uiPriority w:val="39"/>
    <w:unhideWhenUsed/>
    <w:rsid w:val="00DD60D2"/>
    <w:pPr>
      <w:spacing w:after="100" w:line="276" w:lineRule="auto"/>
      <w:ind w:left="1100"/>
    </w:pPr>
    <w:rPr>
      <w:rFonts w:ascii="Calibri" w:hAnsi="Calibri"/>
      <w:sz w:val="22"/>
      <w:szCs w:val="22"/>
    </w:rPr>
  </w:style>
  <w:style w:type="paragraph" w:styleId="71">
    <w:name w:val="toc 7"/>
    <w:basedOn w:val="a1"/>
    <w:next w:val="a1"/>
    <w:autoRedefine/>
    <w:uiPriority w:val="39"/>
    <w:unhideWhenUsed/>
    <w:rsid w:val="00DD60D2"/>
    <w:pPr>
      <w:spacing w:after="100" w:line="276" w:lineRule="auto"/>
      <w:ind w:left="1320"/>
    </w:pPr>
    <w:rPr>
      <w:rFonts w:ascii="Calibri" w:hAnsi="Calibri"/>
      <w:sz w:val="22"/>
      <w:szCs w:val="22"/>
    </w:rPr>
  </w:style>
  <w:style w:type="paragraph" w:styleId="81">
    <w:name w:val="toc 8"/>
    <w:basedOn w:val="a1"/>
    <w:next w:val="a1"/>
    <w:autoRedefine/>
    <w:uiPriority w:val="39"/>
    <w:unhideWhenUsed/>
    <w:rsid w:val="00DD60D2"/>
    <w:pPr>
      <w:spacing w:after="100" w:line="276" w:lineRule="auto"/>
      <w:ind w:left="1540"/>
    </w:pPr>
    <w:rPr>
      <w:rFonts w:ascii="Calibri" w:hAnsi="Calibri"/>
      <w:sz w:val="22"/>
      <w:szCs w:val="22"/>
    </w:rPr>
  </w:style>
  <w:style w:type="paragraph" w:styleId="91">
    <w:name w:val="toc 9"/>
    <w:basedOn w:val="a1"/>
    <w:next w:val="a1"/>
    <w:autoRedefine/>
    <w:uiPriority w:val="39"/>
    <w:unhideWhenUsed/>
    <w:rsid w:val="00DD60D2"/>
    <w:pPr>
      <w:spacing w:after="100" w:line="276" w:lineRule="auto"/>
      <w:ind w:left="1760"/>
    </w:pPr>
    <w:rPr>
      <w:rFonts w:ascii="Calibri" w:hAnsi="Calibri"/>
      <w:sz w:val="22"/>
      <w:szCs w:val="22"/>
    </w:rPr>
  </w:style>
  <w:style w:type="paragraph" w:customStyle="1" w:styleId="afff6">
    <w:name w:val="Рисунок"/>
    <w:basedOn w:val="a1"/>
    <w:link w:val="afff7"/>
    <w:qFormat/>
    <w:rsid w:val="00DD60D2"/>
    <w:pPr>
      <w:widowControl w:val="0"/>
      <w:suppressAutoHyphens/>
      <w:spacing w:before="120" w:after="120"/>
      <w:jc w:val="center"/>
      <w:outlineLvl w:val="0"/>
    </w:pPr>
    <w:rPr>
      <w:rFonts w:eastAsia="Calibri"/>
      <w:color w:val="000000"/>
      <w:sz w:val="28"/>
      <w:szCs w:val="28"/>
      <w:shd w:val="clear" w:color="auto" w:fill="FFFFFF"/>
      <w:lang w:eastAsia="en-US"/>
    </w:rPr>
  </w:style>
  <w:style w:type="character" w:customStyle="1" w:styleId="afff7">
    <w:name w:val="Рисунок Знак"/>
    <w:link w:val="afff6"/>
    <w:rsid w:val="00DD60D2"/>
    <w:rPr>
      <w:rFonts w:ascii="Times New Roman" w:eastAsia="Calibri" w:hAnsi="Times New Roman" w:cs="Times New Roman"/>
      <w:color w:val="000000"/>
      <w:sz w:val="28"/>
      <w:szCs w:val="28"/>
    </w:rPr>
  </w:style>
  <w:style w:type="character" w:customStyle="1" w:styleId="40pt">
    <w:name w:val="Основной текст (4) + Интервал 0 pt"/>
    <w:basedOn w:val="41"/>
    <w:rsid w:val="00DD60D2"/>
    <w:rPr>
      <w:rFonts w:ascii="Times New Roman" w:eastAsia="Times New Roman" w:hAnsi="Times New Roman" w:cs="Times New Roman"/>
      <w:spacing w:val="-10"/>
      <w:sz w:val="23"/>
      <w:szCs w:val="23"/>
      <w:shd w:val="clear" w:color="auto" w:fill="FFFFFF"/>
    </w:rPr>
  </w:style>
  <w:style w:type="character" w:customStyle="1" w:styleId="115pt0pt">
    <w:name w:val="Основной текст + 11;5 pt;Курсив;Интервал 0 pt"/>
    <w:basedOn w:val="affb"/>
    <w:rsid w:val="00DD60D2"/>
    <w:rPr>
      <w:rFonts w:ascii="Times New Roman" w:eastAsia="Times New Roman" w:hAnsi="Times New Roman" w:cs="Times New Roman"/>
      <w:i/>
      <w:iCs/>
      <w:spacing w:val="-10"/>
      <w:sz w:val="23"/>
      <w:szCs w:val="23"/>
      <w:shd w:val="clear" w:color="auto" w:fill="FFFFFF"/>
    </w:rPr>
  </w:style>
  <w:style w:type="character" w:customStyle="1" w:styleId="10pt">
    <w:name w:val="Основной текст + 10 pt;Полужирный"/>
    <w:basedOn w:val="affb"/>
    <w:rsid w:val="00DD60D2"/>
    <w:rPr>
      <w:rFonts w:ascii="Times New Roman" w:eastAsia="Times New Roman" w:hAnsi="Times New Roman" w:cs="Times New Roman"/>
      <w:b/>
      <w:bCs/>
      <w:sz w:val="20"/>
      <w:szCs w:val="20"/>
      <w:shd w:val="clear" w:color="auto" w:fill="FFFFFF"/>
    </w:rPr>
  </w:style>
  <w:style w:type="paragraph" w:customStyle="1" w:styleId="Pa25">
    <w:name w:val="Pa25"/>
    <w:basedOn w:val="Default"/>
    <w:next w:val="Default"/>
    <w:uiPriority w:val="99"/>
    <w:rsid w:val="00DD60D2"/>
    <w:pPr>
      <w:spacing w:line="201" w:lineRule="atLeast"/>
    </w:pPr>
    <w:rPr>
      <w:rFonts w:ascii="FranklinGothicITC Book" w:eastAsiaTheme="minorHAnsi" w:hAnsi="FranklinGothicITC Book" w:cstheme="minorBidi"/>
      <w:color w:val="auto"/>
      <w:lang w:eastAsia="en-US"/>
    </w:rPr>
  </w:style>
  <w:style w:type="paragraph" w:customStyle="1" w:styleId="Pa24">
    <w:name w:val="Pa24"/>
    <w:basedOn w:val="Default"/>
    <w:next w:val="Default"/>
    <w:uiPriority w:val="99"/>
    <w:rsid w:val="00DD60D2"/>
    <w:pPr>
      <w:spacing w:line="201" w:lineRule="atLeast"/>
    </w:pPr>
    <w:rPr>
      <w:rFonts w:ascii="FranklinGothicITC Book" w:eastAsiaTheme="minorHAnsi" w:hAnsi="FranklinGothicITC Book" w:cstheme="minorBidi"/>
      <w:color w:val="auto"/>
      <w:lang w:eastAsia="en-US"/>
    </w:rPr>
  </w:style>
  <w:style w:type="paragraph" w:customStyle="1" w:styleId="Pa29">
    <w:name w:val="Pa29"/>
    <w:basedOn w:val="Default"/>
    <w:next w:val="Default"/>
    <w:uiPriority w:val="99"/>
    <w:rsid w:val="00DD60D2"/>
    <w:pPr>
      <w:spacing w:line="161" w:lineRule="atLeast"/>
    </w:pPr>
    <w:rPr>
      <w:rFonts w:ascii="FranklinGothicITC Book" w:eastAsiaTheme="minorHAnsi" w:hAnsi="FranklinGothicITC Book" w:cstheme="minorBidi"/>
      <w:color w:val="auto"/>
      <w:lang w:eastAsia="en-US"/>
    </w:rPr>
  </w:style>
  <w:style w:type="paragraph" w:customStyle="1" w:styleId="Pa44">
    <w:name w:val="Pa44"/>
    <w:basedOn w:val="Default"/>
    <w:next w:val="Default"/>
    <w:uiPriority w:val="99"/>
    <w:rsid w:val="00DD60D2"/>
    <w:pPr>
      <w:spacing w:line="201" w:lineRule="atLeast"/>
    </w:pPr>
    <w:rPr>
      <w:rFonts w:ascii="FranklinGothicITC Book" w:eastAsiaTheme="minorHAnsi" w:hAnsi="FranklinGothicITC Book" w:cstheme="minorBidi"/>
      <w:color w:val="auto"/>
      <w:lang w:eastAsia="en-US"/>
    </w:rPr>
  </w:style>
  <w:style w:type="paragraph" w:customStyle="1" w:styleId="Pa31">
    <w:name w:val="Pa31"/>
    <w:basedOn w:val="Default"/>
    <w:next w:val="Default"/>
    <w:uiPriority w:val="99"/>
    <w:rsid w:val="00DD60D2"/>
    <w:pPr>
      <w:spacing w:line="161" w:lineRule="atLeast"/>
    </w:pPr>
    <w:rPr>
      <w:rFonts w:ascii="FranklinGothicITC Book" w:eastAsiaTheme="minorHAnsi" w:hAnsi="FranklinGothicITC Book" w:cstheme="minorBidi"/>
      <w:color w:val="auto"/>
      <w:lang w:eastAsia="en-US"/>
    </w:rPr>
  </w:style>
  <w:style w:type="paragraph" w:customStyle="1" w:styleId="Pa27">
    <w:name w:val="Pa27"/>
    <w:basedOn w:val="Default"/>
    <w:next w:val="Default"/>
    <w:uiPriority w:val="99"/>
    <w:rsid w:val="00DD60D2"/>
    <w:pPr>
      <w:spacing w:line="161" w:lineRule="atLeast"/>
    </w:pPr>
    <w:rPr>
      <w:rFonts w:ascii="FranklinGothicITC Book" w:eastAsiaTheme="minorHAnsi" w:hAnsi="FranklinGothicITC Book" w:cstheme="minorBidi"/>
      <w:color w:val="auto"/>
      <w:lang w:eastAsia="en-US"/>
    </w:rPr>
  </w:style>
  <w:style w:type="paragraph" w:customStyle="1" w:styleId="Pa34">
    <w:name w:val="Pa34"/>
    <w:basedOn w:val="Default"/>
    <w:next w:val="Default"/>
    <w:uiPriority w:val="99"/>
    <w:rsid w:val="00DD60D2"/>
    <w:pPr>
      <w:spacing w:line="141" w:lineRule="atLeast"/>
    </w:pPr>
    <w:rPr>
      <w:rFonts w:ascii="FranklinGothicITC Book" w:eastAsiaTheme="minorHAnsi" w:hAnsi="FranklinGothicITC Book" w:cstheme="minorBidi"/>
      <w:color w:val="auto"/>
      <w:lang w:eastAsia="en-US"/>
    </w:rPr>
  </w:style>
  <w:style w:type="character" w:customStyle="1" w:styleId="A90">
    <w:name w:val="A9"/>
    <w:uiPriority w:val="99"/>
    <w:rsid w:val="00DD60D2"/>
    <w:rPr>
      <w:rFonts w:cs="FranklinGothicITC Book"/>
      <w:color w:val="000000"/>
      <w:sz w:val="11"/>
      <w:szCs w:val="11"/>
    </w:rPr>
  </w:style>
  <w:style w:type="paragraph" w:customStyle="1" w:styleId="Pa23">
    <w:name w:val="Pa23"/>
    <w:basedOn w:val="Default"/>
    <w:next w:val="Default"/>
    <w:uiPriority w:val="99"/>
    <w:rsid w:val="00DD60D2"/>
    <w:pPr>
      <w:spacing w:line="141" w:lineRule="atLeast"/>
    </w:pPr>
    <w:rPr>
      <w:rFonts w:ascii="FranklinGothicITC Book" w:eastAsiaTheme="minorHAnsi" w:hAnsi="FranklinGothicITC Book" w:cstheme="minorBidi"/>
      <w:color w:val="auto"/>
      <w:lang w:eastAsia="en-US"/>
    </w:rPr>
  </w:style>
  <w:style w:type="character" w:customStyle="1" w:styleId="A10">
    <w:name w:val="A10"/>
    <w:uiPriority w:val="99"/>
    <w:rsid w:val="00DD60D2"/>
    <w:rPr>
      <w:rFonts w:cs="FranklinGothicITC Book"/>
      <w:color w:val="000000"/>
      <w:sz w:val="8"/>
      <w:szCs w:val="8"/>
    </w:rPr>
  </w:style>
  <w:style w:type="character" w:customStyle="1" w:styleId="A40">
    <w:name w:val="A4"/>
    <w:uiPriority w:val="99"/>
    <w:rsid w:val="00DD60D2"/>
    <w:rPr>
      <w:rFonts w:cs="FranklinGothicITC Book"/>
      <w:color w:val="000000"/>
      <w:sz w:val="20"/>
      <w:szCs w:val="20"/>
    </w:rPr>
  </w:style>
  <w:style w:type="paragraph" w:customStyle="1" w:styleId="610">
    <w:name w:val="Основной текст (6)1"/>
    <w:basedOn w:val="a1"/>
    <w:rsid w:val="00DD60D2"/>
    <w:pPr>
      <w:shd w:val="clear" w:color="auto" w:fill="FFFFFF"/>
      <w:spacing w:line="480" w:lineRule="exact"/>
      <w:jc w:val="both"/>
    </w:pPr>
    <w:rPr>
      <w:rFonts w:eastAsiaTheme="minorHAnsi"/>
      <w:sz w:val="20"/>
      <w:szCs w:val="20"/>
      <w:lang w:eastAsia="en-US"/>
    </w:rPr>
  </w:style>
  <w:style w:type="table" w:styleId="16">
    <w:name w:val="Table Grid 1"/>
    <w:basedOn w:val="a3"/>
    <w:rsid w:val="00DD60D2"/>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100">
    <w:name w:val="Основной текст (10)_"/>
    <w:basedOn w:val="a2"/>
    <w:link w:val="101"/>
    <w:rsid w:val="00DD60D2"/>
    <w:rPr>
      <w:rFonts w:ascii="Times New Roman" w:hAnsi="Times New Roman" w:cs="Times New Roman"/>
      <w:noProof/>
      <w:sz w:val="8"/>
      <w:szCs w:val="8"/>
      <w:shd w:val="clear" w:color="auto" w:fill="FFFFFF"/>
    </w:rPr>
  </w:style>
  <w:style w:type="paragraph" w:customStyle="1" w:styleId="101">
    <w:name w:val="Основной текст (10)"/>
    <w:basedOn w:val="a1"/>
    <w:link w:val="100"/>
    <w:rsid w:val="00DD60D2"/>
    <w:pPr>
      <w:shd w:val="clear" w:color="auto" w:fill="FFFFFF"/>
      <w:spacing w:line="240" w:lineRule="atLeast"/>
    </w:pPr>
    <w:rPr>
      <w:rFonts w:eastAsiaTheme="minorHAnsi"/>
      <w:noProof/>
      <w:sz w:val="8"/>
      <w:szCs w:val="8"/>
      <w:lang w:eastAsia="en-US"/>
    </w:rPr>
  </w:style>
  <w:style w:type="character" w:customStyle="1" w:styleId="110">
    <w:name w:val="Основной текст (11)_"/>
    <w:basedOn w:val="a2"/>
    <w:link w:val="111"/>
    <w:uiPriority w:val="99"/>
    <w:rsid w:val="00DD60D2"/>
    <w:rPr>
      <w:rFonts w:ascii="Times New Roman" w:hAnsi="Times New Roman" w:cs="Times New Roman"/>
      <w:noProof/>
      <w:sz w:val="8"/>
      <w:szCs w:val="8"/>
      <w:shd w:val="clear" w:color="auto" w:fill="FFFFFF"/>
    </w:rPr>
  </w:style>
  <w:style w:type="paragraph" w:customStyle="1" w:styleId="111">
    <w:name w:val="Основной текст (11)"/>
    <w:basedOn w:val="a1"/>
    <w:link w:val="110"/>
    <w:uiPriority w:val="99"/>
    <w:rsid w:val="00DD60D2"/>
    <w:pPr>
      <w:shd w:val="clear" w:color="auto" w:fill="FFFFFF"/>
      <w:spacing w:line="240" w:lineRule="atLeast"/>
    </w:pPr>
    <w:rPr>
      <w:rFonts w:eastAsiaTheme="minorHAnsi"/>
      <w:noProof/>
      <w:sz w:val="8"/>
      <w:szCs w:val="8"/>
      <w:lang w:eastAsia="en-US"/>
    </w:rPr>
  </w:style>
  <w:style w:type="character" w:customStyle="1" w:styleId="afff8">
    <w:name w:val="Колонтитул_"/>
    <w:basedOn w:val="a2"/>
    <w:link w:val="afff9"/>
    <w:rsid w:val="00DD60D2"/>
    <w:rPr>
      <w:rFonts w:ascii="Times New Roman" w:hAnsi="Times New Roman" w:cs="Times New Roman"/>
      <w:noProof/>
      <w:sz w:val="20"/>
      <w:szCs w:val="20"/>
      <w:shd w:val="clear" w:color="auto" w:fill="FFFFFF"/>
    </w:rPr>
  </w:style>
  <w:style w:type="paragraph" w:customStyle="1" w:styleId="afff9">
    <w:name w:val="Колонтитул"/>
    <w:basedOn w:val="a1"/>
    <w:link w:val="afff8"/>
    <w:rsid w:val="00DD60D2"/>
    <w:pPr>
      <w:shd w:val="clear" w:color="auto" w:fill="FFFFFF"/>
    </w:pPr>
    <w:rPr>
      <w:rFonts w:eastAsiaTheme="minorHAnsi"/>
      <w:noProof/>
      <w:sz w:val="20"/>
      <w:szCs w:val="20"/>
      <w:lang w:eastAsia="en-US"/>
    </w:rPr>
  </w:style>
  <w:style w:type="character" w:customStyle="1" w:styleId="130">
    <w:name w:val="Колонтитул + 13"/>
    <w:aliases w:val="5 pt,Полужирный,Колонтитул + Book Antiqua,9"/>
    <w:basedOn w:val="afff8"/>
    <w:uiPriority w:val="99"/>
    <w:rsid w:val="00DD60D2"/>
    <w:rPr>
      <w:rFonts w:ascii="Times New Roman" w:hAnsi="Times New Roman" w:cs="Times New Roman"/>
      <w:b/>
      <w:bCs/>
      <w:noProof/>
      <w:sz w:val="27"/>
      <w:szCs w:val="27"/>
      <w:shd w:val="clear" w:color="auto" w:fill="FFFFFF"/>
    </w:rPr>
  </w:style>
  <w:style w:type="character" w:customStyle="1" w:styleId="82">
    <w:name w:val="Основной текст (8)_"/>
    <w:basedOn w:val="a2"/>
    <w:link w:val="83"/>
    <w:uiPriority w:val="99"/>
    <w:rsid w:val="00DD60D2"/>
    <w:rPr>
      <w:rFonts w:ascii="Times New Roman" w:hAnsi="Times New Roman" w:cs="Times New Roman"/>
      <w:b/>
      <w:bCs/>
      <w:sz w:val="23"/>
      <w:szCs w:val="23"/>
      <w:shd w:val="clear" w:color="auto" w:fill="FFFFFF"/>
    </w:rPr>
  </w:style>
  <w:style w:type="paragraph" w:customStyle="1" w:styleId="83">
    <w:name w:val="Основной текст (8)"/>
    <w:basedOn w:val="a1"/>
    <w:link w:val="82"/>
    <w:uiPriority w:val="99"/>
    <w:rsid w:val="00DD60D2"/>
    <w:pPr>
      <w:shd w:val="clear" w:color="auto" w:fill="FFFFFF"/>
      <w:spacing w:line="240" w:lineRule="atLeast"/>
      <w:jc w:val="right"/>
    </w:pPr>
    <w:rPr>
      <w:rFonts w:eastAsiaTheme="minorHAnsi"/>
      <w:b/>
      <w:bCs/>
      <w:sz w:val="23"/>
      <w:szCs w:val="23"/>
      <w:lang w:eastAsia="en-US"/>
    </w:rPr>
  </w:style>
  <w:style w:type="character" w:customStyle="1" w:styleId="92">
    <w:name w:val="Основной текст (9)_"/>
    <w:basedOn w:val="a2"/>
    <w:link w:val="93"/>
    <w:uiPriority w:val="99"/>
    <w:rsid w:val="00DD60D2"/>
    <w:rPr>
      <w:rFonts w:ascii="Corbel" w:hAnsi="Corbel" w:cs="Corbel"/>
      <w:noProof/>
      <w:sz w:val="25"/>
      <w:szCs w:val="25"/>
      <w:shd w:val="clear" w:color="auto" w:fill="FFFFFF"/>
    </w:rPr>
  </w:style>
  <w:style w:type="paragraph" w:customStyle="1" w:styleId="93">
    <w:name w:val="Основной текст (9)"/>
    <w:basedOn w:val="a1"/>
    <w:link w:val="92"/>
    <w:uiPriority w:val="99"/>
    <w:rsid w:val="00DD60D2"/>
    <w:pPr>
      <w:shd w:val="clear" w:color="auto" w:fill="FFFFFF"/>
      <w:spacing w:line="240" w:lineRule="atLeast"/>
    </w:pPr>
    <w:rPr>
      <w:rFonts w:ascii="Corbel" w:eastAsiaTheme="minorHAnsi" w:hAnsi="Corbel" w:cs="Corbel"/>
      <w:noProof/>
      <w:sz w:val="25"/>
      <w:szCs w:val="25"/>
      <w:lang w:eastAsia="en-US"/>
    </w:rPr>
  </w:style>
  <w:style w:type="character" w:customStyle="1" w:styleId="81pt">
    <w:name w:val="Основной текст (8) + Интервал 1 pt"/>
    <w:basedOn w:val="82"/>
    <w:uiPriority w:val="99"/>
    <w:rsid w:val="00DD60D2"/>
    <w:rPr>
      <w:rFonts w:ascii="Times New Roman" w:hAnsi="Times New Roman" w:cs="Times New Roman"/>
      <w:b/>
      <w:bCs/>
      <w:spacing w:val="20"/>
      <w:sz w:val="23"/>
      <w:szCs w:val="23"/>
      <w:shd w:val="clear" w:color="auto" w:fill="FFFFFF"/>
    </w:rPr>
  </w:style>
  <w:style w:type="character" w:customStyle="1" w:styleId="afffa">
    <w:name w:val="Основной текст + Полужирный"/>
    <w:basedOn w:val="a2"/>
    <w:uiPriority w:val="99"/>
    <w:rsid w:val="00DD60D2"/>
    <w:rPr>
      <w:rFonts w:ascii="Times New Roman" w:hAnsi="Times New Roman" w:cs="Times New Roman"/>
      <w:b/>
      <w:bCs/>
      <w:spacing w:val="0"/>
      <w:sz w:val="17"/>
      <w:szCs w:val="17"/>
    </w:rPr>
  </w:style>
  <w:style w:type="character" w:customStyle="1" w:styleId="afffb">
    <w:name w:val="Основной текст + Курсив"/>
    <w:basedOn w:val="a2"/>
    <w:rsid w:val="00DD60D2"/>
    <w:rPr>
      <w:rFonts w:ascii="Times New Roman" w:hAnsi="Times New Roman" w:cs="Times New Roman"/>
      <w:i/>
      <w:iCs/>
      <w:spacing w:val="0"/>
      <w:sz w:val="17"/>
      <w:szCs w:val="17"/>
    </w:rPr>
  </w:style>
  <w:style w:type="character" w:customStyle="1" w:styleId="37">
    <w:name w:val="Основной текст (3)_"/>
    <w:basedOn w:val="a2"/>
    <w:link w:val="310"/>
    <w:uiPriority w:val="99"/>
    <w:rsid w:val="00DD60D2"/>
    <w:rPr>
      <w:rFonts w:ascii="Times New Roman" w:hAnsi="Times New Roman" w:cs="Times New Roman"/>
      <w:b/>
      <w:bCs/>
      <w:sz w:val="17"/>
      <w:szCs w:val="17"/>
      <w:shd w:val="clear" w:color="auto" w:fill="FFFFFF"/>
    </w:rPr>
  </w:style>
  <w:style w:type="paragraph" w:customStyle="1" w:styleId="310">
    <w:name w:val="Основной текст (3)1"/>
    <w:basedOn w:val="a1"/>
    <w:link w:val="37"/>
    <w:uiPriority w:val="99"/>
    <w:rsid w:val="00DD60D2"/>
    <w:pPr>
      <w:shd w:val="clear" w:color="auto" w:fill="FFFFFF"/>
      <w:spacing w:line="240" w:lineRule="atLeast"/>
    </w:pPr>
    <w:rPr>
      <w:rFonts w:eastAsiaTheme="minorHAnsi"/>
      <w:b/>
      <w:bCs/>
      <w:sz w:val="17"/>
      <w:szCs w:val="17"/>
      <w:lang w:eastAsia="en-US"/>
    </w:rPr>
  </w:style>
  <w:style w:type="character" w:customStyle="1" w:styleId="38">
    <w:name w:val="Основной текст (3)"/>
    <w:basedOn w:val="37"/>
    <w:uiPriority w:val="99"/>
    <w:rsid w:val="00DD60D2"/>
    <w:rPr>
      <w:rFonts w:ascii="Times New Roman" w:hAnsi="Times New Roman" w:cs="Times New Roman"/>
      <w:b/>
      <w:bCs/>
      <w:sz w:val="17"/>
      <w:szCs w:val="17"/>
      <w:u w:val="single"/>
      <w:shd w:val="clear" w:color="auto" w:fill="FFFFFF"/>
    </w:rPr>
  </w:style>
  <w:style w:type="paragraph" w:customStyle="1" w:styleId="510">
    <w:name w:val="Основной текст (5)1"/>
    <w:basedOn w:val="a1"/>
    <w:uiPriority w:val="99"/>
    <w:rsid w:val="00DD60D2"/>
    <w:pPr>
      <w:shd w:val="clear" w:color="auto" w:fill="FFFFFF"/>
      <w:spacing w:line="240" w:lineRule="atLeast"/>
    </w:pPr>
    <w:rPr>
      <w:rFonts w:eastAsiaTheme="minorHAnsi"/>
      <w:b/>
      <w:bCs/>
      <w:sz w:val="19"/>
      <w:szCs w:val="19"/>
      <w:lang w:eastAsia="en-US"/>
    </w:rPr>
  </w:style>
  <w:style w:type="character" w:customStyle="1" w:styleId="39">
    <w:name w:val="Заголовок №3_"/>
    <w:basedOn w:val="a2"/>
    <w:link w:val="3a"/>
    <w:uiPriority w:val="99"/>
    <w:rsid w:val="00DD60D2"/>
    <w:rPr>
      <w:rFonts w:ascii="Times New Roman" w:hAnsi="Times New Roman" w:cs="Times New Roman"/>
      <w:b/>
      <w:bCs/>
      <w:sz w:val="17"/>
      <w:szCs w:val="17"/>
      <w:shd w:val="clear" w:color="auto" w:fill="FFFFFF"/>
    </w:rPr>
  </w:style>
  <w:style w:type="paragraph" w:customStyle="1" w:styleId="3a">
    <w:name w:val="Заголовок №3"/>
    <w:basedOn w:val="a1"/>
    <w:link w:val="39"/>
    <w:uiPriority w:val="99"/>
    <w:rsid w:val="00DD60D2"/>
    <w:pPr>
      <w:shd w:val="clear" w:color="auto" w:fill="FFFFFF"/>
      <w:spacing w:before="300" w:after="180" w:line="240" w:lineRule="exact"/>
      <w:jc w:val="both"/>
      <w:outlineLvl w:val="2"/>
    </w:pPr>
    <w:rPr>
      <w:rFonts w:eastAsiaTheme="minorHAnsi"/>
      <w:b/>
      <w:bCs/>
      <w:sz w:val="17"/>
      <w:szCs w:val="17"/>
      <w:lang w:eastAsia="en-US"/>
    </w:rPr>
  </w:style>
  <w:style w:type="character" w:customStyle="1" w:styleId="17">
    <w:name w:val="Заголовок №1_"/>
    <w:basedOn w:val="a2"/>
    <w:link w:val="112"/>
    <w:rsid w:val="00DD60D2"/>
    <w:rPr>
      <w:rFonts w:ascii="Times New Roman" w:hAnsi="Times New Roman" w:cs="Times New Roman"/>
      <w:b/>
      <w:bCs/>
      <w:sz w:val="23"/>
      <w:szCs w:val="23"/>
      <w:shd w:val="clear" w:color="auto" w:fill="FFFFFF"/>
    </w:rPr>
  </w:style>
  <w:style w:type="paragraph" w:customStyle="1" w:styleId="112">
    <w:name w:val="Заголовок №11"/>
    <w:basedOn w:val="a1"/>
    <w:link w:val="17"/>
    <w:rsid w:val="00DD60D2"/>
    <w:pPr>
      <w:shd w:val="clear" w:color="auto" w:fill="FFFFFF"/>
      <w:spacing w:before="720" w:after="240" w:line="288" w:lineRule="exact"/>
      <w:jc w:val="center"/>
      <w:outlineLvl w:val="0"/>
    </w:pPr>
    <w:rPr>
      <w:rFonts w:eastAsiaTheme="minorHAnsi"/>
      <w:b/>
      <w:bCs/>
      <w:sz w:val="23"/>
      <w:szCs w:val="23"/>
      <w:lang w:eastAsia="en-US"/>
    </w:rPr>
  </w:style>
  <w:style w:type="character" w:customStyle="1" w:styleId="18">
    <w:name w:val="Заголовок №1"/>
    <w:basedOn w:val="17"/>
    <w:uiPriority w:val="99"/>
    <w:rsid w:val="00DD60D2"/>
    <w:rPr>
      <w:rFonts w:ascii="Times New Roman" w:hAnsi="Times New Roman" w:cs="Times New Roman"/>
      <w:b/>
      <w:bCs/>
      <w:sz w:val="23"/>
      <w:szCs w:val="23"/>
      <w:shd w:val="clear" w:color="auto" w:fill="FFFFFF"/>
    </w:rPr>
  </w:style>
  <w:style w:type="character" w:customStyle="1" w:styleId="title-sub">
    <w:name w:val="title-sub"/>
    <w:basedOn w:val="a2"/>
    <w:rsid w:val="00DD60D2"/>
  </w:style>
  <w:style w:type="paragraph" w:customStyle="1" w:styleId="announce">
    <w:name w:val="announce"/>
    <w:basedOn w:val="a1"/>
    <w:rsid w:val="00DD60D2"/>
    <w:pPr>
      <w:spacing w:before="100" w:beforeAutospacing="1" w:after="100" w:afterAutospacing="1"/>
    </w:pPr>
  </w:style>
  <w:style w:type="character" w:customStyle="1" w:styleId="review-h5">
    <w:name w:val="review-h5"/>
    <w:basedOn w:val="a2"/>
    <w:rsid w:val="00DD60D2"/>
  </w:style>
  <w:style w:type="paragraph" w:customStyle="1" w:styleId="authors">
    <w:name w:val="authors"/>
    <w:basedOn w:val="a1"/>
    <w:rsid w:val="00DD60D2"/>
    <w:pPr>
      <w:spacing w:before="100" w:beforeAutospacing="1" w:after="100" w:afterAutospacing="1"/>
    </w:pPr>
  </w:style>
  <w:style w:type="paragraph" w:customStyle="1" w:styleId="alstc">
    <w:name w:val="alstc"/>
    <w:basedOn w:val="a1"/>
    <w:rsid w:val="00DD60D2"/>
    <w:pPr>
      <w:spacing w:before="100" w:beforeAutospacing="1" w:after="100" w:afterAutospacing="1"/>
    </w:pPr>
  </w:style>
  <w:style w:type="character" w:customStyle="1" w:styleId="1pt">
    <w:name w:val="Основной текст + Интервал 1 pt"/>
    <w:basedOn w:val="a2"/>
    <w:uiPriority w:val="99"/>
    <w:rsid w:val="00DD60D2"/>
    <w:rPr>
      <w:rFonts w:ascii="Times New Roman" w:hAnsi="Times New Roman" w:cs="Times New Roman"/>
      <w:spacing w:val="20"/>
      <w:sz w:val="28"/>
      <w:szCs w:val="28"/>
    </w:rPr>
  </w:style>
  <w:style w:type="character" w:customStyle="1" w:styleId="3pt">
    <w:name w:val="Основной текст + Интервал 3 pt"/>
    <w:basedOn w:val="a2"/>
    <w:uiPriority w:val="99"/>
    <w:rsid w:val="00DD60D2"/>
    <w:rPr>
      <w:rFonts w:ascii="Times New Roman" w:hAnsi="Times New Roman" w:cs="Times New Roman"/>
      <w:spacing w:val="60"/>
      <w:sz w:val="28"/>
      <w:szCs w:val="28"/>
    </w:rPr>
  </w:style>
  <w:style w:type="paragraph" w:customStyle="1" w:styleId="19">
    <w:name w:val="Цитата1"/>
    <w:basedOn w:val="a1"/>
    <w:rsid w:val="00DD60D2"/>
    <w:pPr>
      <w:suppressAutoHyphens/>
      <w:ind w:left="851" w:right="821"/>
      <w:jc w:val="both"/>
    </w:pPr>
    <w:rPr>
      <w:sz w:val="32"/>
      <w:szCs w:val="20"/>
      <w:lang w:eastAsia="ar-SA"/>
    </w:rPr>
  </w:style>
  <w:style w:type="character" w:customStyle="1" w:styleId="290">
    <w:name w:val="Основной текст + Полужирный29"/>
    <w:basedOn w:val="a2"/>
    <w:uiPriority w:val="99"/>
    <w:rsid w:val="00DD60D2"/>
    <w:rPr>
      <w:rFonts w:ascii="Times New Roman" w:hAnsi="Times New Roman" w:cs="Times New Roman"/>
      <w:b/>
      <w:bCs/>
      <w:spacing w:val="0"/>
      <w:sz w:val="27"/>
      <w:szCs w:val="27"/>
    </w:rPr>
  </w:style>
  <w:style w:type="character" w:customStyle="1" w:styleId="280">
    <w:name w:val="Основной текст + Полужирный28"/>
    <w:basedOn w:val="a2"/>
    <w:uiPriority w:val="99"/>
    <w:rsid w:val="00DD60D2"/>
    <w:rPr>
      <w:rFonts w:ascii="Times New Roman" w:hAnsi="Times New Roman" w:cs="Times New Roman"/>
      <w:b/>
      <w:bCs/>
      <w:spacing w:val="0"/>
      <w:sz w:val="27"/>
      <w:szCs w:val="27"/>
    </w:rPr>
  </w:style>
  <w:style w:type="character" w:customStyle="1" w:styleId="270">
    <w:name w:val="Основной текст + Полужирный27"/>
    <w:basedOn w:val="a2"/>
    <w:uiPriority w:val="99"/>
    <w:rsid w:val="00DD60D2"/>
    <w:rPr>
      <w:rFonts w:ascii="Times New Roman" w:hAnsi="Times New Roman" w:cs="Times New Roman"/>
      <w:b/>
      <w:bCs/>
      <w:spacing w:val="0"/>
      <w:sz w:val="27"/>
      <w:szCs w:val="27"/>
    </w:rPr>
  </w:style>
  <w:style w:type="character" w:customStyle="1" w:styleId="260">
    <w:name w:val="Основной текст + Полужирный26"/>
    <w:basedOn w:val="a2"/>
    <w:uiPriority w:val="99"/>
    <w:rsid w:val="00DD60D2"/>
    <w:rPr>
      <w:rFonts w:ascii="Times New Roman" w:hAnsi="Times New Roman" w:cs="Times New Roman"/>
      <w:b/>
      <w:bCs/>
      <w:spacing w:val="0"/>
      <w:sz w:val="27"/>
      <w:szCs w:val="27"/>
    </w:rPr>
  </w:style>
  <w:style w:type="character" w:customStyle="1" w:styleId="250">
    <w:name w:val="Основной текст + Полужирный25"/>
    <w:basedOn w:val="a2"/>
    <w:uiPriority w:val="99"/>
    <w:rsid w:val="00DD60D2"/>
    <w:rPr>
      <w:rFonts w:ascii="Times New Roman" w:hAnsi="Times New Roman" w:cs="Times New Roman"/>
      <w:b/>
      <w:bCs/>
      <w:spacing w:val="0"/>
      <w:sz w:val="27"/>
      <w:szCs w:val="27"/>
    </w:rPr>
  </w:style>
  <w:style w:type="character" w:customStyle="1" w:styleId="240">
    <w:name w:val="Основной текст + Полужирный24"/>
    <w:basedOn w:val="a2"/>
    <w:uiPriority w:val="99"/>
    <w:rsid w:val="00DD60D2"/>
    <w:rPr>
      <w:rFonts w:ascii="Times New Roman" w:hAnsi="Times New Roman" w:cs="Times New Roman"/>
      <w:b/>
      <w:bCs/>
      <w:spacing w:val="0"/>
      <w:sz w:val="27"/>
      <w:szCs w:val="27"/>
    </w:rPr>
  </w:style>
  <w:style w:type="character" w:customStyle="1" w:styleId="230">
    <w:name w:val="Основной текст + Полужирный23"/>
    <w:basedOn w:val="a2"/>
    <w:uiPriority w:val="99"/>
    <w:rsid w:val="00DD60D2"/>
    <w:rPr>
      <w:rFonts w:ascii="Times New Roman" w:hAnsi="Times New Roman" w:cs="Times New Roman"/>
      <w:b/>
      <w:bCs/>
      <w:spacing w:val="0"/>
      <w:sz w:val="27"/>
      <w:szCs w:val="27"/>
    </w:rPr>
  </w:style>
  <w:style w:type="character" w:customStyle="1" w:styleId="220">
    <w:name w:val="Основной текст + Полужирный22"/>
    <w:basedOn w:val="a2"/>
    <w:uiPriority w:val="99"/>
    <w:rsid w:val="00DD60D2"/>
    <w:rPr>
      <w:rFonts w:ascii="Times New Roman" w:hAnsi="Times New Roman" w:cs="Times New Roman"/>
      <w:b/>
      <w:bCs/>
      <w:spacing w:val="0"/>
      <w:sz w:val="27"/>
      <w:szCs w:val="27"/>
    </w:rPr>
  </w:style>
  <w:style w:type="character" w:customStyle="1" w:styleId="210">
    <w:name w:val="Основной текст + Полужирный21"/>
    <w:basedOn w:val="a2"/>
    <w:uiPriority w:val="99"/>
    <w:rsid w:val="00DD60D2"/>
    <w:rPr>
      <w:rFonts w:ascii="Times New Roman" w:hAnsi="Times New Roman" w:cs="Times New Roman"/>
      <w:b/>
      <w:bCs/>
      <w:spacing w:val="0"/>
      <w:sz w:val="27"/>
      <w:szCs w:val="27"/>
    </w:rPr>
  </w:style>
  <w:style w:type="character" w:customStyle="1" w:styleId="200">
    <w:name w:val="Основной текст + Полужирный20"/>
    <w:basedOn w:val="a2"/>
    <w:uiPriority w:val="99"/>
    <w:rsid w:val="00DD60D2"/>
    <w:rPr>
      <w:rFonts w:ascii="Times New Roman" w:hAnsi="Times New Roman" w:cs="Times New Roman"/>
      <w:b/>
      <w:bCs/>
      <w:spacing w:val="0"/>
      <w:sz w:val="27"/>
      <w:szCs w:val="27"/>
    </w:rPr>
  </w:style>
  <w:style w:type="character" w:customStyle="1" w:styleId="9pt">
    <w:name w:val="Основной текст + Интервал 9 pt"/>
    <w:basedOn w:val="a2"/>
    <w:uiPriority w:val="99"/>
    <w:rsid w:val="00DD60D2"/>
    <w:rPr>
      <w:rFonts w:ascii="Times New Roman" w:hAnsi="Times New Roman" w:cs="Times New Roman"/>
      <w:spacing w:val="190"/>
      <w:sz w:val="27"/>
      <w:szCs w:val="27"/>
    </w:rPr>
  </w:style>
  <w:style w:type="character" w:customStyle="1" w:styleId="190">
    <w:name w:val="Основной текст + Полужирный19"/>
    <w:basedOn w:val="a2"/>
    <w:uiPriority w:val="99"/>
    <w:rsid w:val="00DD60D2"/>
    <w:rPr>
      <w:rFonts w:ascii="Times New Roman" w:hAnsi="Times New Roman" w:cs="Times New Roman"/>
      <w:b/>
      <w:bCs/>
      <w:spacing w:val="0"/>
      <w:sz w:val="27"/>
      <w:szCs w:val="27"/>
    </w:rPr>
  </w:style>
  <w:style w:type="character" w:customStyle="1" w:styleId="180">
    <w:name w:val="Основной текст + Полужирный18"/>
    <w:basedOn w:val="a2"/>
    <w:uiPriority w:val="99"/>
    <w:rsid w:val="00DD60D2"/>
    <w:rPr>
      <w:rFonts w:ascii="Times New Roman" w:hAnsi="Times New Roman" w:cs="Times New Roman"/>
      <w:b/>
      <w:bCs/>
      <w:spacing w:val="0"/>
      <w:sz w:val="27"/>
      <w:szCs w:val="27"/>
    </w:rPr>
  </w:style>
  <w:style w:type="character" w:customStyle="1" w:styleId="170">
    <w:name w:val="Основной текст + Полужирный17"/>
    <w:basedOn w:val="a2"/>
    <w:uiPriority w:val="99"/>
    <w:rsid w:val="00DD60D2"/>
    <w:rPr>
      <w:rFonts w:ascii="Times New Roman" w:hAnsi="Times New Roman" w:cs="Times New Roman"/>
      <w:b/>
      <w:bCs/>
      <w:spacing w:val="0"/>
      <w:sz w:val="27"/>
      <w:szCs w:val="27"/>
    </w:rPr>
  </w:style>
  <w:style w:type="character" w:customStyle="1" w:styleId="160">
    <w:name w:val="Основной текст + Полужирный16"/>
    <w:basedOn w:val="a2"/>
    <w:uiPriority w:val="99"/>
    <w:rsid w:val="00DD60D2"/>
    <w:rPr>
      <w:rFonts w:ascii="Times New Roman" w:hAnsi="Times New Roman" w:cs="Times New Roman"/>
      <w:b/>
      <w:bCs/>
      <w:spacing w:val="0"/>
      <w:sz w:val="27"/>
      <w:szCs w:val="27"/>
    </w:rPr>
  </w:style>
  <w:style w:type="character" w:customStyle="1" w:styleId="150">
    <w:name w:val="Основной текст + Полужирный15"/>
    <w:basedOn w:val="a2"/>
    <w:uiPriority w:val="99"/>
    <w:rsid w:val="00DD60D2"/>
    <w:rPr>
      <w:rFonts w:ascii="Times New Roman" w:hAnsi="Times New Roman" w:cs="Times New Roman"/>
      <w:b/>
      <w:bCs/>
      <w:spacing w:val="0"/>
      <w:sz w:val="27"/>
      <w:szCs w:val="27"/>
    </w:rPr>
  </w:style>
  <w:style w:type="character" w:customStyle="1" w:styleId="140">
    <w:name w:val="Основной текст + Полужирный14"/>
    <w:basedOn w:val="a2"/>
    <w:uiPriority w:val="99"/>
    <w:rsid w:val="00DD60D2"/>
    <w:rPr>
      <w:rFonts w:ascii="Times New Roman" w:hAnsi="Times New Roman" w:cs="Times New Roman"/>
      <w:b/>
      <w:bCs/>
      <w:spacing w:val="0"/>
      <w:sz w:val="27"/>
      <w:szCs w:val="27"/>
    </w:rPr>
  </w:style>
  <w:style w:type="character" w:customStyle="1" w:styleId="131">
    <w:name w:val="Основной текст + Полужирный13"/>
    <w:basedOn w:val="a2"/>
    <w:uiPriority w:val="99"/>
    <w:rsid w:val="00DD60D2"/>
    <w:rPr>
      <w:rFonts w:ascii="Times New Roman" w:hAnsi="Times New Roman" w:cs="Times New Roman"/>
      <w:b/>
      <w:bCs/>
      <w:spacing w:val="0"/>
      <w:sz w:val="27"/>
      <w:szCs w:val="27"/>
    </w:rPr>
  </w:style>
  <w:style w:type="character" w:customStyle="1" w:styleId="120">
    <w:name w:val="Основной текст + Полужирный12"/>
    <w:basedOn w:val="a2"/>
    <w:uiPriority w:val="99"/>
    <w:rsid w:val="00DD60D2"/>
    <w:rPr>
      <w:rFonts w:ascii="Times New Roman" w:hAnsi="Times New Roman" w:cs="Times New Roman"/>
      <w:b/>
      <w:bCs/>
      <w:spacing w:val="0"/>
      <w:sz w:val="27"/>
      <w:szCs w:val="27"/>
    </w:rPr>
  </w:style>
  <w:style w:type="character" w:customStyle="1" w:styleId="113">
    <w:name w:val="Основной текст + Полужирный11"/>
    <w:basedOn w:val="a2"/>
    <w:uiPriority w:val="99"/>
    <w:rsid w:val="00DD60D2"/>
    <w:rPr>
      <w:rFonts w:ascii="Times New Roman" w:hAnsi="Times New Roman" w:cs="Times New Roman"/>
      <w:b/>
      <w:bCs/>
      <w:spacing w:val="0"/>
      <w:sz w:val="27"/>
      <w:szCs w:val="27"/>
    </w:rPr>
  </w:style>
  <w:style w:type="character" w:customStyle="1" w:styleId="102">
    <w:name w:val="Основной текст + Полужирный10"/>
    <w:basedOn w:val="a2"/>
    <w:uiPriority w:val="99"/>
    <w:rsid w:val="00DD60D2"/>
    <w:rPr>
      <w:rFonts w:ascii="Times New Roman" w:hAnsi="Times New Roman" w:cs="Times New Roman"/>
      <w:b/>
      <w:bCs/>
      <w:spacing w:val="0"/>
      <w:sz w:val="27"/>
      <w:szCs w:val="27"/>
    </w:rPr>
  </w:style>
  <w:style w:type="character" w:customStyle="1" w:styleId="94">
    <w:name w:val="Основной текст + Полужирный9"/>
    <w:basedOn w:val="a2"/>
    <w:uiPriority w:val="99"/>
    <w:rsid w:val="00DD60D2"/>
    <w:rPr>
      <w:rFonts w:ascii="Times New Roman" w:hAnsi="Times New Roman" w:cs="Times New Roman"/>
      <w:b/>
      <w:bCs/>
      <w:spacing w:val="0"/>
      <w:sz w:val="27"/>
      <w:szCs w:val="27"/>
    </w:rPr>
  </w:style>
  <w:style w:type="character" w:customStyle="1" w:styleId="84">
    <w:name w:val="Основной текст + Полужирный8"/>
    <w:basedOn w:val="a2"/>
    <w:uiPriority w:val="99"/>
    <w:rsid w:val="00DD60D2"/>
    <w:rPr>
      <w:rFonts w:ascii="Times New Roman" w:hAnsi="Times New Roman" w:cs="Times New Roman"/>
      <w:b/>
      <w:bCs/>
      <w:spacing w:val="0"/>
      <w:sz w:val="27"/>
      <w:szCs w:val="27"/>
    </w:rPr>
  </w:style>
  <w:style w:type="character" w:customStyle="1" w:styleId="72">
    <w:name w:val="Основной текст + Полужирный7"/>
    <w:basedOn w:val="a2"/>
    <w:uiPriority w:val="99"/>
    <w:rsid w:val="00DD60D2"/>
    <w:rPr>
      <w:rFonts w:ascii="Times New Roman" w:hAnsi="Times New Roman" w:cs="Times New Roman"/>
      <w:b/>
      <w:bCs/>
      <w:spacing w:val="0"/>
      <w:sz w:val="27"/>
      <w:szCs w:val="27"/>
    </w:rPr>
  </w:style>
  <w:style w:type="character" w:customStyle="1" w:styleId="64">
    <w:name w:val="Основной текст + Полужирный6"/>
    <w:basedOn w:val="a2"/>
    <w:uiPriority w:val="99"/>
    <w:rsid w:val="00DD60D2"/>
    <w:rPr>
      <w:rFonts w:ascii="Times New Roman" w:hAnsi="Times New Roman" w:cs="Times New Roman"/>
      <w:b/>
      <w:bCs/>
      <w:spacing w:val="0"/>
      <w:sz w:val="27"/>
      <w:szCs w:val="27"/>
    </w:rPr>
  </w:style>
  <w:style w:type="character" w:customStyle="1" w:styleId="54">
    <w:name w:val="Основной текст + Полужирный5"/>
    <w:basedOn w:val="a2"/>
    <w:uiPriority w:val="99"/>
    <w:rsid w:val="00DD60D2"/>
    <w:rPr>
      <w:rFonts w:ascii="Times New Roman" w:hAnsi="Times New Roman" w:cs="Times New Roman"/>
      <w:b/>
      <w:bCs/>
      <w:spacing w:val="0"/>
      <w:sz w:val="27"/>
      <w:szCs w:val="27"/>
    </w:rPr>
  </w:style>
  <w:style w:type="character" w:customStyle="1" w:styleId="44">
    <w:name w:val="Основной текст + Полужирный4"/>
    <w:basedOn w:val="a2"/>
    <w:uiPriority w:val="99"/>
    <w:rsid w:val="00DD60D2"/>
    <w:rPr>
      <w:rFonts w:ascii="Times New Roman" w:hAnsi="Times New Roman" w:cs="Times New Roman"/>
      <w:b/>
      <w:bCs/>
      <w:spacing w:val="0"/>
      <w:sz w:val="27"/>
      <w:szCs w:val="27"/>
    </w:rPr>
  </w:style>
  <w:style w:type="character" w:customStyle="1" w:styleId="3b">
    <w:name w:val="Основной текст + Полужирный3"/>
    <w:basedOn w:val="a2"/>
    <w:uiPriority w:val="99"/>
    <w:rsid w:val="00DD60D2"/>
    <w:rPr>
      <w:rFonts w:ascii="Times New Roman" w:hAnsi="Times New Roman" w:cs="Times New Roman"/>
      <w:b/>
      <w:bCs/>
      <w:spacing w:val="0"/>
      <w:sz w:val="27"/>
      <w:szCs w:val="27"/>
    </w:rPr>
  </w:style>
  <w:style w:type="character" w:customStyle="1" w:styleId="2d">
    <w:name w:val="Основной текст + Полужирный2"/>
    <w:basedOn w:val="a2"/>
    <w:uiPriority w:val="99"/>
    <w:rsid w:val="00DD60D2"/>
    <w:rPr>
      <w:rFonts w:ascii="Times New Roman" w:hAnsi="Times New Roman" w:cs="Times New Roman"/>
      <w:b/>
      <w:bCs/>
      <w:spacing w:val="0"/>
      <w:sz w:val="27"/>
      <w:szCs w:val="27"/>
    </w:rPr>
  </w:style>
  <w:style w:type="character" w:customStyle="1" w:styleId="1a">
    <w:name w:val="Основной текст + Полужирный1"/>
    <w:basedOn w:val="a2"/>
    <w:uiPriority w:val="99"/>
    <w:rsid w:val="00DD60D2"/>
    <w:rPr>
      <w:rFonts w:ascii="Times New Roman" w:hAnsi="Times New Roman" w:cs="Times New Roman"/>
      <w:b/>
      <w:bCs/>
      <w:spacing w:val="0"/>
      <w:sz w:val="27"/>
      <w:szCs w:val="27"/>
    </w:rPr>
  </w:style>
  <w:style w:type="character" w:customStyle="1" w:styleId="45">
    <w:name w:val="Основной текст (4) + Полужирный"/>
    <w:basedOn w:val="41"/>
    <w:uiPriority w:val="99"/>
    <w:rsid w:val="00DD60D2"/>
    <w:rPr>
      <w:rFonts w:ascii="Times New Roman" w:eastAsia="Times New Roman" w:hAnsi="Times New Roman" w:cs="Times New Roman"/>
      <w:b/>
      <w:bCs/>
      <w:i/>
      <w:iCs/>
      <w:spacing w:val="0"/>
      <w:sz w:val="27"/>
      <w:szCs w:val="27"/>
      <w:shd w:val="clear" w:color="auto" w:fill="FFFFFF"/>
    </w:rPr>
  </w:style>
  <w:style w:type="character" w:customStyle="1" w:styleId="410">
    <w:name w:val="Основной текст (4) + Полужирный1"/>
    <w:basedOn w:val="41"/>
    <w:uiPriority w:val="99"/>
    <w:rsid w:val="00DD60D2"/>
    <w:rPr>
      <w:rFonts w:ascii="Times New Roman" w:eastAsia="Times New Roman" w:hAnsi="Times New Roman" w:cs="Times New Roman"/>
      <w:b/>
      <w:bCs/>
      <w:i/>
      <w:iCs/>
      <w:spacing w:val="0"/>
      <w:sz w:val="27"/>
      <w:szCs w:val="27"/>
      <w:shd w:val="clear" w:color="auto" w:fill="FFFFFF"/>
      <w:lang w:val="en-US" w:eastAsia="en-US"/>
    </w:rPr>
  </w:style>
  <w:style w:type="paragraph" w:customStyle="1" w:styleId="46">
    <w:name w:val="Основной текст4"/>
    <w:basedOn w:val="a1"/>
    <w:rsid w:val="00DD60D2"/>
    <w:pPr>
      <w:shd w:val="clear" w:color="auto" w:fill="FFFFFF"/>
      <w:spacing w:before="120" w:after="120" w:line="322" w:lineRule="exact"/>
      <w:ind w:hanging="820"/>
    </w:pPr>
    <w:rPr>
      <w:sz w:val="27"/>
      <w:szCs w:val="27"/>
      <w:lang w:eastAsia="en-US"/>
    </w:rPr>
  </w:style>
  <w:style w:type="character" w:customStyle="1" w:styleId="73">
    <w:name w:val="Основной текст (7)_"/>
    <w:basedOn w:val="a2"/>
    <w:link w:val="74"/>
    <w:rsid w:val="00DD60D2"/>
    <w:rPr>
      <w:rFonts w:ascii="Times New Roman" w:eastAsia="Times New Roman" w:hAnsi="Times New Roman" w:cs="Times New Roman"/>
      <w:sz w:val="27"/>
      <w:szCs w:val="27"/>
      <w:shd w:val="clear" w:color="auto" w:fill="FFFFFF"/>
    </w:rPr>
  </w:style>
  <w:style w:type="paragraph" w:customStyle="1" w:styleId="74">
    <w:name w:val="Основной текст (7)"/>
    <w:basedOn w:val="a1"/>
    <w:link w:val="73"/>
    <w:rsid w:val="00DD60D2"/>
    <w:pPr>
      <w:shd w:val="clear" w:color="auto" w:fill="FFFFFF"/>
      <w:spacing w:line="283" w:lineRule="exact"/>
    </w:pPr>
    <w:rPr>
      <w:sz w:val="27"/>
      <w:szCs w:val="27"/>
      <w:lang w:eastAsia="en-US"/>
    </w:rPr>
  </w:style>
  <w:style w:type="character" w:customStyle="1" w:styleId="3c">
    <w:name w:val="Подпись к картинке (3)_"/>
    <w:basedOn w:val="a2"/>
    <w:link w:val="3d"/>
    <w:rsid w:val="00DD60D2"/>
    <w:rPr>
      <w:rFonts w:ascii="Times New Roman" w:eastAsia="Times New Roman" w:hAnsi="Times New Roman" w:cs="Times New Roman"/>
      <w:sz w:val="27"/>
      <w:szCs w:val="27"/>
      <w:shd w:val="clear" w:color="auto" w:fill="FFFFFF"/>
    </w:rPr>
  </w:style>
  <w:style w:type="paragraph" w:customStyle="1" w:styleId="3d">
    <w:name w:val="Подпись к картинке (3)"/>
    <w:basedOn w:val="a1"/>
    <w:link w:val="3c"/>
    <w:rsid w:val="00DD60D2"/>
    <w:pPr>
      <w:shd w:val="clear" w:color="auto" w:fill="FFFFFF"/>
      <w:spacing w:line="0" w:lineRule="atLeast"/>
    </w:pPr>
    <w:rPr>
      <w:sz w:val="27"/>
      <w:szCs w:val="27"/>
      <w:lang w:eastAsia="en-US"/>
    </w:rPr>
  </w:style>
  <w:style w:type="character" w:customStyle="1" w:styleId="2e">
    <w:name w:val="Подпись к картинке (2)_"/>
    <w:basedOn w:val="a2"/>
    <w:link w:val="2f"/>
    <w:rsid w:val="00DD60D2"/>
    <w:rPr>
      <w:rFonts w:ascii="Times New Roman" w:eastAsia="Times New Roman" w:hAnsi="Times New Roman" w:cs="Times New Roman"/>
      <w:sz w:val="25"/>
      <w:szCs w:val="25"/>
      <w:shd w:val="clear" w:color="auto" w:fill="FFFFFF"/>
    </w:rPr>
  </w:style>
  <w:style w:type="paragraph" w:customStyle="1" w:styleId="2f">
    <w:name w:val="Подпись к картинке (2)"/>
    <w:basedOn w:val="a1"/>
    <w:link w:val="2e"/>
    <w:rsid w:val="00DD60D2"/>
    <w:pPr>
      <w:shd w:val="clear" w:color="auto" w:fill="FFFFFF"/>
      <w:spacing w:line="0" w:lineRule="atLeast"/>
    </w:pPr>
    <w:rPr>
      <w:sz w:val="25"/>
      <w:szCs w:val="25"/>
      <w:lang w:eastAsia="en-US"/>
    </w:rPr>
  </w:style>
  <w:style w:type="character" w:customStyle="1" w:styleId="afffc">
    <w:name w:val="Подпись к картинке_"/>
    <w:basedOn w:val="a2"/>
    <w:uiPriority w:val="99"/>
    <w:rsid w:val="00DD60D2"/>
    <w:rPr>
      <w:rFonts w:ascii="Times New Roman" w:eastAsia="Times New Roman" w:hAnsi="Times New Roman" w:cs="Times New Roman"/>
      <w:b w:val="0"/>
      <w:bCs w:val="0"/>
      <w:i w:val="0"/>
      <w:iCs w:val="0"/>
      <w:smallCaps w:val="0"/>
      <w:strike w:val="0"/>
      <w:spacing w:val="0"/>
      <w:sz w:val="23"/>
      <w:szCs w:val="23"/>
    </w:rPr>
  </w:style>
  <w:style w:type="character" w:customStyle="1" w:styleId="2f0">
    <w:name w:val="Подпись к таблице (2)_"/>
    <w:basedOn w:val="a2"/>
    <w:link w:val="2f1"/>
    <w:uiPriority w:val="99"/>
    <w:rsid w:val="00DD60D2"/>
    <w:rPr>
      <w:rFonts w:ascii="Times New Roman" w:eastAsia="Times New Roman" w:hAnsi="Times New Roman" w:cs="Times New Roman"/>
      <w:sz w:val="27"/>
      <w:szCs w:val="27"/>
      <w:shd w:val="clear" w:color="auto" w:fill="FFFFFF"/>
    </w:rPr>
  </w:style>
  <w:style w:type="paragraph" w:customStyle="1" w:styleId="2f1">
    <w:name w:val="Подпись к таблице (2)"/>
    <w:basedOn w:val="a1"/>
    <w:link w:val="2f0"/>
    <w:uiPriority w:val="99"/>
    <w:rsid w:val="00DD60D2"/>
    <w:pPr>
      <w:shd w:val="clear" w:color="auto" w:fill="FFFFFF"/>
      <w:spacing w:line="283" w:lineRule="exact"/>
    </w:pPr>
    <w:rPr>
      <w:sz w:val="27"/>
      <w:szCs w:val="27"/>
      <w:lang w:eastAsia="en-US"/>
    </w:rPr>
  </w:style>
  <w:style w:type="character" w:customStyle="1" w:styleId="75">
    <w:name w:val="Основной текст (7) + Не полужирный;Курсив"/>
    <w:basedOn w:val="73"/>
    <w:rsid w:val="00DD60D2"/>
    <w:rPr>
      <w:rFonts w:ascii="Times New Roman" w:eastAsia="Times New Roman" w:hAnsi="Times New Roman" w:cs="Times New Roman"/>
      <w:b/>
      <w:bCs/>
      <w:i/>
      <w:iCs/>
      <w:sz w:val="27"/>
      <w:szCs w:val="27"/>
      <w:shd w:val="clear" w:color="auto" w:fill="FFFFFF"/>
    </w:rPr>
  </w:style>
  <w:style w:type="character" w:customStyle="1" w:styleId="1111pt1pt">
    <w:name w:val="Основной текст (11) + 11 pt;Полужирный;Интервал 1 pt"/>
    <w:basedOn w:val="110"/>
    <w:rsid w:val="00DD60D2"/>
    <w:rPr>
      <w:rFonts w:ascii="Times New Roman" w:eastAsia="Times New Roman" w:hAnsi="Times New Roman" w:cs="Times New Roman"/>
      <w:b/>
      <w:bCs/>
      <w:noProof/>
      <w:spacing w:val="20"/>
      <w:sz w:val="22"/>
      <w:szCs w:val="22"/>
      <w:shd w:val="clear" w:color="auto" w:fill="FFFFFF"/>
    </w:rPr>
  </w:style>
  <w:style w:type="character" w:customStyle="1" w:styleId="11105pt1pt">
    <w:name w:val="Основной текст (11) + 10;5 pt;Полужирный;Интервал 1 pt"/>
    <w:basedOn w:val="110"/>
    <w:rsid w:val="00DD60D2"/>
    <w:rPr>
      <w:rFonts w:ascii="Times New Roman" w:eastAsia="Times New Roman" w:hAnsi="Times New Roman" w:cs="Times New Roman"/>
      <w:b/>
      <w:bCs/>
      <w:noProof/>
      <w:spacing w:val="30"/>
      <w:sz w:val="21"/>
      <w:szCs w:val="21"/>
      <w:shd w:val="clear" w:color="auto" w:fill="FFFFFF"/>
    </w:rPr>
  </w:style>
  <w:style w:type="character" w:customStyle="1" w:styleId="1111pt1pt0">
    <w:name w:val="Основной текст (11) + 11 pt;Интервал 1 pt"/>
    <w:basedOn w:val="110"/>
    <w:rsid w:val="00DD60D2"/>
    <w:rPr>
      <w:rFonts w:ascii="Times New Roman" w:eastAsia="Times New Roman" w:hAnsi="Times New Roman" w:cs="Times New Roman"/>
      <w:noProof/>
      <w:spacing w:val="20"/>
      <w:sz w:val="22"/>
      <w:szCs w:val="22"/>
      <w:shd w:val="clear" w:color="auto" w:fill="FFFFFF"/>
    </w:rPr>
  </w:style>
  <w:style w:type="character" w:customStyle="1" w:styleId="11135pt">
    <w:name w:val="Основной текст (11) + 13;5 pt"/>
    <w:basedOn w:val="110"/>
    <w:rsid w:val="00DD60D2"/>
    <w:rPr>
      <w:rFonts w:ascii="Times New Roman" w:eastAsia="Times New Roman" w:hAnsi="Times New Roman" w:cs="Times New Roman"/>
      <w:noProof/>
      <w:sz w:val="27"/>
      <w:szCs w:val="27"/>
      <w:shd w:val="clear" w:color="auto" w:fill="FFFFFF"/>
    </w:rPr>
  </w:style>
  <w:style w:type="character" w:customStyle="1" w:styleId="afffd">
    <w:name w:val="Подпись к картинке"/>
    <w:basedOn w:val="afffc"/>
    <w:rsid w:val="00DD60D2"/>
    <w:rPr>
      <w:rFonts w:ascii="Times New Roman" w:eastAsia="Times New Roman" w:hAnsi="Times New Roman" w:cs="Times New Roman"/>
      <w:b w:val="0"/>
      <w:bCs w:val="0"/>
      <w:i w:val="0"/>
      <w:iCs w:val="0"/>
      <w:smallCaps w:val="0"/>
      <w:strike w:val="0"/>
      <w:spacing w:val="0"/>
      <w:sz w:val="23"/>
      <w:szCs w:val="23"/>
    </w:rPr>
  </w:style>
  <w:style w:type="character" w:customStyle="1" w:styleId="121">
    <w:name w:val="Основной текст (12)_"/>
    <w:basedOn w:val="a2"/>
    <w:link w:val="122"/>
    <w:uiPriority w:val="99"/>
    <w:rsid w:val="00DD60D2"/>
    <w:rPr>
      <w:rFonts w:ascii="Times New Roman" w:eastAsia="Times New Roman" w:hAnsi="Times New Roman" w:cs="Times New Roman"/>
      <w:sz w:val="23"/>
      <w:szCs w:val="23"/>
      <w:shd w:val="clear" w:color="auto" w:fill="FFFFFF"/>
    </w:rPr>
  </w:style>
  <w:style w:type="paragraph" w:customStyle="1" w:styleId="122">
    <w:name w:val="Основной текст (12)"/>
    <w:basedOn w:val="a1"/>
    <w:link w:val="121"/>
    <w:uiPriority w:val="99"/>
    <w:rsid w:val="00DD60D2"/>
    <w:pPr>
      <w:shd w:val="clear" w:color="auto" w:fill="FFFFFF"/>
      <w:spacing w:line="0" w:lineRule="atLeast"/>
    </w:pPr>
    <w:rPr>
      <w:sz w:val="23"/>
      <w:szCs w:val="23"/>
      <w:lang w:eastAsia="en-US"/>
    </w:rPr>
  </w:style>
  <w:style w:type="character" w:customStyle="1" w:styleId="14pt">
    <w:name w:val="Основной текст + 14 pt;Полужирный"/>
    <w:basedOn w:val="affb"/>
    <w:rsid w:val="00DD60D2"/>
    <w:rPr>
      <w:rFonts w:ascii="Times New Roman" w:eastAsia="Times New Roman" w:hAnsi="Times New Roman" w:cs="Times New Roman"/>
      <w:b/>
      <w:bCs/>
      <w:i w:val="0"/>
      <w:iCs w:val="0"/>
      <w:smallCaps w:val="0"/>
      <w:strike w:val="0"/>
      <w:spacing w:val="0"/>
      <w:sz w:val="28"/>
      <w:szCs w:val="28"/>
      <w:shd w:val="clear" w:color="auto" w:fill="FFFFFF"/>
    </w:rPr>
  </w:style>
  <w:style w:type="character" w:customStyle="1" w:styleId="55">
    <w:name w:val="Основной текст5"/>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65">
    <w:name w:val="Основной текст6"/>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76">
    <w:name w:val="Основной текст7"/>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03">
    <w:name w:val="Основной текст10"/>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14">
    <w:name w:val="Основной текст11"/>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23">
    <w:name w:val="Основной текст12"/>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32">
    <w:name w:val="Основной текст13"/>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41">
    <w:name w:val="Основной текст14"/>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51">
    <w:name w:val="Основной текст15"/>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61">
    <w:name w:val="Основной текст16"/>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71">
    <w:name w:val="Основной текст17"/>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81">
    <w:name w:val="Основной текст18"/>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91">
    <w:name w:val="Основной текст19"/>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01">
    <w:name w:val="Основной текст20"/>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11">
    <w:name w:val="Основной текст21"/>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paragraph" w:customStyle="1" w:styleId="340">
    <w:name w:val="Основной текст34"/>
    <w:basedOn w:val="a1"/>
    <w:rsid w:val="00DD60D2"/>
    <w:pPr>
      <w:shd w:val="clear" w:color="auto" w:fill="FFFFFF"/>
      <w:spacing w:after="960" w:line="0" w:lineRule="atLeast"/>
      <w:ind w:hanging="360"/>
    </w:pPr>
    <w:rPr>
      <w:color w:val="000000"/>
      <w:sz w:val="22"/>
      <w:szCs w:val="22"/>
    </w:rPr>
  </w:style>
  <w:style w:type="character" w:customStyle="1" w:styleId="221">
    <w:name w:val="Основной текст22"/>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31">
    <w:name w:val="Основной текст23"/>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41">
    <w:name w:val="Основной текст24"/>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51">
    <w:name w:val="Основной текст25"/>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61">
    <w:name w:val="Основной текст26"/>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71">
    <w:name w:val="Основной текст27"/>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81">
    <w:name w:val="Основной текст28"/>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91">
    <w:name w:val="Основной текст29"/>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00">
    <w:name w:val="Основной текст30"/>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8pt">
    <w:name w:val="Основной текст + 8 pt"/>
    <w:basedOn w:val="affb"/>
    <w:rsid w:val="00DD60D2"/>
    <w:rPr>
      <w:rFonts w:ascii="Times New Roman" w:eastAsia="Times New Roman" w:hAnsi="Times New Roman" w:cs="Times New Roman"/>
      <w:b w:val="0"/>
      <w:bCs w:val="0"/>
      <w:i w:val="0"/>
      <w:iCs w:val="0"/>
      <w:smallCaps w:val="0"/>
      <w:strike w:val="0"/>
      <w:spacing w:val="0"/>
      <w:sz w:val="16"/>
      <w:szCs w:val="16"/>
      <w:shd w:val="clear" w:color="auto" w:fill="FFFFFF"/>
    </w:rPr>
  </w:style>
  <w:style w:type="character" w:customStyle="1" w:styleId="311">
    <w:name w:val="Основной текст31"/>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20">
    <w:name w:val="Основной текст32"/>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30">
    <w:name w:val="Основной текст33"/>
    <w:basedOn w:val="affb"/>
    <w:rsid w:val="00DD60D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current">
    <w:name w:val="current"/>
    <w:basedOn w:val="a2"/>
    <w:rsid w:val="00DD60D2"/>
  </w:style>
  <w:style w:type="character" w:customStyle="1" w:styleId="2f2">
    <w:name w:val="Основной текст2"/>
    <w:basedOn w:val="affb"/>
    <w:rsid w:val="00DD60D2"/>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character" w:customStyle="1" w:styleId="105pt">
    <w:name w:val="Колонтитул + 10;5 pt"/>
    <w:basedOn w:val="afff8"/>
    <w:rsid w:val="00DD60D2"/>
    <w:rPr>
      <w:rFonts w:ascii="Times New Roman" w:eastAsia="Times New Roman" w:hAnsi="Times New Roman" w:cs="Times New Roman"/>
      <w:b w:val="0"/>
      <w:bCs w:val="0"/>
      <w:i w:val="0"/>
      <w:iCs w:val="0"/>
      <w:smallCaps w:val="0"/>
      <w:strike w:val="0"/>
      <w:noProof/>
      <w:spacing w:val="0"/>
      <w:sz w:val="21"/>
      <w:szCs w:val="21"/>
      <w:shd w:val="clear" w:color="auto" w:fill="FFFFFF"/>
    </w:rPr>
  </w:style>
  <w:style w:type="character" w:customStyle="1" w:styleId="10pt0">
    <w:name w:val="Основной текст + 10 pt"/>
    <w:basedOn w:val="affb"/>
    <w:rsid w:val="00DD60D2"/>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2f3">
    <w:name w:val="Заголовок №2 + Не полужирный"/>
    <w:basedOn w:val="2a"/>
    <w:rsid w:val="00DD60D2"/>
    <w:rPr>
      <w:rFonts w:ascii="Times New Roman" w:eastAsia="Times New Roman" w:hAnsi="Times New Roman" w:cs="Times New Roman"/>
      <w:b/>
      <w:bCs/>
      <w:i w:val="0"/>
      <w:iCs w:val="0"/>
      <w:smallCaps w:val="0"/>
      <w:strike w:val="0"/>
      <w:spacing w:val="0"/>
      <w:sz w:val="27"/>
      <w:szCs w:val="27"/>
      <w:shd w:val="clear" w:color="auto" w:fill="FFFFFF"/>
    </w:rPr>
  </w:style>
  <w:style w:type="character" w:customStyle="1" w:styleId="10135pt">
    <w:name w:val="Основной текст (10) + 13;5 pt;Не полужирный;Не курсив"/>
    <w:basedOn w:val="100"/>
    <w:rsid w:val="00DD60D2"/>
    <w:rPr>
      <w:rFonts w:ascii="Times New Roman" w:eastAsia="Times New Roman" w:hAnsi="Times New Roman" w:cs="Times New Roman"/>
      <w:b/>
      <w:bCs/>
      <w:i/>
      <w:iCs/>
      <w:smallCaps w:val="0"/>
      <w:strike w:val="0"/>
      <w:noProof/>
      <w:spacing w:val="0"/>
      <w:sz w:val="27"/>
      <w:szCs w:val="27"/>
      <w:shd w:val="clear" w:color="auto" w:fill="FFFFFF"/>
    </w:rPr>
  </w:style>
  <w:style w:type="paragraph" w:customStyle="1" w:styleId="312">
    <w:name w:val="Заголовок №31"/>
    <w:basedOn w:val="a1"/>
    <w:uiPriority w:val="99"/>
    <w:rsid w:val="00DD60D2"/>
    <w:pPr>
      <w:shd w:val="clear" w:color="auto" w:fill="FFFFFF"/>
      <w:spacing w:before="240" w:after="240" w:line="278" w:lineRule="exact"/>
      <w:ind w:hanging="540"/>
      <w:jc w:val="center"/>
      <w:outlineLvl w:val="2"/>
    </w:pPr>
    <w:rPr>
      <w:b/>
      <w:bCs/>
      <w:sz w:val="23"/>
      <w:szCs w:val="23"/>
    </w:rPr>
  </w:style>
  <w:style w:type="paragraph" w:customStyle="1" w:styleId="810">
    <w:name w:val="Основной текст (8)1"/>
    <w:basedOn w:val="a1"/>
    <w:uiPriority w:val="99"/>
    <w:rsid w:val="00DD60D2"/>
    <w:pPr>
      <w:shd w:val="clear" w:color="auto" w:fill="FFFFFF"/>
      <w:spacing w:line="240" w:lineRule="atLeast"/>
    </w:pPr>
    <w:rPr>
      <w:b/>
      <w:bCs/>
      <w:sz w:val="23"/>
      <w:szCs w:val="23"/>
    </w:rPr>
  </w:style>
  <w:style w:type="character" w:customStyle="1" w:styleId="95">
    <w:name w:val="Основной текст (9) + Не полужирный"/>
    <w:basedOn w:val="92"/>
    <w:uiPriority w:val="99"/>
    <w:rsid w:val="00DD60D2"/>
    <w:rPr>
      <w:rFonts w:ascii="Times New Roman" w:hAnsi="Times New Roman" w:cs="Times New Roman"/>
      <w:noProof/>
      <w:spacing w:val="0"/>
      <w:sz w:val="19"/>
      <w:szCs w:val="19"/>
      <w:shd w:val="clear" w:color="auto" w:fill="FFFFFF"/>
    </w:rPr>
  </w:style>
  <w:style w:type="character" w:customStyle="1" w:styleId="212">
    <w:name w:val="Основной текст (2) + Полужирный12"/>
    <w:basedOn w:val="28"/>
    <w:uiPriority w:val="99"/>
    <w:rsid w:val="00DD60D2"/>
    <w:rPr>
      <w:rFonts w:ascii="Times New Roman" w:hAnsi="Times New Roman" w:cs="Times New Roman"/>
      <w:b/>
      <w:bCs/>
      <w:spacing w:val="0"/>
      <w:sz w:val="19"/>
      <w:szCs w:val="19"/>
      <w:shd w:val="clear" w:color="auto" w:fill="FFFFFF"/>
    </w:rPr>
  </w:style>
  <w:style w:type="character" w:customStyle="1" w:styleId="950">
    <w:name w:val="Основной текст (9) + Не полужирный5"/>
    <w:basedOn w:val="92"/>
    <w:uiPriority w:val="99"/>
    <w:rsid w:val="00DD60D2"/>
    <w:rPr>
      <w:rFonts w:ascii="Times New Roman" w:hAnsi="Times New Roman" w:cs="Times New Roman"/>
      <w:noProof/>
      <w:spacing w:val="0"/>
      <w:sz w:val="19"/>
      <w:szCs w:val="19"/>
      <w:shd w:val="clear" w:color="auto" w:fill="FFFFFF"/>
    </w:rPr>
  </w:style>
  <w:style w:type="character" w:customStyle="1" w:styleId="2110">
    <w:name w:val="Основной текст (2) + Полужирный11"/>
    <w:basedOn w:val="28"/>
    <w:uiPriority w:val="99"/>
    <w:rsid w:val="00DD60D2"/>
    <w:rPr>
      <w:rFonts w:ascii="Times New Roman" w:hAnsi="Times New Roman" w:cs="Times New Roman"/>
      <w:b/>
      <w:bCs/>
      <w:spacing w:val="0"/>
      <w:sz w:val="19"/>
      <w:szCs w:val="19"/>
      <w:shd w:val="clear" w:color="auto" w:fill="FFFFFF"/>
    </w:rPr>
  </w:style>
  <w:style w:type="paragraph" w:customStyle="1" w:styleId="213">
    <w:name w:val="Основной текст (2)1"/>
    <w:basedOn w:val="a1"/>
    <w:rsid w:val="00DD60D2"/>
    <w:pPr>
      <w:shd w:val="clear" w:color="auto" w:fill="FFFFFF"/>
      <w:spacing w:line="240" w:lineRule="exact"/>
      <w:ind w:hanging="460"/>
    </w:pPr>
    <w:rPr>
      <w:sz w:val="19"/>
      <w:szCs w:val="19"/>
    </w:rPr>
  </w:style>
  <w:style w:type="character" w:customStyle="1" w:styleId="222">
    <w:name w:val="Основной текст (2)2"/>
    <w:basedOn w:val="28"/>
    <w:uiPriority w:val="99"/>
    <w:rsid w:val="00DD60D2"/>
    <w:rPr>
      <w:rFonts w:ascii="Times New Roman" w:hAnsi="Times New Roman" w:cs="Times New Roman"/>
      <w:b/>
      <w:bCs/>
      <w:spacing w:val="0"/>
      <w:sz w:val="24"/>
      <w:szCs w:val="24"/>
      <w:shd w:val="clear" w:color="auto" w:fill="FFFFFF"/>
    </w:rPr>
  </w:style>
  <w:style w:type="character" w:customStyle="1" w:styleId="321">
    <w:name w:val="Основной текст (3)2"/>
    <w:basedOn w:val="37"/>
    <w:uiPriority w:val="99"/>
    <w:rsid w:val="00DD60D2"/>
    <w:rPr>
      <w:rFonts w:ascii="Times New Roman" w:hAnsi="Times New Roman" w:cs="Times New Roman"/>
      <w:b/>
      <w:bCs/>
      <w:spacing w:val="0"/>
      <w:sz w:val="21"/>
      <w:szCs w:val="21"/>
      <w:shd w:val="clear" w:color="auto" w:fill="FFFFFF"/>
    </w:rPr>
  </w:style>
  <w:style w:type="paragraph" w:customStyle="1" w:styleId="paragraph">
    <w:name w:val="paragraph"/>
    <w:basedOn w:val="a1"/>
    <w:rsid w:val="00DD60D2"/>
    <w:pPr>
      <w:spacing w:before="100" w:beforeAutospacing="1" w:after="100" w:afterAutospacing="1"/>
    </w:pPr>
  </w:style>
  <w:style w:type="paragraph" w:customStyle="1" w:styleId="afffe">
    <w:name w:val="схема"/>
    <w:link w:val="affff"/>
    <w:autoRedefine/>
    <w:uiPriority w:val="99"/>
    <w:rsid w:val="00DD60D2"/>
    <w:pPr>
      <w:spacing w:after="0" w:line="240" w:lineRule="auto"/>
      <w:jc w:val="center"/>
    </w:pPr>
    <w:rPr>
      <w:rFonts w:ascii="Times New Roman" w:eastAsia="SimSun" w:hAnsi="Times New Roman" w:cs="Times New Roman"/>
      <w:szCs w:val="24"/>
      <w:lang w:eastAsia="ru-RU"/>
    </w:rPr>
  </w:style>
  <w:style w:type="character" w:customStyle="1" w:styleId="affff">
    <w:name w:val="схема Знак"/>
    <w:basedOn w:val="a2"/>
    <w:link w:val="afffe"/>
    <w:uiPriority w:val="99"/>
    <w:locked/>
    <w:rsid w:val="00DD60D2"/>
    <w:rPr>
      <w:rFonts w:ascii="Times New Roman" w:eastAsia="SimSun" w:hAnsi="Times New Roman" w:cs="Times New Roman"/>
      <w:szCs w:val="24"/>
      <w:lang w:eastAsia="ru-RU"/>
    </w:rPr>
  </w:style>
  <w:style w:type="paragraph" w:customStyle="1" w:styleId="affff0">
    <w:name w:val="текст"/>
    <w:basedOn w:val="a1"/>
    <w:autoRedefine/>
    <w:qFormat/>
    <w:rsid w:val="00DD60D2"/>
    <w:pPr>
      <w:widowControl w:val="0"/>
      <w:spacing w:line="360" w:lineRule="auto"/>
      <w:ind w:firstLine="709"/>
      <w:jc w:val="both"/>
    </w:pPr>
    <w:rPr>
      <w:rFonts w:eastAsiaTheme="minorEastAsia"/>
      <w:b/>
      <w:shd w:val="clear" w:color="auto" w:fill="FFFFFF"/>
    </w:rPr>
  </w:style>
  <w:style w:type="paragraph" w:customStyle="1" w:styleId="104">
    <w:name w:val="абз10"/>
    <w:basedOn w:val="a1"/>
    <w:link w:val="105"/>
    <w:uiPriority w:val="99"/>
    <w:rsid w:val="00DD60D2"/>
    <w:pPr>
      <w:ind w:firstLine="397"/>
      <w:jc w:val="both"/>
    </w:pPr>
    <w:rPr>
      <w:sz w:val="20"/>
    </w:rPr>
  </w:style>
  <w:style w:type="character" w:customStyle="1" w:styleId="105">
    <w:name w:val="абз10 Знак"/>
    <w:link w:val="104"/>
    <w:uiPriority w:val="99"/>
    <w:locked/>
    <w:rsid w:val="00DD60D2"/>
    <w:rPr>
      <w:rFonts w:ascii="Times New Roman" w:eastAsia="Times New Roman" w:hAnsi="Times New Roman" w:cs="Times New Roman"/>
      <w:sz w:val="20"/>
      <w:szCs w:val="24"/>
      <w:lang w:eastAsia="ru-RU"/>
    </w:rPr>
  </w:style>
  <w:style w:type="paragraph" w:customStyle="1" w:styleId="affff1">
    <w:name w:val="Стандарт"/>
    <w:basedOn w:val="a1"/>
    <w:link w:val="Char"/>
    <w:qFormat/>
    <w:rsid w:val="00DD60D2"/>
    <w:pPr>
      <w:widowControl w:val="0"/>
      <w:spacing w:line="360" w:lineRule="auto"/>
      <w:ind w:firstLine="709"/>
      <w:jc w:val="both"/>
    </w:pPr>
    <w:rPr>
      <w:sz w:val="20"/>
    </w:rPr>
  </w:style>
  <w:style w:type="character" w:customStyle="1" w:styleId="Char">
    <w:name w:val="Стандарт Char"/>
    <w:link w:val="affff1"/>
    <w:locked/>
    <w:rsid w:val="00DD60D2"/>
    <w:rPr>
      <w:rFonts w:ascii="Times New Roman" w:eastAsia="Times New Roman" w:hAnsi="Times New Roman" w:cs="Times New Roman"/>
      <w:sz w:val="20"/>
      <w:szCs w:val="24"/>
      <w:lang w:eastAsia="ru-RU"/>
    </w:rPr>
  </w:style>
  <w:style w:type="paragraph" w:customStyle="1" w:styleId="psection">
    <w:name w:val="psection"/>
    <w:basedOn w:val="a1"/>
    <w:rsid w:val="00DD60D2"/>
    <w:pPr>
      <w:spacing w:before="100" w:beforeAutospacing="1" w:after="100" w:afterAutospacing="1"/>
    </w:pPr>
  </w:style>
  <w:style w:type="character" w:customStyle="1" w:styleId="1b">
    <w:name w:val="Красная строка Знак1"/>
    <w:basedOn w:val="af"/>
    <w:uiPriority w:val="99"/>
    <w:rsid w:val="00DD60D2"/>
    <w:rPr>
      <w:rFonts w:ascii="Calibri" w:eastAsia="Times New Roman" w:hAnsi="Calibri" w:cs="Times New Roman"/>
      <w:color w:val="000000"/>
      <w:sz w:val="20"/>
      <w:szCs w:val="20"/>
      <w:lang w:eastAsia="ru-RU"/>
    </w:rPr>
  </w:style>
  <w:style w:type="paragraph" w:customStyle="1" w:styleId="313">
    <w:name w:val="Основной текст 31"/>
    <w:basedOn w:val="a1"/>
    <w:uiPriority w:val="99"/>
    <w:rsid w:val="00DD60D2"/>
    <w:pPr>
      <w:overflowPunct w:val="0"/>
      <w:autoSpaceDE w:val="0"/>
      <w:autoSpaceDN w:val="0"/>
      <w:adjustRightInd w:val="0"/>
      <w:spacing w:line="360" w:lineRule="auto"/>
      <w:jc w:val="both"/>
      <w:textAlignment w:val="baseline"/>
    </w:pPr>
    <w:rPr>
      <w:sz w:val="28"/>
      <w:szCs w:val="20"/>
    </w:rPr>
  </w:style>
  <w:style w:type="paragraph" w:customStyle="1" w:styleId="text">
    <w:name w:val="text"/>
    <w:basedOn w:val="a1"/>
    <w:rsid w:val="00DD60D2"/>
    <w:pPr>
      <w:spacing w:before="100" w:beforeAutospacing="1" w:after="100" w:afterAutospacing="1"/>
    </w:pPr>
  </w:style>
  <w:style w:type="paragraph" w:customStyle="1" w:styleId="affff2">
    <w:name w:val="основной"/>
    <w:basedOn w:val="a1"/>
    <w:link w:val="affff3"/>
    <w:rsid w:val="00DD60D2"/>
    <w:pPr>
      <w:spacing w:line="360" w:lineRule="auto"/>
      <w:ind w:firstLine="709"/>
      <w:jc w:val="both"/>
    </w:pPr>
    <w:rPr>
      <w:rFonts w:eastAsia="Calibri"/>
      <w:color w:val="000000"/>
      <w:sz w:val="28"/>
      <w:szCs w:val="28"/>
      <w:lang w:eastAsia="en-US"/>
    </w:rPr>
  </w:style>
  <w:style w:type="character" w:customStyle="1" w:styleId="affff3">
    <w:name w:val="основной Знак"/>
    <w:link w:val="affff2"/>
    <w:locked/>
    <w:rsid w:val="00DD60D2"/>
    <w:rPr>
      <w:rFonts w:ascii="Times New Roman" w:eastAsia="Calibri" w:hAnsi="Times New Roman" w:cs="Times New Roman"/>
      <w:color w:val="000000"/>
      <w:sz w:val="28"/>
      <w:szCs w:val="28"/>
    </w:rPr>
  </w:style>
  <w:style w:type="paragraph" w:customStyle="1" w:styleId="content">
    <w:name w:val="content"/>
    <w:basedOn w:val="a1"/>
    <w:rsid w:val="00DD60D2"/>
    <w:pPr>
      <w:spacing w:before="100" w:beforeAutospacing="1" w:after="100" w:afterAutospacing="1"/>
    </w:pPr>
  </w:style>
  <w:style w:type="paragraph" w:customStyle="1" w:styleId="f-title">
    <w:name w:val="f-title"/>
    <w:basedOn w:val="a1"/>
    <w:rsid w:val="00DD60D2"/>
    <w:pPr>
      <w:spacing w:before="100" w:beforeAutospacing="1" w:after="100" w:afterAutospacing="1"/>
    </w:pPr>
  </w:style>
  <w:style w:type="paragraph" w:customStyle="1" w:styleId="affff4">
    <w:name w:val="a"/>
    <w:basedOn w:val="a1"/>
    <w:rsid w:val="00DD60D2"/>
    <w:pPr>
      <w:spacing w:before="100" w:beforeAutospacing="1" w:after="100" w:afterAutospacing="1"/>
    </w:pPr>
  </w:style>
  <w:style w:type="paragraph" w:customStyle="1" w:styleId="noteint">
    <w:name w:val="note_int"/>
    <w:basedOn w:val="a1"/>
    <w:uiPriority w:val="99"/>
    <w:rsid w:val="00DD60D2"/>
    <w:pPr>
      <w:spacing w:before="100" w:beforeAutospacing="1" w:after="100" w:afterAutospacing="1"/>
    </w:pPr>
  </w:style>
  <w:style w:type="paragraph" w:customStyle="1" w:styleId="1c">
    <w:name w:val="Абзац списка1"/>
    <w:basedOn w:val="a1"/>
    <w:rsid w:val="00DD60D2"/>
    <w:pPr>
      <w:spacing w:after="200" w:line="276" w:lineRule="auto"/>
      <w:ind w:left="720"/>
      <w:contextualSpacing/>
    </w:pPr>
    <w:rPr>
      <w:rFonts w:ascii="Calibri" w:hAnsi="Calibri"/>
      <w:sz w:val="22"/>
      <w:szCs w:val="22"/>
    </w:rPr>
  </w:style>
  <w:style w:type="paragraph" w:customStyle="1" w:styleId="rvps5">
    <w:name w:val="rvps5"/>
    <w:basedOn w:val="a1"/>
    <w:rsid w:val="00DD60D2"/>
    <w:pPr>
      <w:spacing w:before="100" w:beforeAutospacing="1" w:after="100" w:afterAutospacing="1"/>
    </w:pPr>
  </w:style>
  <w:style w:type="character" w:customStyle="1" w:styleId="rvts8">
    <w:name w:val="rvts8"/>
    <w:basedOn w:val="a2"/>
    <w:rsid w:val="00DD60D2"/>
  </w:style>
  <w:style w:type="paragraph" w:customStyle="1" w:styleId="normal3">
    <w:name w:val="normal3"/>
    <w:basedOn w:val="a1"/>
    <w:rsid w:val="00DD60D2"/>
    <w:pPr>
      <w:spacing w:before="100" w:beforeAutospacing="1" w:after="100" w:afterAutospacing="1"/>
    </w:pPr>
  </w:style>
  <w:style w:type="paragraph" w:styleId="affff5">
    <w:name w:val="caption"/>
    <w:basedOn w:val="a1"/>
    <w:next w:val="a1"/>
    <w:uiPriority w:val="35"/>
    <w:qFormat/>
    <w:rsid w:val="00DD60D2"/>
    <w:rPr>
      <w:b/>
      <w:bCs/>
      <w:color w:val="4F81BD"/>
      <w:sz w:val="18"/>
      <w:szCs w:val="18"/>
    </w:rPr>
  </w:style>
  <w:style w:type="paragraph" w:styleId="affff6">
    <w:name w:val="Subtitle"/>
    <w:basedOn w:val="a1"/>
    <w:next w:val="a1"/>
    <w:link w:val="affff7"/>
    <w:uiPriority w:val="11"/>
    <w:qFormat/>
    <w:rsid w:val="00DD60D2"/>
    <w:pPr>
      <w:numPr>
        <w:ilvl w:val="1"/>
      </w:numPr>
      <w:ind w:firstLine="709"/>
    </w:pPr>
    <w:rPr>
      <w:rFonts w:ascii="Cambria" w:eastAsiaTheme="majorEastAsia" w:hAnsi="Cambria"/>
      <w:i/>
      <w:iCs/>
      <w:color w:val="4F81BD"/>
      <w:spacing w:val="15"/>
      <w:lang w:eastAsia="en-US"/>
    </w:rPr>
  </w:style>
  <w:style w:type="character" w:customStyle="1" w:styleId="affff7">
    <w:name w:val="Подзаголовок Знак"/>
    <w:basedOn w:val="a2"/>
    <w:link w:val="affff6"/>
    <w:uiPriority w:val="11"/>
    <w:rsid w:val="00DD60D2"/>
    <w:rPr>
      <w:rFonts w:ascii="Cambria" w:eastAsiaTheme="majorEastAsia" w:hAnsi="Cambria" w:cs="Times New Roman"/>
      <w:i/>
      <w:iCs/>
      <w:color w:val="4F81BD"/>
      <w:spacing w:val="15"/>
      <w:sz w:val="24"/>
      <w:szCs w:val="24"/>
    </w:rPr>
  </w:style>
  <w:style w:type="paragraph" w:customStyle="1" w:styleId="ft07">
    <w:name w:val="ft07"/>
    <w:basedOn w:val="a1"/>
    <w:rsid w:val="00DD60D2"/>
    <w:pPr>
      <w:spacing w:before="100" w:beforeAutospacing="1" w:after="100" w:afterAutospacing="1"/>
    </w:pPr>
  </w:style>
  <w:style w:type="paragraph" w:customStyle="1" w:styleId="ft02">
    <w:name w:val="ft02"/>
    <w:basedOn w:val="a1"/>
    <w:rsid w:val="00DD60D2"/>
    <w:pPr>
      <w:spacing w:before="100" w:beforeAutospacing="1" w:after="100" w:afterAutospacing="1"/>
    </w:pPr>
  </w:style>
  <w:style w:type="paragraph" w:customStyle="1" w:styleId="ft03">
    <w:name w:val="ft03"/>
    <w:basedOn w:val="a1"/>
    <w:rsid w:val="00DD60D2"/>
    <w:pPr>
      <w:spacing w:before="100" w:beforeAutospacing="1" w:after="100" w:afterAutospacing="1"/>
    </w:pPr>
  </w:style>
  <w:style w:type="paragraph" w:customStyle="1" w:styleId="ft08">
    <w:name w:val="ft08"/>
    <w:basedOn w:val="a1"/>
    <w:rsid w:val="00DD60D2"/>
    <w:pPr>
      <w:spacing w:before="100" w:beforeAutospacing="1" w:after="100" w:afterAutospacing="1"/>
    </w:pPr>
  </w:style>
  <w:style w:type="paragraph" w:customStyle="1" w:styleId="ft09">
    <w:name w:val="ft09"/>
    <w:basedOn w:val="a1"/>
    <w:rsid w:val="00DD60D2"/>
    <w:pPr>
      <w:spacing w:before="100" w:beforeAutospacing="1" w:after="100" w:afterAutospacing="1"/>
    </w:pPr>
  </w:style>
  <w:style w:type="paragraph" w:customStyle="1" w:styleId="ft06">
    <w:name w:val="ft06"/>
    <w:basedOn w:val="a1"/>
    <w:rsid w:val="00DD60D2"/>
    <w:pPr>
      <w:spacing w:before="100" w:beforeAutospacing="1" w:after="100" w:afterAutospacing="1"/>
    </w:pPr>
  </w:style>
  <w:style w:type="paragraph" w:customStyle="1" w:styleId="ft04">
    <w:name w:val="ft04"/>
    <w:basedOn w:val="a1"/>
    <w:rsid w:val="00DD60D2"/>
    <w:pPr>
      <w:spacing w:before="100" w:beforeAutospacing="1" w:after="100" w:afterAutospacing="1"/>
    </w:pPr>
  </w:style>
  <w:style w:type="paragraph" w:customStyle="1" w:styleId="ft01">
    <w:name w:val="ft01"/>
    <w:basedOn w:val="a1"/>
    <w:rsid w:val="00DD60D2"/>
    <w:pPr>
      <w:spacing w:before="100" w:beforeAutospacing="1" w:after="100" w:afterAutospacing="1"/>
    </w:pPr>
  </w:style>
  <w:style w:type="paragraph" w:customStyle="1" w:styleId="ft05">
    <w:name w:val="ft05"/>
    <w:basedOn w:val="a1"/>
    <w:rsid w:val="00DD60D2"/>
    <w:pPr>
      <w:spacing w:before="100" w:beforeAutospacing="1" w:after="100" w:afterAutospacing="1"/>
    </w:pPr>
  </w:style>
  <w:style w:type="paragraph" w:customStyle="1" w:styleId="ft00">
    <w:name w:val="ft00"/>
    <w:basedOn w:val="a1"/>
    <w:rsid w:val="00DD60D2"/>
    <w:pPr>
      <w:spacing w:before="100" w:beforeAutospacing="1" w:after="100" w:afterAutospacing="1"/>
    </w:pPr>
  </w:style>
  <w:style w:type="character" w:customStyle="1" w:styleId="butback">
    <w:name w:val="butback"/>
    <w:basedOn w:val="a2"/>
    <w:rsid w:val="00DD60D2"/>
    <w:rPr>
      <w:rFonts w:cs="Times New Roman"/>
    </w:rPr>
  </w:style>
  <w:style w:type="character" w:customStyle="1" w:styleId="submenu-table">
    <w:name w:val="submenu-table"/>
    <w:basedOn w:val="a2"/>
    <w:rsid w:val="00DD60D2"/>
    <w:rPr>
      <w:rFonts w:cs="Times New Roman"/>
    </w:rPr>
  </w:style>
  <w:style w:type="paragraph" w:customStyle="1" w:styleId="ConsNonformat">
    <w:name w:val="ConsNonformat"/>
    <w:uiPriority w:val="99"/>
    <w:rsid w:val="00DD60D2"/>
    <w:pPr>
      <w:widowControl w:val="0"/>
      <w:suppressAutoHyphens/>
      <w:autoSpaceDE w:val="0"/>
      <w:spacing w:after="0" w:line="281" w:lineRule="auto"/>
    </w:pPr>
    <w:rPr>
      <w:rFonts w:ascii="Courier New" w:eastAsia="Times New Roman" w:hAnsi="Courier New" w:cs="Courier New"/>
      <w:sz w:val="20"/>
      <w:szCs w:val="20"/>
      <w:lang w:eastAsia="ar-SA"/>
    </w:rPr>
  </w:style>
  <w:style w:type="paragraph" w:customStyle="1" w:styleId="affff8">
    <w:name w:val="Основной"/>
    <w:basedOn w:val="a1"/>
    <w:rsid w:val="00DD60D2"/>
    <w:pPr>
      <w:spacing w:line="300" w:lineRule="exact"/>
      <w:ind w:firstLine="567"/>
      <w:jc w:val="both"/>
    </w:pPr>
    <w:rPr>
      <w:rFonts w:ascii="Arial" w:hAnsi="Arial" w:cs="Arial"/>
      <w:spacing w:val="20"/>
    </w:rPr>
  </w:style>
  <w:style w:type="paragraph" w:customStyle="1" w:styleId="1d">
    <w:name w:val="Стиль1"/>
    <w:basedOn w:val="a1"/>
    <w:link w:val="1e"/>
    <w:rsid w:val="00DD60D2"/>
    <w:pPr>
      <w:tabs>
        <w:tab w:val="left" w:pos="0"/>
        <w:tab w:val="left" w:pos="142"/>
      </w:tabs>
      <w:spacing w:line="360" w:lineRule="auto"/>
      <w:jc w:val="both"/>
    </w:pPr>
    <w:rPr>
      <w:szCs w:val="20"/>
    </w:rPr>
  </w:style>
  <w:style w:type="character" w:customStyle="1" w:styleId="1e">
    <w:name w:val="Стиль1 Знак"/>
    <w:link w:val="1d"/>
    <w:locked/>
    <w:rsid w:val="00DD60D2"/>
    <w:rPr>
      <w:rFonts w:ascii="Times New Roman" w:eastAsia="Times New Roman" w:hAnsi="Times New Roman" w:cs="Times New Roman"/>
      <w:sz w:val="24"/>
      <w:szCs w:val="20"/>
      <w:lang w:eastAsia="ru-RU"/>
    </w:rPr>
  </w:style>
  <w:style w:type="paragraph" w:customStyle="1" w:styleId="a">
    <w:name w:val="Маркированный"/>
    <w:basedOn w:val="a1"/>
    <w:rsid w:val="00DD60D2"/>
    <w:pPr>
      <w:numPr>
        <w:numId w:val="17"/>
      </w:numPr>
      <w:jc w:val="both"/>
    </w:pPr>
    <w:rPr>
      <w:rFonts w:cs="Arial"/>
      <w:sz w:val="20"/>
      <w:szCs w:val="28"/>
    </w:rPr>
  </w:style>
  <w:style w:type="character" w:customStyle="1" w:styleId="FontStyle44">
    <w:name w:val="Font Style44"/>
    <w:uiPriority w:val="99"/>
    <w:rsid w:val="00DD60D2"/>
    <w:rPr>
      <w:rFonts w:ascii="Times New Roman" w:hAnsi="Times New Roman" w:cs="Times New Roman"/>
      <w:b/>
      <w:bCs/>
      <w:sz w:val="16"/>
      <w:szCs w:val="16"/>
    </w:rPr>
  </w:style>
  <w:style w:type="paragraph" w:customStyle="1" w:styleId="affff9">
    <w:name w:val="Мой"/>
    <w:basedOn w:val="a1"/>
    <w:rsid w:val="00DD60D2"/>
    <w:pPr>
      <w:overflowPunct w:val="0"/>
      <w:autoSpaceDE w:val="0"/>
      <w:autoSpaceDN w:val="0"/>
      <w:adjustRightInd w:val="0"/>
      <w:ind w:firstLine="1247"/>
      <w:jc w:val="both"/>
      <w:textAlignment w:val="baseline"/>
    </w:pPr>
    <w:rPr>
      <w:kern w:val="24"/>
    </w:rPr>
  </w:style>
  <w:style w:type="paragraph" w:customStyle="1" w:styleId="affffa">
    <w:name w:val="Стиль"/>
    <w:uiPriority w:val="99"/>
    <w:rsid w:val="00DD60D2"/>
    <w:pPr>
      <w:widowControl w:val="0"/>
      <w:autoSpaceDE w:val="0"/>
      <w:autoSpaceDN w:val="0"/>
      <w:adjustRightInd w:val="0"/>
      <w:spacing w:after="0" w:line="240" w:lineRule="auto"/>
    </w:pPr>
    <w:rPr>
      <w:rFonts w:ascii="Times New Roman" w:eastAsia="Batang" w:hAnsi="Times New Roman" w:cs="Times New Roman"/>
      <w:sz w:val="24"/>
      <w:szCs w:val="24"/>
      <w:lang w:eastAsia="ru-RU"/>
    </w:rPr>
  </w:style>
  <w:style w:type="paragraph" w:customStyle="1" w:styleId="314">
    <w:name w:val="Заголовок 31"/>
    <w:rsid w:val="00DD60D2"/>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affffb">
    <w:name w:val="Нормальный"/>
    <w:basedOn w:val="a1"/>
    <w:uiPriority w:val="99"/>
    <w:rsid w:val="00DD60D2"/>
    <w:pPr>
      <w:spacing w:line="250" w:lineRule="exact"/>
      <w:ind w:firstLine="397"/>
      <w:jc w:val="both"/>
    </w:pPr>
    <w:rPr>
      <w:sz w:val="20"/>
      <w:szCs w:val="20"/>
    </w:rPr>
  </w:style>
  <w:style w:type="paragraph" w:customStyle="1" w:styleId="affffc">
    <w:name w:val="таблица"/>
    <w:basedOn w:val="1"/>
    <w:rsid w:val="00DD60D2"/>
    <w:pPr>
      <w:widowControl/>
      <w:autoSpaceDE/>
      <w:autoSpaceDN/>
      <w:adjustRightInd/>
      <w:spacing w:before="120" w:after="120" w:line="240" w:lineRule="auto"/>
      <w:ind w:firstLine="0"/>
      <w:jc w:val="center"/>
    </w:pPr>
    <w:rPr>
      <w:rFonts w:ascii="Times New Roman" w:hAnsi="Times New Roman"/>
      <w:bCs w:val="0"/>
      <w:kern w:val="28"/>
      <w:sz w:val="20"/>
      <w:szCs w:val="20"/>
    </w:rPr>
  </w:style>
  <w:style w:type="paragraph" w:customStyle="1" w:styleId="affffd">
    <w:name w:val="табл."/>
    <w:basedOn w:val="affffc"/>
    <w:uiPriority w:val="99"/>
    <w:rsid w:val="00DD60D2"/>
    <w:pPr>
      <w:keepNext w:val="0"/>
      <w:spacing w:before="60" w:after="60"/>
      <w:jc w:val="left"/>
    </w:pPr>
    <w:rPr>
      <w:b w:val="0"/>
      <w:bCs/>
      <w:sz w:val="18"/>
    </w:rPr>
  </w:style>
  <w:style w:type="paragraph" w:customStyle="1" w:styleId="affffe">
    <w:name w:val="рисунок"/>
    <w:basedOn w:val="afe"/>
    <w:rsid w:val="00DD60D2"/>
    <w:pPr>
      <w:suppressAutoHyphens w:val="0"/>
      <w:spacing w:before="240" w:after="120"/>
      <w:outlineLvl w:val="0"/>
    </w:pPr>
    <w:rPr>
      <w:kern w:val="28"/>
      <w:lang w:eastAsia="ru-RU"/>
    </w:rPr>
  </w:style>
  <w:style w:type="paragraph" w:customStyle="1" w:styleId="1f">
    <w:name w:val="табл1"/>
    <w:basedOn w:val="a1"/>
    <w:uiPriority w:val="99"/>
    <w:rsid w:val="00DD60D2"/>
    <w:pPr>
      <w:keepNext/>
      <w:spacing w:before="120" w:after="120"/>
      <w:jc w:val="center"/>
    </w:pPr>
    <w:rPr>
      <w:sz w:val="18"/>
      <w:szCs w:val="20"/>
    </w:rPr>
  </w:style>
  <w:style w:type="paragraph" w:customStyle="1" w:styleId="afffff">
    <w:name w:val="табличный"/>
    <w:basedOn w:val="affffd"/>
    <w:rsid w:val="00DD60D2"/>
    <w:pPr>
      <w:spacing w:before="120" w:after="120"/>
      <w:jc w:val="right"/>
    </w:pPr>
    <w:rPr>
      <w:rFonts w:ascii="Arial" w:hAnsi="Arial" w:cs="Arial"/>
      <w:sz w:val="20"/>
    </w:rPr>
  </w:style>
  <w:style w:type="paragraph" w:customStyle="1" w:styleId="afffff0">
    <w:name w:val="формула"/>
    <w:basedOn w:val="a1"/>
    <w:rsid w:val="00DD60D2"/>
    <w:pPr>
      <w:snapToGrid w:val="0"/>
      <w:spacing w:before="80" w:after="80"/>
      <w:jc w:val="center"/>
    </w:pPr>
    <w:rPr>
      <w:sz w:val="20"/>
      <w:szCs w:val="20"/>
    </w:rPr>
  </w:style>
  <w:style w:type="paragraph" w:customStyle="1" w:styleId="afffff1">
    <w:name w:val="эпиграф"/>
    <w:basedOn w:val="affffe"/>
    <w:rsid w:val="00DD60D2"/>
    <w:pPr>
      <w:spacing w:before="0"/>
      <w:ind w:left="3119" w:firstLine="425"/>
      <w:jc w:val="both"/>
    </w:pPr>
    <w:rPr>
      <w:i/>
      <w:iCs/>
    </w:rPr>
  </w:style>
  <w:style w:type="paragraph" w:customStyle="1" w:styleId="afffff2">
    <w:name w:val="эпиграф_подп."/>
    <w:basedOn w:val="afffff1"/>
    <w:rsid w:val="00DD60D2"/>
  </w:style>
  <w:style w:type="paragraph" w:customStyle="1" w:styleId="214">
    <w:name w:val="Основной текст 21"/>
    <w:basedOn w:val="a1"/>
    <w:uiPriority w:val="99"/>
    <w:rsid w:val="00DD60D2"/>
    <w:pPr>
      <w:spacing w:line="360" w:lineRule="auto"/>
      <w:ind w:firstLine="540"/>
      <w:jc w:val="both"/>
    </w:pPr>
    <w:rPr>
      <w:szCs w:val="20"/>
    </w:rPr>
  </w:style>
  <w:style w:type="paragraph" w:customStyle="1" w:styleId="afffff3">
    <w:name w:val="ПоЛевому"/>
    <w:basedOn w:val="12"/>
    <w:rsid w:val="00DD60D2"/>
    <w:pPr>
      <w:widowControl/>
      <w:tabs>
        <w:tab w:val="right" w:pos="10631"/>
      </w:tabs>
      <w:jc w:val="both"/>
    </w:pPr>
    <w:rPr>
      <w:rFonts w:ascii="Courier New" w:hAnsi="Courier New"/>
      <w:snapToGrid/>
      <w:sz w:val="24"/>
    </w:rPr>
  </w:style>
  <w:style w:type="paragraph" w:customStyle="1" w:styleId="1f0">
    <w:name w:val="Стиль1 Знак Знак Знак Знак Знак"/>
    <w:basedOn w:val="a1"/>
    <w:rsid w:val="00DD60D2"/>
    <w:pPr>
      <w:ind w:firstLine="720"/>
      <w:jc w:val="both"/>
    </w:pPr>
    <w:rPr>
      <w:sz w:val="28"/>
      <w:szCs w:val="28"/>
    </w:rPr>
  </w:style>
  <w:style w:type="paragraph" w:customStyle="1" w:styleId="afffff4">
    <w:name w:val="Стиль Курсовой"/>
    <w:basedOn w:val="a1"/>
    <w:rsid w:val="00DD60D2"/>
    <w:pPr>
      <w:spacing w:line="360" w:lineRule="auto"/>
      <w:ind w:firstLine="720"/>
      <w:jc w:val="both"/>
    </w:pPr>
    <w:rPr>
      <w:szCs w:val="20"/>
    </w:rPr>
  </w:style>
  <w:style w:type="paragraph" w:customStyle="1" w:styleId="afffff5">
    <w:name w:val="Литература"/>
    <w:basedOn w:val="a1"/>
    <w:rsid w:val="00DD60D2"/>
    <w:pPr>
      <w:tabs>
        <w:tab w:val="num" w:pos="644"/>
        <w:tab w:val="num" w:pos="720"/>
      </w:tabs>
      <w:spacing w:line="360" w:lineRule="auto"/>
      <w:ind w:left="644" w:hanging="360"/>
    </w:pPr>
    <w:rPr>
      <w:szCs w:val="20"/>
    </w:rPr>
  </w:style>
  <w:style w:type="paragraph" w:customStyle="1" w:styleId="115">
    <w:name w:val="Заголовок 11"/>
    <w:basedOn w:val="12"/>
    <w:next w:val="12"/>
    <w:link w:val="1Char"/>
    <w:autoRedefine/>
    <w:qFormat/>
    <w:rsid w:val="00DD60D2"/>
    <w:pPr>
      <w:keepNext/>
      <w:widowControl/>
      <w:tabs>
        <w:tab w:val="num" w:pos="432"/>
      </w:tabs>
      <w:spacing w:line="360" w:lineRule="auto"/>
      <w:ind w:left="432" w:hanging="432"/>
      <w:jc w:val="center"/>
    </w:pPr>
    <w:rPr>
      <w:b/>
      <w:bCs/>
      <w:snapToGrid/>
      <w:kern w:val="32"/>
      <w:sz w:val="28"/>
    </w:rPr>
  </w:style>
  <w:style w:type="character" w:customStyle="1" w:styleId="1Char">
    <w:name w:val="Заголовок 1 Char"/>
    <w:link w:val="115"/>
    <w:locked/>
    <w:rsid w:val="00DD60D2"/>
    <w:rPr>
      <w:rFonts w:ascii="Times New Roman" w:eastAsia="Times New Roman" w:hAnsi="Times New Roman" w:cs="Times New Roman"/>
      <w:b/>
      <w:bCs/>
      <w:kern w:val="32"/>
      <w:sz w:val="28"/>
      <w:szCs w:val="20"/>
      <w:lang w:eastAsia="ru-RU"/>
    </w:rPr>
  </w:style>
  <w:style w:type="paragraph" w:customStyle="1" w:styleId="411">
    <w:name w:val="Заголовок 41"/>
    <w:basedOn w:val="12"/>
    <w:next w:val="12"/>
    <w:rsid w:val="00DD60D2"/>
    <w:pPr>
      <w:keepNext/>
      <w:widowControl/>
      <w:tabs>
        <w:tab w:val="num" w:pos="1008"/>
      </w:tabs>
      <w:spacing w:before="240" w:after="60" w:line="360" w:lineRule="auto"/>
      <w:ind w:left="1418" w:hanging="851"/>
      <w:jc w:val="both"/>
    </w:pPr>
    <w:rPr>
      <w:b/>
      <w:snapToGrid/>
      <w:sz w:val="28"/>
    </w:rPr>
  </w:style>
  <w:style w:type="paragraph" w:customStyle="1" w:styleId="511">
    <w:name w:val="Заголовок 51"/>
    <w:basedOn w:val="12"/>
    <w:next w:val="12"/>
    <w:rsid w:val="00DD60D2"/>
    <w:pPr>
      <w:widowControl/>
      <w:tabs>
        <w:tab w:val="num" w:pos="1008"/>
        <w:tab w:val="num" w:pos="1152"/>
      </w:tabs>
      <w:spacing w:before="240" w:after="60" w:line="360" w:lineRule="auto"/>
      <w:ind w:left="1008" w:hanging="1008"/>
      <w:jc w:val="both"/>
    </w:pPr>
    <w:rPr>
      <w:b/>
      <w:i/>
      <w:snapToGrid/>
      <w:sz w:val="26"/>
    </w:rPr>
  </w:style>
  <w:style w:type="paragraph" w:customStyle="1" w:styleId="611">
    <w:name w:val="Заголовок 61"/>
    <w:basedOn w:val="12"/>
    <w:next w:val="12"/>
    <w:rsid w:val="00DD60D2"/>
    <w:pPr>
      <w:widowControl/>
      <w:tabs>
        <w:tab w:val="num" w:pos="1152"/>
        <w:tab w:val="num" w:pos="1296"/>
      </w:tabs>
      <w:spacing w:before="240" w:after="60" w:line="360" w:lineRule="auto"/>
      <w:ind w:left="1152" w:hanging="1152"/>
      <w:jc w:val="both"/>
    </w:pPr>
    <w:rPr>
      <w:b/>
      <w:snapToGrid/>
      <w:sz w:val="22"/>
    </w:rPr>
  </w:style>
  <w:style w:type="paragraph" w:customStyle="1" w:styleId="710">
    <w:name w:val="Заголовок 71"/>
    <w:basedOn w:val="12"/>
    <w:next w:val="12"/>
    <w:rsid w:val="00DD60D2"/>
    <w:pPr>
      <w:widowControl/>
      <w:tabs>
        <w:tab w:val="num" w:pos="1296"/>
        <w:tab w:val="num" w:pos="1440"/>
      </w:tabs>
      <w:spacing w:before="240" w:after="60" w:line="360" w:lineRule="auto"/>
      <w:ind w:left="1296" w:hanging="1296"/>
      <w:jc w:val="both"/>
    </w:pPr>
    <w:rPr>
      <w:snapToGrid/>
      <w:sz w:val="28"/>
    </w:rPr>
  </w:style>
  <w:style w:type="paragraph" w:customStyle="1" w:styleId="811">
    <w:name w:val="Заголовок 81"/>
    <w:basedOn w:val="12"/>
    <w:next w:val="12"/>
    <w:rsid w:val="00DD60D2"/>
    <w:pPr>
      <w:widowControl/>
      <w:tabs>
        <w:tab w:val="num" w:pos="1440"/>
        <w:tab w:val="num" w:pos="1584"/>
      </w:tabs>
      <w:spacing w:before="240" w:after="60" w:line="360" w:lineRule="auto"/>
      <w:ind w:left="1440" w:hanging="1440"/>
      <w:jc w:val="both"/>
    </w:pPr>
    <w:rPr>
      <w:i/>
      <w:snapToGrid/>
      <w:sz w:val="28"/>
    </w:rPr>
  </w:style>
  <w:style w:type="paragraph" w:customStyle="1" w:styleId="910">
    <w:name w:val="Заголовок 91"/>
    <w:basedOn w:val="12"/>
    <w:next w:val="12"/>
    <w:rsid w:val="00DD60D2"/>
    <w:pPr>
      <w:widowControl/>
      <w:tabs>
        <w:tab w:val="num" w:pos="1584"/>
      </w:tabs>
      <w:spacing w:before="240" w:after="60" w:line="360" w:lineRule="auto"/>
      <w:ind w:left="1584" w:hanging="1584"/>
      <w:jc w:val="both"/>
    </w:pPr>
    <w:rPr>
      <w:rFonts w:ascii="Arial" w:hAnsi="Arial"/>
      <w:snapToGrid/>
      <w:sz w:val="22"/>
    </w:rPr>
  </w:style>
  <w:style w:type="paragraph" w:customStyle="1" w:styleId="Head2">
    <w:name w:val="Head2"/>
    <w:basedOn w:val="411"/>
    <w:autoRedefine/>
    <w:rsid w:val="00DD60D2"/>
    <w:pPr>
      <w:keepNext w:val="0"/>
      <w:widowControl w:val="0"/>
      <w:numPr>
        <w:ilvl w:val="3"/>
      </w:numPr>
      <w:tabs>
        <w:tab w:val="num" w:pos="360"/>
        <w:tab w:val="num" w:pos="1008"/>
        <w:tab w:val="num" w:pos="1571"/>
        <w:tab w:val="num" w:pos="1931"/>
        <w:tab w:val="left" w:pos="10934"/>
      </w:tabs>
      <w:snapToGrid w:val="0"/>
      <w:spacing w:before="60" w:after="40" w:line="280" w:lineRule="exact"/>
      <w:ind w:left="576" w:hanging="360"/>
      <w:jc w:val="right"/>
      <w:outlineLvl w:val="1"/>
    </w:pPr>
    <w:rPr>
      <w:rFonts w:ascii="Arial" w:hAnsi="Arial"/>
      <w:b w:val="0"/>
      <w:lang w:val="en-US"/>
    </w:rPr>
  </w:style>
  <w:style w:type="paragraph" w:customStyle="1" w:styleId="HeadAl1">
    <w:name w:val="Head_Al1"/>
    <w:basedOn w:val="12"/>
    <w:next w:val="115"/>
    <w:autoRedefine/>
    <w:rsid w:val="00DD60D2"/>
    <w:pPr>
      <w:tabs>
        <w:tab w:val="num" w:pos="432"/>
        <w:tab w:val="left" w:pos="10934"/>
      </w:tabs>
      <w:spacing w:line="360" w:lineRule="auto"/>
      <w:ind w:left="432" w:hanging="432"/>
      <w:jc w:val="center"/>
    </w:pPr>
    <w:rPr>
      <w:snapToGrid/>
      <w:sz w:val="28"/>
    </w:rPr>
  </w:style>
  <w:style w:type="paragraph" w:customStyle="1" w:styleId="TitleL">
    <w:name w:val="Title_L"/>
    <w:basedOn w:val="12"/>
    <w:autoRedefine/>
    <w:rsid w:val="00DD60D2"/>
    <w:pPr>
      <w:widowControl/>
      <w:tabs>
        <w:tab w:val="num" w:pos="360"/>
      </w:tabs>
      <w:spacing w:line="360" w:lineRule="auto"/>
      <w:ind w:left="360" w:hanging="360"/>
      <w:jc w:val="both"/>
    </w:pPr>
    <w:rPr>
      <w:snapToGrid/>
      <w:color w:val="000000"/>
      <w:sz w:val="28"/>
    </w:rPr>
  </w:style>
  <w:style w:type="paragraph" w:customStyle="1" w:styleId="afffff6">
    <w:name w:val="Подстр"/>
    <w:basedOn w:val="a1"/>
    <w:rsid w:val="00DD60D2"/>
    <w:pPr>
      <w:ind w:firstLine="720"/>
      <w:jc w:val="center"/>
    </w:pPr>
    <w:rPr>
      <w:rFonts w:ascii="Arial" w:hAnsi="Arial"/>
      <w:sz w:val="16"/>
      <w:szCs w:val="20"/>
    </w:rPr>
  </w:style>
  <w:style w:type="paragraph" w:customStyle="1" w:styleId="ConsCell">
    <w:name w:val="ConsCell"/>
    <w:rsid w:val="00DD60D2"/>
    <w:pPr>
      <w:widowControl w:val="0"/>
      <w:snapToGrid w:val="0"/>
      <w:spacing w:after="0" w:line="240" w:lineRule="auto"/>
    </w:pPr>
    <w:rPr>
      <w:rFonts w:ascii="Arial" w:eastAsia="Times New Roman" w:hAnsi="Arial" w:cs="Times New Roman"/>
      <w:sz w:val="20"/>
      <w:szCs w:val="20"/>
      <w:lang w:eastAsia="ru-RU"/>
    </w:rPr>
  </w:style>
  <w:style w:type="paragraph" w:customStyle="1" w:styleId="1f1">
    <w:name w:val="Название1"/>
    <w:basedOn w:val="a1"/>
    <w:uiPriority w:val="99"/>
    <w:rsid w:val="00DD60D2"/>
    <w:pPr>
      <w:spacing w:before="100" w:beforeAutospacing="1" w:after="100" w:afterAutospacing="1"/>
      <w:ind w:left="1200" w:right="1200"/>
      <w:jc w:val="center"/>
    </w:pPr>
    <w:rPr>
      <w:sz w:val="31"/>
      <w:szCs w:val="31"/>
    </w:rPr>
  </w:style>
  <w:style w:type="paragraph" w:customStyle="1" w:styleId="subt">
    <w:name w:val="subt"/>
    <w:basedOn w:val="a1"/>
    <w:rsid w:val="00DD60D2"/>
    <w:pPr>
      <w:spacing w:before="100" w:beforeAutospacing="1" w:after="100" w:afterAutospacing="1"/>
      <w:ind w:left="800" w:right="800"/>
      <w:jc w:val="center"/>
    </w:pPr>
    <w:rPr>
      <w:sz w:val="26"/>
      <w:szCs w:val="26"/>
    </w:rPr>
  </w:style>
  <w:style w:type="paragraph" w:customStyle="1" w:styleId="desc">
    <w:name w:val="desc"/>
    <w:basedOn w:val="a1"/>
    <w:rsid w:val="00DD60D2"/>
    <w:pPr>
      <w:jc w:val="both"/>
    </w:pPr>
  </w:style>
  <w:style w:type="paragraph" w:customStyle="1" w:styleId="abzac">
    <w:name w:val="abzac"/>
    <w:basedOn w:val="a1"/>
    <w:rsid w:val="00DD60D2"/>
    <w:pPr>
      <w:ind w:left="200" w:right="200" w:firstLine="480"/>
      <w:jc w:val="both"/>
    </w:pPr>
  </w:style>
  <w:style w:type="paragraph" w:customStyle="1" w:styleId="right">
    <w:name w:val="right"/>
    <w:basedOn w:val="a1"/>
    <w:rsid w:val="00DD60D2"/>
    <w:pPr>
      <w:spacing w:before="100" w:beforeAutospacing="1" w:after="100" w:afterAutospacing="1"/>
      <w:ind w:right="200"/>
      <w:jc w:val="right"/>
    </w:pPr>
  </w:style>
  <w:style w:type="paragraph" w:customStyle="1" w:styleId="col1">
    <w:name w:val="col1"/>
    <w:basedOn w:val="a1"/>
    <w:rsid w:val="00DD60D2"/>
    <w:pPr>
      <w:spacing w:before="100" w:beforeAutospacing="1" w:after="100" w:afterAutospacing="1"/>
    </w:pPr>
    <w:rPr>
      <w:rFonts w:ascii="Times" w:hAnsi="Times" w:cs="Times"/>
      <w:color w:val="663300"/>
      <w:sz w:val="27"/>
      <w:szCs w:val="27"/>
    </w:rPr>
  </w:style>
  <w:style w:type="paragraph" w:customStyle="1" w:styleId="col2">
    <w:name w:val="col2"/>
    <w:basedOn w:val="a1"/>
    <w:rsid w:val="00DD60D2"/>
    <w:pPr>
      <w:spacing w:before="100" w:beforeAutospacing="1" w:after="100" w:afterAutospacing="1"/>
    </w:pPr>
    <w:rPr>
      <w:rFonts w:ascii="Times" w:hAnsi="Times" w:cs="Times"/>
      <w:color w:val="330000"/>
      <w:sz w:val="27"/>
      <w:szCs w:val="27"/>
    </w:rPr>
  </w:style>
  <w:style w:type="paragraph" w:customStyle="1" w:styleId="col3">
    <w:name w:val="col3"/>
    <w:basedOn w:val="a1"/>
    <w:rsid w:val="00DD60D2"/>
    <w:pPr>
      <w:spacing w:before="100" w:beforeAutospacing="1" w:after="100" w:afterAutospacing="1"/>
    </w:pPr>
    <w:rPr>
      <w:rFonts w:ascii="Arial" w:hAnsi="Arial" w:cs="Arial"/>
      <w:color w:val="000000"/>
    </w:rPr>
  </w:style>
  <w:style w:type="paragraph" w:customStyle="1" w:styleId="bg">
    <w:name w:val="bg"/>
    <w:basedOn w:val="a1"/>
    <w:rsid w:val="00DD60D2"/>
    <w:pPr>
      <w:spacing w:before="100" w:beforeAutospacing="1" w:after="100" w:afterAutospacing="1"/>
    </w:pPr>
  </w:style>
  <w:style w:type="paragraph" w:customStyle="1" w:styleId="bord">
    <w:name w:val="bord"/>
    <w:basedOn w:val="a1"/>
    <w:rsid w:val="00DD60D2"/>
    <w:pPr>
      <w:pBdr>
        <w:left w:val="single" w:sz="6" w:space="0" w:color="AAABAC"/>
      </w:pBdr>
      <w:spacing w:before="100" w:beforeAutospacing="1" w:after="100" w:afterAutospacing="1"/>
    </w:pPr>
  </w:style>
  <w:style w:type="paragraph" w:customStyle="1" w:styleId="column">
    <w:name w:val="column"/>
    <w:basedOn w:val="a1"/>
    <w:rsid w:val="00DD60D2"/>
    <w:pPr>
      <w:spacing w:before="100" w:beforeAutospacing="1" w:after="100" w:afterAutospacing="1"/>
    </w:pPr>
  </w:style>
  <w:style w:type="paragraph" w:customStyle="1" w:styleId="grey">
    <w:name w:val="grey"/>
    <w:basedOn w:val="a1"/>
    <w:rsid w:val="00DD60D2"/>
    <w:pPr>
      <w:spacing w:before="100" w:beforeAutospacing="1" w:after="100" w:afterAutospacing="1"/>
    </w:pPr>
    <w:rPr>
      <w:rFonts w:ascii="Tahoma" w:hAnsi="Tahoma" w:cs="Tahoma"/>
      <w:color w:val="424344"/>
    </w:rPr>
  </w:style>
  <w:style w:type="paragraph" w:customStyle="1" w:styleId="red">
    <w:name w:val="red"/>
    <w:basedOn w:val="a1"/>
    <w:rsid w:val="00DD60D2"/>
    <w:pPr>
      <w:spacing w:before="100" w:beforeAutospacing="1" w:after="100" w:afterAutospacing="1"/>
    </w:pPr>
    <w:rPr>
      <w:color w:val="A90101"/>
    </w:rPr>
  </w:style>
  <w:style w:type="paragraph" w:customStyle="1" w:styleId="item">
    <w:name w:val="item"/>
    <w:basedOn w:val="a1"/>
    <w:rsid w:val="00DD60D2"/>
    <w:pPr>
      <w:spacing w:before="100" w:beforeAutospacing="1" w:after="100" w:afterAutospacing="1"/>
    </w:pPr>
  </w:style>
  <w:style w:type="paragraph" w:customStyle="1" w:styleId="f10">
    <w:name w:val="f10"/>
    <w:basedOn w:val="a1"/>
    <w:rsid w:val="00DD60D2"/>
    <w:pPr>
      <w:spacing w:before="100" w:beforeAutospacing="1" w:after="100" w:afterAutospacing="1"/>
    </w:pPr>
    <w:rPr>
      <w:rFonts w:ascii="Arial" w:hAnsi="Arial" w:cs="Arial"/>
      <w:sz w:val="15"/>
      <w:szCs w:val="15"/>
    </w:rPr>
  </w:style>
  <w:style w:type="paragraph" w:customStyle="1" w:styleId="flt">
    <w:name w:val="flt"/>
    <w:basedOn w:val="a1"/>
    <w:rsid w:val="00DD60D2"/>
    <w:pPr>
      <w:spacing w:before="100" w:beforeAutospacing="1" w:after="100" w:afterAutospacing="1"/>
    </w:pPr>
    <w:rPr>
      <w:rFonts w:ascii="Arial" w:hAnsi="Arial" w:cs="Arial"/>
      <w:sz w:val="12"/>
      <w:szCs w:val="12"/>
    </w:rPr>
  </w:style>
  <w:style w:type="paragraph" w:customStyle="1" w:styleId="pad">
    <w:name w:val="pad"/>
    <w:basedOn w:val="a1"/>
    <w:rsid w:val="00DD60D2"/>
    <w:pPr>
      <w:spacing w:before="100" w:beforeAutospacing="1" w:after="100" w:afterAutospacing="1"/>
    </w:pPr>
  </w:style>
  <w:style w:type="paragraph" w:customStyle="1" w:styleId="padl">
    <w:name w:val="padl"/>
    <w:basedOn w:val="a1"/>
    <w:rsid w:val="00DD60D2"/>
    <w:pPr>
      <w:spacing w:before="100" w:beforeAutospacing="1" w:after="100" w:afterAutospacing="1"/>
    </w:pPr>
  </w:style>
  <w:style w:type="paragraph" w:customStyle="1" w:styleId="padr">
    <w:name w:val="padr"/>
    <w:basedOn w:val="a1"/>
    <w:rsid w:val="00DD60D2"/>
    <w:pPr>
      <w:spacing w:before="100" w:beforeAutospacing="1" w:after="100" w:afterAutospacing="1"/>
    </w:pPr>
  </w:style>
  <w:style w:type="paragraph" w:customStyle="1" w:styleId="padl7">
    <w:name w:val="padl7"/>
    <w:basedOn w:val="a1"/>
    <w:rsid w:val="00DD60D2"/>
    <w:pPr>
      <w:spacing w:before="100" w:beforeAutospacing="1" w:after="100" w:afterAutospacing="1"/>
    </w:pPr>
  </w:style>
  <w:style w:type="paragraph" w:customStyle="1" w:styleId="FR2">
    <w:name w:val="FR2"/>
    <w:rsid w:val="00DD60D2"/>
    <w:pPr>
      <w:autoSpaceDE w:val="0"/>
      <w:autoSpaceDN w:val="0"/>
      <w:adjustRightInd w:val="0"/>
      <w:spacing w:before="280" w:after="0" w:line="259" w:lineRule="auto"/>
      <w:ind w:left="280" w:right="600"/>
      <w:jc w:val="center"/>
    </w:pPr>
    <w:rPr>
      <w:rFonts w:ascii="Arial" w:eastAsia="Times New Roman" w:hAnsi="Arial" w:cs="Arial"/>
      <w:b/>
      <w:bCs/>
      <w:lang w:eastAsia="ru-RU"/>
    </w:rPr>
  </w:style>
  <w:style w:type="paragraph" w:customStyle="1" w:styleId="FR3">
    <w:name w:val="FR3"/>
    <w:rsid w:val="00DD60D2"/>
    <w:pPr>
      <w:autoSpaceDE w:val="0"/>
      <w:autoSpaceDN w:val="0"/>
      <w:adjustRightInd w:val="0"/>
      <w:spacing w:before="200" w:after="0" w:line="259" w:lineRule="auto"/>
      <w:ind w:left="480" w:right="400"/>
      <w:jc w:val="both"/>
    </w:pPr>
    <w:rPr>
      <w:rFonts w:ascii="Arial" w:eastAsia="Times New Roman" w:hAnsi="Arial" w:cs="Arial"/>
      <w:b/>
      <w:bCs/>
      <w:sz w:val="18"/>
      <w:szCs w:val="18"/>
      <w:lang w:eastAsia="ru-RU"/>
    </w:rPr>
  </w:style>
  <w:style w:type="paragraph" w:customStyle="1" w:styleId="style1">
    <w:name w:val="style1"/>
    <w:basedOn w:val="a1"/>
    <w:uiPriority w:val="99"/>
    <w:rsid w:val="00DD60D2"/>
    <w:pPr>
      <w:spacing w:before="100" w:beforeAutospacing="1" w:after="100" w:afterAutospacing="1"/>
    </w:pPr>
    <w:rPr>
      <w:rFonts w:ascii="Tahoma" w:hAnsi="Tahoma" w:cs="Tahoma"/>
    </w:rPr>
  </w:style>
  <w:style w:type="paragraph" w:customStyle="1" w:styleId="style3">
    <w:name w:val="style3"/>
    <w:basedOn w:val="a1"/>
    <w:rsid w:val="00DD60D2"/>
    <w:pPr>
      <w:spacing w:before="100" w:beforeAutospacing="1" w:after="100" w:afterAutospacing="1"/>
    </w:pPr>
    <w:rPr>
      <w:rFonts w:ascii="Tahoma" w:hAnsi="Tahoma" w:cs="Tahoma"/>
      <w:sz w:val="21"/>
      <w:szCs w:val="21"/>
    </w:rPr>
  </w:style>
  <w:style w:type="paragraph" w:customStyle="1" w:styleId="style4">
    <w:name w:val="style4"/>
    <w:basedOn w:val="a1"/>
    <w:rsid w:val="00DD60D2"/>
    <w:pPr>
      <w:spacing w:before="100" w:beforeAutospacing="1" w:after="100" w:afterAutospacing="1"/>
    </w:pPr>
    <w:rPr>
      <w:rFonts w:ascii="Verdana" w:hAnsi="Verdana"/>
    </w:rPr>
  </w:style>
  <w:style w:type="paragraph" w:customStyle="1" w:styleId="style7">
    <w:name w:val="style7"/>
    <w:basedOn w:val="a1"/>
    <w:rsid w:val="00DD60D2"/>
    <w:pPr>
      <w:spacing w:before="100" w:beforeAutospacing="1" w:after="100" w:afterAutospacing="1"/>
    </w:pPr>
    <w:rPr>
      <w:rFonts w:ascii="Verdana" w:hAnsi="Verdana"/>
      <w:b/>
      <w:bCs/>
      <w:sz w:val="21"/>
      <w:szCs w:val="21"/>
    </w:rPr>
  </w:style>
  <w:style w:type="paragraph" w:customStyle="1" w:styleId="style8">
    <w:name w:val="style8"/>
    <w:basedOn w:val="a1"/>
    <w:rsid w:val="00DD60D2"/>
    <w:pPr>
      <w:spacing w:before="100" w:beforeAutospacing="1" w:after="100" w:afterAutospacing="1"/>
    </w:pPr>
    <w:rPr>
      <w:rFonts w:ascii="Verdana" w:hAnsi="Verdana"/>
      <w:sz w:val="17"/>
      <w:szCs w:val="17"/>
    </w:rPr>
  </w:style>
  <w:style w:type="paragraph" w:customStyle="1" w:styleId="style10">
    <w:name w:val="style10"/>
    <w:basedOn w:val="a1"/>
    <w:rsid w:val="00DD60D2"/>
    <w:pPr>
      <w:spacing w:before="100" w:beforeAutospacing="1" w:after="100" w:afterAutospacing="1"/>
    </w:pPr>
    <w:rPr>
      <w:rFonts w:ascii="Verdana" w:hAnsi="Verdana"/>
      <w:sz w:val="21"/>
      <w:szCs w:val="21"/>
    </w:rPr>
  </w:style>
  <w:style w:type="character" w:customStyle="1" w:styleId="afffff7">
    <w:name w:val="Стиль Стиль Курсовой + полужирный Знак"/>
    <w:rsid w:val="00DD60D2"/>
    <w:rPr>
      <w:b/>
      <w:bCs/>
      <w:noProof w:val="0"/>
      <w:sz w:val="24"/>
      <w:szCs w:val="24"/>
      <w:lang w:val="ru-RU" w:eastAsia="ru-RU" w:bidi="ar-SA"/>
    </w:rPr>
  </w:style>
  <w:style w:type="character" w:customStyle="1" w:styleId="style81">
    <w:name w:val="style81"/>
    <w:rsid w:val="00DD60D2"/>
    <w:rPr>
      <w:rFonts w:ascii="Verdana" w:hAnsi="Verdana" w:hint="default"/>
      <w:sz w:val="17"/>
      <w:szCs w:val="17"/>
    </w:rPr>
  </w:style>
  <w:style w:type="character" w:customStyle="1" w:styleId="style51">
    <w:name w:val="style51"/>
    <w:rsid w:val="00DD60D2"/>
    <w:rPr>
      <w:sz w:val="17"/>
      <w:szCs w:val="17"/>
    </w:rPr>
  </w:style>
  <w:style w:type="paragraph" w:customStyle="1" w:styleId="215">
    <w:name w:val="Заголовок 21"/>
    <w:basedOn w:val="12"/>
    <w:next w:val="12"/>
    <w:link w:val="2Char"/>
    <w:qFormat/>
    <w:rsid w:val="00DD60D2"/>
    <w:pPr>
      <w:keepNext/>
    </w:pPr>
    <w:rPr>
      <w:b/>
      <w:snapToGrid/>
    </w:rPr>
  </w:style>
  <w:style w:type="character" w:customStyle="1" w:styleId="2Char">
    <w:name w:val="Заголовок 2 Char"/>
    <w:link w:val="215"/>
    <w:locked/>
    <w:rsid w:val="00DD60D2"/>
    <w:rPr>
      <w:rFonts w:ascii="Times New Roman" w:eastAsia="Times New Roman" w:hAnsi="Times New Roman" w:cs="Times New Roman"/>
      <w:b/>
      <w:sz w:val="20"/>
      <w:szCs w:val="20"/>
      <w:lang w:eastAsia="ru-RU"/>
    </w:rPr>
  </w:style>
  <w:style w:type="character" w:customStyle="1" w:styleId="1f2">
    <w:name w:val="Текст примечания Знак1"/>
    <w:basedOn w:val="a2"/>
    <w:rsid w:val="00DD60D2"/>
    <w:rPr>
      <w:rFonts w:eastAsiaTheme="minorEastAsia"/>
      <w:sz w:val="20"/>
      <w:szCs w:val="20"/>
      <w:lang w:eastAsia="ru-RU"/>
    </w:rPr>
  </w:style>
  <w:style w:type="character" w:customStyle="1" w:styleId="1f3">
    <w:name w:val="Тема примечания Знак1"/>
    <w:basedOn w:val="1f2"/>
    <w:rsid w:val="00DD60D2"/>
    <w:rPr>
      <w:rFonts w:eastAsiaTheme="minorEastAsia"/>
      <w:b/>
      <w:bCs/>
      <w:sz w:val="20"/>
      <w:szCs w:val="20"/>
      <w:lang w:eastAsia="ru-RU"/>
    </w:rPr>
  </w:style>
  <w:style w:type="character" w:customStyle="1" w:styleId="IndenWthLine">
    <w:name w:val="IndenWthLine"/>
    <w:basedOn w:val="a2"/>
    <w:rsid w:val="00DD60D2"/>
  </w:style>
  <w:style w:type="character" w:customStyle="1" w:styleId="IndenForNumb">
    <w:name w:val="IndenForNumb"/>
    <w:basedOn w:val="a2"/>
    <w:rsid w:val="00DD60D2"/>
  </w:style>
  <w:style w:type="character" w:customStyle="1" w:styleId="IndentLevel2">
    <w:name w:val="IndentLevel2"/>
    <w:basedOn w:val="a2"/>
    <w:rsid w:val="00DD60D2"/>
  </w:style>
  <w:style w:type="paragraph" w:customStyle="1" w:styleId="up1">
    <w:name w:val="up1"/>
    <w:basedOn w:val="a1"/>
    <w:rsid w:val="00DD60D2"/>
    <w:pPr>
      <w:spacing w:after="100" w:afterAutospacing="1"/>
      <w:ind w:left="100" w:firstLine="250"/>
    </w:pPr>
    <w:rPr>
      <w:rFonts w:ascii="Arial" w:hAnsi="Arial" w:cs="Arial"/>
      <w:color w:val="000000"/>
    </w:rPr>
  </w:style>
  <w:style w:type="paragraph" w:styleId="afffff8">
    <w:name w:val="Block Text"/>
    <w:basedOn w:val="a1"/>
    <w:rsid w:val="00DD60D2"/>
    <w:pPr>
      <w:ind w:left="360" w:right="715" w:firstLine="900"/>
      <w:jc w:val="center"/>
    </w:pPr>
    <w:rPr>
      <w:sz w:val="28"/>
    </w:rPr>
  </w:style>
  <w:style w:type="paragraph" w:customStyle="1" w:styleId="aji5m00">
    <w:name w:val="aji5m0_0"/>
    <w:basedOn w:val="a1"/>
    <w:rsid w:val="00DD60D2"/>
    <w:pPr>
      <w:ind w:firstLine="600"/>
      <w:jc w:val="both"/>
    </w:pPr>
  </w:style>
  <w:style w:type="paragraph" w:customStyle="1" w:styleId="xl114">
    <w:name w:val="xl114"/>
    <w:basedOn w:val="a1"/>
    <w:rsid w:val="00DD60D2"/>
    <w:pPr>
      <w:spacing w:before="100" w:after="100"/>
      <w:jc w:val="center"/>
    </w:pPr>
  </w:style>
  <w:style w:type="paragraph" w:customStyle="1" w:styleId="2f4">
    <w:name w:val="заголовок 2"/>
    <w:basedOn w:val="a1"/>
    <w:next w:val="a1"/>
    <w:uiPriority w:val="99"/>
    <w:rsid w:val="00DD60D2"/>
    <w:pPr>
      <w:keepNext/>
      <w:autoSpaceDE w:val="0"/>
      <w:autoSpaceDN w:val="0"/>
      <w:jc w:val="center"/>
    </w:pPr>
    <w:rPr>
      <w:sz w:val="28"/>
      <w:szCs w:val="28"/>
    </w:rPr>
  </w:style>
  <w:style w:type="paragraph" w:customStyle="1" w:styleId="77">
    <w:name w:val="заголовок 7"/>
    <w:basedOn w:val="a1"/>
    <w:next w:val="a1"/>
    <w:uiPriority w:val="99"/>
    <w:rsid w:val="00DD60D2"/>
    <w:pPr>
      <w:keepNext/>
      <w:autoSpaceDE w:val="0"/>
      <w:autoSpaceDN w:val="0"/>
      <w:spacing w:line="360" w:lineRule="auto"/>
      <w:ind w:firstLine="720"/>
      <w:jc w:val="center"/>
    </w:pPr>
    <w:rPr>
      <w:sz w:val="28"/>
      <w:szCs w:val="28"/>
    </w:rPr>
  </w:style>
  <w:style w:type="paragraph" w:customStyle="1" w:styleId="afffff9">
    <w:name w:val="Тит"/>
    <w:basedOn w:val="4"/>
    <w:rsid w:val="00DD60D2"/>
    <w:pPr>
      <w:tabs>
        <w:tab w:val="clear" w:pos="360"/>
        <w:tab w:val="clear" w:pos="5040"/>
        <w:tab w:val="clear" w:pos="5220"/>
      </w:tabs>
      <w:spacing w:before="120" w:line="240" w:lineRule="auto"/>
      <w:ind w:right="-1"/>
    </w:pPr>
    <w:rPr>
      <w:b w:val="0"/>
      <w:i/>
      <w:sz w:val="28"/>
      <w:szCs w:val="20"/>
    </w:rPr>
  </w:style>
  <w:style w:type="paragraph" w:customStyle="1" w:styleId="2f5">
    <w:name w:val="Обычный2"/>
    <w:rsid w:val="00DD60D2"/>
    <w:pPr>
      <w:spacing w:before="100" w:after="100" w:line="240" w:lineRule="auto"/>
    </w:pPr>
    <w:rPr>
      <w:rFonts w:ascii="Times New Roman" w:eastAsia="Times New Roman" w:hAnsi="Times New Roman" w:cs="Times New Roman"/>
      <w:snapToGrid w:val="0"/>
      <w:sz w:val="24"/>
      <w:szCs w:val="20"/>
      <w:lang w:eastAsia="ru-RU"/>
    </w:rPr>
  </w:style>
  <w:style w:type="paragraph" w:customStyle="1" w:styleId="124">
    <w:name w:val="Заголовок 12"/>
    <w:basedOn w:val="2f5"/>
    <w:next w:val="2f5"/>
    <w:rsid w:val="00DD60D2"/>
    <w:pPr>
      <w:keepNext/>
      <w:spacing w:before="0" w:after="0"/>
      <w:ind w:right="471"/>
      <w:jc w:val="center"/>
      <w:outlineLvl w:val="0"/>
    </w:pPr>
    <w:rPr>
      <w:b/>
      <w:snapToGrid/>
      <w:sz w:val="28"/>
    </w:rPr>
  </w:style>
  <w:style w:type="paragraph" w:customStyle="1" w:styleId="223">
    <w:name w:val="Заголовок 22"/>
    <w:basedOn w:val="2f5"/>
    <w:next w:val="2f5"/>
    <w:rsid w:val="00DD60D2"/>
    <w:pPr>
      <w:keepNext/>
      <w:spacing w:before="0" w:after="0"/>
      <w:jc w:val="center"/>
      <w:outlineLvl w:val="1"/>
    </w:pPr>
    <w:rPr>
      <w:b/>
      <w:snapToGrid/>
      <w:color w:val="000000"/>
      <w:sz w:val="18"/>
    </w:rPr>
  </w:style>
  <w:style w:type="paragraph" w:customStyle="1" w:styleId="224">
    <w:name w:val="Основной текст 22"/>
    <w:basedOn w:val="a1"/>
    <w:rsid w:val="00DD60D2"/>
    <w:pPr>
      <w:overflowPunct w:val="0"/>
      <w:autoSpaceDE w:val="0"/>
      <w:autoSpaceDN w:val="0"/>
      <w:adjustRightInd w:val="0"/>
      <w:ind w:right="141" w:firstLine="567"/>
      <w:jc w:val="both"/>
      <w:textAlignment w:val="baseline"/>
    </w:pPr>
    <w:rPr>
      <w:spacing w:val="20"/>
      <w:sz w:val="28"/>
      <w:szCs w:val="20"/>
    </w:rPr>
  </w:style>
  <w:style w:type="paragraph" w:customStyle="1" w:styleId="-">
    <w:name w:val="Обычный.Обычный - мой"/>
    <w:rsid w:val="00DD60D2"/>
    <w:pPr>
      <w:spacing w:after="0" w:line="360" w:lineRule="auto"/>
      <w:ind w:firstLine="680"/>
      <w:jc w:val="both"/>
    </w:pPr>
    <w:rPr>
      <w:rFonts w:ascii="Times New Roman" w:eastAsia="Times New Roman" w:hAnsi="Times New Roman" w:cs="Times New Roman"/>
      <w:sz w:val="26"/>
      <w:szCs w:val="20"/>
      <w:lang w:eastAsia="ru-RU"/>
    </w:rPr>
  </w:style>
  <w:style w:type="paragraph" w:customStyle="1" w:styleId="Style2">
    <w:name w:val="Style2"/>
    <w:basedOn w:val="a1"/>
    <w:rsid w:val="00DD60D2"/>
    <w:pPr>
      <w:widowControl w:val="0"/>
      <w:autoSpaceDE w:val="0"/>
      <w:autoSpaceDN w:val="0"/>
      <w:adjustRightInd w:val="0"/>
      <w:jc w:val="center"/>
    </w:pPr>
  </w:style>
  <w:style w:type="character" w:customStyle="1" w:styleId="FontStyle12">
    <w:name w:val="Font Style12"/>
    <w:rsid w:val="00DD60D2"/>
    <w:rPr>
      <w:rFonts w:ascii="Times New Roman" w:hAnsi="Times New Roman" w:cs="Times New Roman"/>
      <w:b/>
      <w:bCs/>
      <w:i/>
      <w:iCs/>
      <w:sz w:val="16"/>
      <w:szCs w:val="16"/>
    </w:rPr>
  </w:style>
  <w:style w:type="paragraph" w:customStyle="1" w:styleId="Style80">
    <w:name w:val="Style8"/>
    <w:basedOn w:val="a1"/>
    <w:rsid w:val="00DD60D2"/>
    <w:pPr>
      <w:widowControl w:val="0"/>
      <w:autoSpaceDE w:val="0"/>
      <w:autoSpaceDN w:val="0"/>
      <w:adjustRightInd w:val="0"/>
      <w:jc w:val="center"/>
    </w:pPr>
  </w:style>
  <w:style w:type="paragraph" w:customStyle="1" w:styleId="Style13">
    <w:name w:val="Style13"/>
    <w:basedOn w:val="a1"/>
    <w:rsid w:val="00DD60D2"/>
    <w:pPr>
      <w:widowControl w:val="0"/>
      <w:autoSpaceDE w:val="0"/>
      <w:autoSpaceDN w:val="0"/>
      <w:adjustRightInd w:val="0"/>
      <w:jc w:val="center"/>
    </w:pPr>
  </w:style>
  <w:style w:type="character" w:customStyle="1" w:styleId="FontStyle19">
    <w:name w:val="Font Style19"/>
    <w:rsid w:val="00DD60D2"/>
    <w:rPr>
      <w:rFonts w:ascii="Times New Roman" w:hAnsi="Times New Roman" w:cs="Times New Roman"/>
      <w:b/>
      <w:bCs/>
      <w:i/>
      <w:iCs/>
      <w:sz w:val="18"/>
      <w:szCs w:val="18"/>
    </w:rPr>
  </w:style>
  <w:style w:type="character" w:customStyle="1" w:styleId="FontStyle21">
    <w:name w:val="Font Style21"/>
    <w:rsid w:val="00DD60D2"/>
    <w:rPr>
      <w:rFonts w:ascii="Times New Roman" w:hAnsi="Times New Roman" w:cs="Times New Roman"/>
      <w:sz w:val="18"/>
      <w:szCs w:val="18"/>
    </w:rPr>
  </w:style>
  <w:style w:type="character" w:customStyle="1" w:styleId="FontStyle14">
    <w:name w:val="Font Style14"/>
    <w:rsid w:val="00DD60D2"/>
    <w:rPr>
      <w:rFonts w:ascii="Franklin Gothic Medium Cond" w:hAnsi="Franklin Gothic Medium Cond" w:cs="Franklin Gothic Medium Cond"/>
      <w:sz w:val="26"/>
      <w:szCs w:val="26"/>
    </w:rPr>
  </w:style>
  <w:style w:type="character" w:customStyle="1" w:styleId="FontStyle18">
    <w:name w:val="Font Style18"/>
    <w:rsid w:val="00DD60D2"/>
    <w:rPr>
      <w:rFonts w:ascii="Times New Roman" w:hAnsi="Times New Roman" w:cs="Times New Roman"/>
      <w:sz w:val="20"/>
      <w:szCs w:val="20"/>
    </w:rPr>
  </w:style>
  <w:style w:type="paragraph" w:customStyle="1" w:styleId="Style11">
    <w:name w:val="Style1"/>
    <w:basedOn w:val="a1"/>
    <w:rsid w:val="00DD60D2"/>
    <w:pPr>
      <w:widowControl w:val="0"/>
      <w:autoSpaceDE w:val="0"/>
      <w:autoSpaceDN w:val="0"/>
      <w:adjustRightInd w:val="0"/>
      <w:jc w:val="center"/>
    </w:pPr>
  </w:style>
  <w:style w:type="character" w:customStyle="1" w:styleId="FontStyle11">
    <w:name w:val="Font Style11"/>
    <w:rsid w:val="00DD60D2"/>
    <w:rPr>
      <w:rFonts w:ascii="Times New Roman" w:hAnsi="Times New Roman" w:cs="Times New Roman"/>
      <w:sz w:val="20"/>
      <w:szCs w:val="20"/>
    </w:rPr>
  </w:style>
  <w:style w:type="paragraph" w:customStyle="1" w:styleId="Style30">
    <w:name w:val="Style3"/>
    <w:basedOn w:val="a1"/>
    <w:rsid w:val="00DD60D2"/>
    <w:pPr>
      <w:widowControl w:val="0"/>
      <w:autoSpaceDE w:val="0"/>
      <w:autoSpaceDN w:val="0"/>
      <w:adjustRightInd w:val="0"/>
      <w:jc w:val="center"/>
    </w:pPr>
  </w:style>
  <w:style w:type="paragraph" w:customStyle="1" w:styleId="Style6">
    <w:name w:val="Style6"/>
    <w:basedOn w:val="a1"/>
    <w:rsid w:val="00DD60D2"/>
    <w:pPr>
      <w:widowControl w:val="0"/>
      <w:autoSpaceDE w:val="0"/>
      <w:autoSpaceDN w:val="0"/>
      <w:adjustRightInd w:val="0"/>
      <w:jc w:val="center"/>
    </w:pPr>
    <w:rPr>
      <w:rFonts w:ascii="Franklin Gothic Medium Cond" w:hAnsi="Franklin Gothic Medium Cond"/>
    </w:rPr>
  </w:style>
  <w:style w:type="character" w:customStyle="1" w:styleId="FontStyle13">
    <w:name w:val="Font Style13"/>
    <w:rsid w:val="00DD60D2"/>
    <w:rPr>
      <w:rFonts w:ascii="Arial Black" w:hAnsi="Arial Black" w:cs="Arial Black"/>
      <w:sz w:val="18"/>
      <w:szCs w:val="18"/>
    </w:rPr>
  </w:style>
  <w:style w:type="paragraph" w:customStyle="1" w:styleId="2f6">
    <w:name w:val="Стиль2"/>
    <w:basedOn w:val="a1"/>
    <w:rsid w:val="00DD60D2"/>
    <w:pPr>
      <w:spacing w:line="360" w:lineRule="auto"/>
      <w:ind w:firstLine="851"/>
      <w:jc w:val="both"/>
    </w:pPr>
    <w:rPr>
      <w:b/>
      <w:sz w:val="28"/>
      <w:szCs w:val="20"/>
    </w:rPr>
  </w:style>
  <w:style w:type="paragraph" w:customStyle="1" w:styleId="116">
    <w:name w:val="Обычный11"/>
    <w:rsid w:val="00DD60D2"/>
    <w:pPr>
      <w:spacing w:after="0" w:line="240" w:lineRule="auto"/>
    </w:pPr>
    <w:rPr>
      <w:rFonts w:ascii="Times New Roman" w:eastAsia="Times New Roman" w:hAnsi="Times New Roman" w:cs="Times New Roman"/>
      <w:sz w:val="24"/>
      <w:szCs w:val="20"/>
      <w:lang w:eastAsia="ru-RU"/>
    </w:rPr>
  </w:style>
  <w:style w:type="paragraph" w:customStyle="1" w:styleId="Heading31">
    <w:name w:val="Heading 31"/>
    <w:rsid w:val="00DD60D2"/>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2f7">
    <w:name w:val="Абзац списка2"/>
    <w:basedOn w:val="a1"/>
    <w:rsid w:val="00DD60D2"/>
    <w:pPr>
      <w:ind w:left="720"/>
      <w:contextualSpacing/>
    </w:pPr>
  </w:style>
  <w:style w:type="paragraph" w:customStyle="1" w:styleId="Normal1">
    <w:name w:val="Normal1"/>
    <w:rsid w:val="00DD60D2"/>
    <w:pPr>
      <w:widowControl w:val="0"/>
      <w:snapToGrid w:val="0"/>
      <w:spacing w:after="0" w:line="256" w:lineRule="auto"/>
      <w:jc w:val="both"/>
    </w:pPr>
    <w:rPr>
      <w:rFonts w:ascii="Times New Roman" w:eastAsia="Times New Roman" w:hAnsi="Times New Roman" w:cs="Times New Roman"/>
      <w:sz w:val="18"/>
      <w:szCs w:val="20"/>
      <w:lang w:eastAsia="ru-RU"/>
    </w:rPr>
  </w:style>
  <w:style w:type="paragraph" w:customStyle="1" w:styleId="Heading311">
    <w:name w:val="Heading 311"/>
    <w:rsid w:val="00DD60D2"/>
    <w:pPr>
      <w:widowControl w:val="0"/>
      <w:snapToGrid w:val="0"/>
      <w:spacing w:before="240" w:after="40" w:line="240" w:lineRule="auto"/>
    </w:pPr>
    <w:rPr>
      <w:rFonts w:ascii="Times New Roman" w:eastAsia="Times New Roman" w:hAnsi="Times New Roman" w:cs="Times New Roman"/>
      <w:b/>
      <w:szCs w:val="20"/>
      <w:lang w:eastAsia="ru-RU"/>
    </w:rPr>
  </w:style>
  <w:style w:type="character" w:customStyle="1" w:styleId="1f4">
    <w:name w:val="Выделение1"/>
    <w:rsid w:val="00DD60D2"/>
    <w:rPr>
      <w:rFonts w:cs="Times New Roman"/>
    </w:rPr>
  </w:style>
  <w:style w:type="character" w:customStyle="1" w:styleId="contence">
    <w:name w:val="contence"/>
    <w:rsid w:val="00DD60D2"/>
    <w:rPr>
      <w:rFonts w:ascii="Verdana" w:hAnsi="Verdana" w:cs="Times New Roman"/>
      <w:b/>
      <w:bCs/>
      <w:color w:val="628C8A"/>
      <w:sz w:val="26"/>
      <w:szCs w:val="26"/>
    </w:rPr>
  </w:style>
  <w:style w:type="character" w:customStyle="1" w:styleId="bold2">
    <w:name w:val="bold2"/>
    <w:rsid w:val="00DD60D2"/>
    <w:rPr>
      <w:rFonts w:cs="Times New Roman"/>
      <w:color w:val="1E5A64"/>
    </w:rPr>
  </w:style>
  <w:style w:type="paragraph" w:customStyle="1" w:styleId="3e">
    <w:name w:val="Обычный3"/>
    <w:rsid w:val="00DD60D2"/>
    <w:pPr>
      <w:widowControl w:val="0"/>
      <w:snapToGrid w:val="0"/>
      <w:spacing w:after="0" w:line="256" w:lineRule="auto"/>
      <w:jc w:val="both"/>
    </w:pPr>
    <w:rPr>
      <w:rFonts w:ascii="Times New Roman" w:eastAsia="Times New Roman" w:hAnsi="Times New Roman" w:cs="Times New Roman"/>
      <w:sz w:val="18"/>
      <w:szCs w:val="20"/>
      <w:lang w:eastAsia="ru-RU"/>
    </w:rPr>
  </w:style>
  <w:style w:type="paragraph" w:customStyle="1" w:styleId="47">
    <w:name w:val="Обычный4"/>
    <w:rsid w:val="00DD60D2"/>
    <w:pPr>
      <w:snapToGrid w:val="0"/>
      <w:spacing w:after="0" w:line="240" w:lineRule="auto"/>
    </w:pPr>
    <w:rPr>
      <w:rFonts w:ascii="Times New Roman" w:eastAsia="Times New Roman" w:hAnsi="Times New Roman" w:cs="Times New Roman"/>
      <w:sz w:val="20"/>
      <w:szCs w:val="20"/>
      <w:lang w:val="en-US" w:eastAsia="ru-RU"/>
    </w:rPr>
  </w:style>
  <w:style w:type="character" w:customStyle="1" w:styleId="rvts6">
    <w:name w:val="rvts6"/>
    <w:basedOn w:val="a2"/>
    <w:rsid w:val="00DD60D2"/>
  </w:style>
  <w:style w:type="paragraph" w:customStyle="1" w:styleId="rvps11">
    <w:name w:val="rvps11"/>
    <w:basedOn w:val="a1"/>
    <w:rsid w:val="00DD60D2"/>
    <w:pPr>
      <w:spacing w:before="100" w:beforeAutospacing="1" w:after="100" w:afterAutospacing="1"/>
    </w:pPr>
  </w:style>
  <w:style w:type="paragraph" w:customStyle="1" w:styleId="afffffa">
    <w:name w:val="А"/>
    <w:basedOn w:val="a1"/>
    <w:uiPriority w:val="99"/>
    <w:qFormat/>
    <w:rsid w:val="00DD60D2"/>
    <w:pPr>
      <w:spacing w:line="360" w:lineRule="auto"/>
      <w:ind w:firstLine="720"/>
      <w:contextualSpacing/>
      <w:jc w:val="both"/>
    </w:pPr>
    <w:rPr>
      <w:sz w:val="28"/>
      <w:szCs w:val="20"/>
    </w:rPr>
  </w:style>
  <w:style w:type="paragraph" w:customStyle="1" w:styleId="rtejustify">
    <w:name w:val="rtejustify"/>
    <w:basedOn w:val="a1"/>
    <w:rsid w:val="00DD60D2"/>
    <w:pPr>
      <w:spacing w:before="100" w:beforeAutospacing="1" w:after="100" w:afterAutospacing="1"/>
    </w:pPr>
  </w:style>
  <w:style w:type="paragraph" w:customStyle="1" w:styleId="listparagraph">
    <w:name w:val="listparagraph"/>
    <w:basedOn w:val="a1"/>
    <w:rsid w:val="00DD60D2"/>
    <w:pPr>
      <w:spacing w:before="100" w:beforeAutospacing="1" w:after="100" w:afterAutospacing="1"/>
    </w:pPr>
  </w:style>
  <w:style w:type="character" w:customStyle="1" w:styleId="grame">
    <w:name w:val="grame"/>
    <w:basedOn w:val="a2"/>
    <w:rsid w:val="00DD60D2"/>
  </w:style>
  <w:style w:type="paragraph" w:customStyle="1" w:styleId="afffffb">
    <w:name w:val="Аа"/>
    <w:basedOn w:val="a1"/>
    <w:uiPriority w:val="99"/>
    <w:rsid w:val="00DD60D2"/>
    <w:pPr>
      <w:suppressAutoHyphens/>
      <w:spacing w:line="360" w:lineRule="auto"/>
      <w:ind w:firstLine="709"/>
      <w:contextualSpacing/>
      <w:jc w:val="both"/>
    </w:pPr>
    <w:rPr>
      <w:sz w:val="28"/>
      <w:szCs w:val="22"/>
      <w:lang w:eastAsia="en-US"/>
    </w:rPr>
  </w:style>
  <w:style w:type="character" w:customStyle="1" w:styleId="copy3">
    <w:name w:val="copy3"/>
    <w:uiPriority w:val="99"/>
    <w:rsid w:val="00DD60D2"/>
    <w:rPr>
      <w:rFonts w:cs="Times New Roman"/>
    </w:rPr>
  </w:style>
  <w:style w:type="character" w:customStyle="1" w:styleId="WW8Num2z0">
    <w:name w:val="WW8Num2z0"/>
    <w:uiPriority w:val="99"/>
    <w:rsid w:val="00DD60D2"/>
    <w:rPr>
      <w:rFonts w:ascii="Symbol" w:hAnsi="Symbol"/>
    </w:rPr>
  </w:style>
  <w:style w:type="character" w:customStyle="1" w:styleId="WW8Num3z0">
    <w:name w:val="WW8Num3z0"/>
    <w:uiPriority w:val="99"/>
    <w:rsid w:val="00DD60D2"/>
    <w:rPr>
      <w:rFonts w:ascii="Symbol" w:hAnsi="Symbol"/>
    </w:rPr>
  </w:style>
  <w:style w:type="character" w:customStyle="1" w:styleId="WW8Num4z0">
    <w:name w:val="WW8Num4z0"/>
    <w:uiPriority w:val="99"/>
    <w:rsid w:val="00DD60D2"/>
    <w:rPr>
      <w:rFonts w:ascii="Symbol" w:hAnsi="Symbol"/>
    </w:rPr>
  </w:style>
  <w:style w:type="character" w:customStyle="1" w:styleId="WW8Num5z0">
    <w:name w:val="WW8Num5z0"/>
    <w:uiPriority w:val="99"/>
    <w:rsid w:val="00DD60D2"/>
    <w:rPr>
      <w:rFonts w:ascii="Symbol" w:hAnsi="Symbol"/>
    </w:rPr>
  </w:style>
  <w:style w:type="character" w:customStyle="1" w:styleId="WW8Num6z0">
    <w:name w:val="WW8Num6z0"/>
    <w:uiPriority w:val="99"/>
    <w:rsid w:val="00DD60D2"/>
    <w:rPr>
      <w:rFonts w:ascii="Symbol" w:hAnsi="Symbol"/>
    </w:rPr>
  </w:style>
  <w:style w:type="character" w:customStyle="1" w:styleId="WW8Num7z0">
    <w:name w:val="WW8Num7z0"/>
    <w:uiPriority w:val="99"/>
    <w:rsid w:val="00DD60D2"/>
    <w:rPr>
      <w:rFonts w:ascii="Symbol" w:hAnsi="Symbol"/>
    </w:rPr>
  </w:style>
  <w:style w:type="character" w:customStyle="1" w:styleId="WW8Num8z0">
    <w:name w:val="WW8Num8z0"/>
    <w:uiPriority w:val="99"/>
    <w:rsid w:val="00DD60D2"/>
    <w:rPr>
      <w:rFonts w:ascii="Symbol" w:hAnsi="Symbol"/>
    </w:rPr>
  </w:style>
  <w:style w:type="character" w:customStyle="1" w:styleId="WW8Num9z0">
    <w:name w:val="WW8Num9z0"/>
    <w:uiPriority w:val="99"/>
    <w:rsid w:val="00DD60D2"/>
    <w:rPr>
      <w:rFonts w:ascii="Symbol" w:hAnsi="Symbol"/>
    </w:rPr>
  </w:style>
  <w:style w:type="character" w:customStyle="1" w:styleId="WW8Num10z0">
    <w:name w:val="WW8Num10z0"/>
    <w:uiPriority w:val="99"/>
    <w:rsid w:val="00DD60D2"/>
    <w:rPr>
      <w:rFonts w:ascii="Symbol" w:hAnsi="Symbol"/>
    </w:rPr>
  </w:style>
  <w:style w:type="character" w:customStyle="1" w:styleId="WW8Num11z1">
    <w:name w:val="WW8Num11z1"/>
    <w:uiPriority w:val="99"/>
    <w:rsid w:val="00DD60D2"/>
    <w:rPr>
      <w:rFonts w:ascii="Courier New" w:hAnsi="Courier New"/>
    </w:rPr>
  </w:style>
  <w:style w:type="character" w:customStyle="1" w:styleId="Absatz-Standardschriftart">
    <w:name w:val="Absatz-Standardschriftart"/>
    <w:uiPriority w:val="99"/>
    <w:rsid w:val="00DD60D2"/>
  </w:style>
  <w:style w:type="character" w:customStyle="1" w:styleId="WW-Absatz-Standardschriftart">
    <w:name w:val="WW-Absatz-Standardschriftart"/>
    <w:uiPriority w:val="99"/>
    <w:rsid w:val="00DD60D2"/>
  </w:style>
  <w:style w:type="character" w:customStyle="1" w:styleId="WW8Num11z0">
    <w:name w:val="WW8Num11z0"/>
    <w:uiPriority w:val="99"/>
    <w:rsid w:val="00DD60D2"/>
    <w:rPr>
      <w:rFonts w:ascii="Symbol" w:hAnsi="Symbol"/>
    </w:rPr>
  </w:style>
  <w:style w:type="character" w:customStyle="1" w:styleId="WW8Num12z0">
    <w:name w:val="WW8Num12z0"/>
    <w:uiPriority w:val="99"/>
    <w:rsid w:val="00DD60D2"/>
    <w:rPr>
      <w:rFonts w:ascii="Symbol" w:hAnsi="Symbol"/>
    </w:rPr>
  </w:style>
  <w:style w:type="character" w:customStyle="1" w:styleId="WW8Num13z0">
    <w:name w:val="WW8Num13z0"/>
    <w:uiPriority w:val="99"/>
    <w:rsid w:val="00DD60D2"/>
    <w:rPr>
      <w:rFonts w:ascii="Symbol" w:hAnsi="Symbol"/>
    </w:rPr>
  </w:style>
  <w:style w:type="character" w:customStyle="1" w:styleId="WW8Num14z0">
    <w:name w:val="WW8Num14z0"/>
    <w:uiPriority w:val="99"/>
    <w:rsid w:val="00DD60D2"/>
    <w:rPr>
      <w:rFonts w:ascii="Symbol" w:hAnsi="Symbol"/>
    </w:rPr>
  </w:style>
  <w:style w:type="character" w:customStyle="1" w:styleId="WW8Num15z0">
    <w:name w:val="WW8Num15z0"/>
    <w:uiPriority w:val="99"/>
    <w:rsid w:val="00DD60D2"/>
    <w:rPr>
      <w:rFonts w:ascii="Times New Roman" w:hAnsi="Times New Roman"/>
    </w:rPr>
  </w:style>
  <w:style w:type="character" w:customStyle="1" w:styleId="WW8Num16z0">
    <w:name w:val="WW8Num16z0"/>
    <w:uiPriority w:val="99"/>
    <w:rsid w:val="00DD60D2"/>
    <w:rPr>
      <w:rFonts w:ascii="Symbol" w:hAnsi="Symbol"/>
    </w:rPr>
  </w:style>
  <w:style w:type="character" w:customStyle="1" w:styleId="WW8Num17z1">
    <w:name w:val="WW8Num17z1"/>
    <w:uiPriority w:val="99"/>
    <w:rsid w:val="00DD60D2"/>
    <w:rPr>
      <w:rFonts w:ascii="Courier New" w:hAnsi="Courier New"/>
    </w:rPr>
  </w:style>
  <w:style w:type="character" w:customStyle="1" w:styleId="48">
    <w:name w:val="Основной шрифт абзаца4"/>
    <w:uiPriority w:val="99"/>
    <w:rsid w:val="00DD60D2"/>
  </w:style>
  <w:style w:type="character" w:customStyle="1" w:styleId="WW8Num1z0">
    <w:name w:val="WW8Num1z0"/>
    <w:uiPriority w:val="99"/>
    <w:rsid w:val="00DD60D2"/>
    <w:rPr>
      <w:rFonts w:ascii="Symbol" w:hAnsi="Symbol"/>
    </w:rPr>
  </w:style>
  <w:style w:type="character" w:customStyle="1" w:styleId="WW8Num17z0">
    <w:name w:val="WW8Num17z0"/>
    <w:uiPriority w:val="99"/>
    <w:rsid w:val="00DD60D2"/>
    <w:rPr>
      <w:rFonts w:ascii="Symbol" w:hAnsi="Symbol"/>
    </w:rPr>
  </w:style>
  <w:style w:type="character" w:customStyle="1" w:styleId="WW8Num20z1">
    <w:name w:val="WW8Num20z1"/>
    <w:uiPriority w:val="99"/>
    <w:rsid w:val="00DD60D2"/>
    <w:rPr>
      <w:rFonts w:ascii="Courier New" w:hAnsi="Courier New"/>
    </w:rPr>
  </w:style>
  <w:style w:type="character" w:customStyle="1" w:styleId="3f">
    <w:name w:val="Основной шрифт абзаца3"/>
    <w:uiPriority w:val="99"/>
    <w:rsid w:val="00DD60D2"/>
  </w:style>
  <w:style w:type="character" w:customStyle="1" w:styleId="WW-Absatz-Standardschriftart1">
    <w:name w:val="WW-Absatz-Standardschriftart1"/>
    <w:uiPriority w:val="99"/>
    <w:rsid w:val="00DD60D2"/>
  </w:style>
  <w:style w:type="character" w:customStyle="1" w:styleId="WW-Absatz-Standardschriftart11">
    <w:name w:val="WW-Absatz-Standardschriftart11"/>
    <w:uiPriority w:val="99"/>
    <w:rsid w:val="00DD60D2"/>
  </w:style>
  <w:style w:type="character" w:customStyle="1" w:styleId="WW-Absatz-Standardschriftart111">
    <w:name w:val="WW-Absatz-Standardschriftart111"/>
    <w:uiPriority w:val="99"/>
    <w:rsid w:val="00DD60D2"/>
  </w:style>
  <w:style w:type="character" w:customStyle="1" w:styleId="WW-Absatz-Standardschriftart1111">
    <w:name w:val="WW-Absatz-Standardschriftart1111"/>
    <w:uiPriority w:val="99"/>
    <w:rsid w:val="00DD60D2"/>
  </w:style>
  <w:style w:type="character" w:customStyle="1" w:styleId="WW-Absatz-Standardschriftart11111">
    <w:name w:val="WW-Absatz-Standardschriftart11111"/>
    <w:uiPriority w:val="99"/>
    <w:rsid w:val="00DD60D2"/>
  </w:style>
  <w:style w:type="character" w:customStyle="1" w:styleId="WW-Absatz-Standardschriftart111111">
    <w:name w:val="WW-Absatz-Standardschriftart111111"/>
    <w:uiPriority w:val="99"/>
    <w:rsid w:val="00DD60D2"/>
  </w:style>
  <w:style w:type="character" w:customStyle="1" w:styleId="WW8Num18z0">
    <w:name w:val="WW8Num18z0"/>
    <w:uiPriority w:val="99"/>
    <w:rsid w:val="00DD60D2"/>
    <w:rPr>
      <w:rFonts w:ascii="Symbol" w:hAnsi="Symbol"/>
    </w:rPr>
  </w:style>
  <w:style w:type="character" w:customStyle="1" w:styleId="WW-Absatz-Standardschriftart1111111">
    <w:name w:val="WW-Absatz-Standardschriftart1111111"/>
    <w:uiPriority w:val="99"/>
    <w:rsid w:val="00DD60D2"/>
  </w:style>
  <w:style w:type="character" w:customStyle="1" w:styleId="1f5">
    <w:name w:val="Основной шрифт абзаца1"/>
    <w:uiPriority w:val="99"/>
    <w:rsid w:val="00DD60D2"/>
  </w:style>
  <w:style w:type="character" w:customStyle="1" w:styleId="WW-Absatz-Standardschriftart11111111">
    <w:name w:val="WW-Absatz-Standardschriftart11111111"/>
    <w:uiPriority w:val="99"/>
    <w:rsid w:val="00DD60D2"/>
  </w:style>
  <w:style w:type="character" w:customStyle="1" w:styleId="WW-Absatz-Standardschriftart111111111">
    <w:name w:val="WW-Absatz-Standardschriftart111111111"/>
    <w:uiPriority w:val="99"/>
    <w:rsid w:val="00DD60D2"/>
  </w:style>
  <w:style w:type="character" w:customStyle="1" w:styleId="WW-Absatz-Standardschriftart1111111111">
    <w:name w:val="WW-Absatz-Standardschriftart1111111111"/>
    <w:uiPriority w:val="99"/>
    <w:rsid w:val="00DD60D2"/>
  </w:style>
  <w:style w:type="character" w:customStyle="1" w:styleId="WW-Absatz-Standardschriftart11111111111">
    <w:name w:val="WW-Absatz-Standardschriftart11111111111"/>
    <w:uiPriority w:val="99"/>
    <w:rsid w:val="00DD60D2"/>
  </w:style>
  <w:style w:type="character" w:customStyle="1" w:styleId="WW-Absatz-Standardschriftart111111111111">
    <w:name w:val="WW-Absatz-Standardschriftart111111111111"/>
    <w:uiPriority w:val="99"/>
    <w:rsid w:val="00DD60D2"/>
  </w:style>
  <w:style w:type="character" w:customStyle="1" w:styleId="WW-Absatz-Standardschriftart1111111111111">
    <w:name w:val="WW-Absatz-Standardschriftart1111111111111"/>
    <w:uiPriority w:val="99"/>
    <w:rsid w:val="00DD60D2"/>
  </w:style>
  <w:style w:type="character" w:customStyle="1" w:styleId="WW-Absatz-Standardschriftart11111111111111">
    <w:name w:val="WW-Absatz-Standardschriftart11111111111111"/>
    <w:uiPriority w:val="99"/>
    <w:rsid w:val="00DD60D2"/>
  </w:style>
  <w:style w:type="character" w:customStyle="1" w:styleId="WW-Absatz-Standardschriftart111111111111111">
    <w:name w:val="WW-Absatz-Standardschriftart111111111111111"/>
    <w:uiPriority w:val="99"/>
    <w:rsid w:val="00DD60D2"/>
  </w:style>
  <w:style w:type="character" w:customStyle="1" w:styleId="WW-Absatz-Standardschriftart1111111111111111">
    <w:name w:val="WW-Absatz-Standardschriftart1111111111111111"/>
    <w:uiPriority w:val="99"/>
    <w:rsid w:val="00DD60D2"/>
  </w:style>
  <w:style w:type="character" w:customStyle="1" w:styleId="WW-Absatz-Standardschriftart11111111111111111">
    <w:name w:val="WW-Absatz-Standardschriftart11111111111111111"/>
    <w:uiPriority w:val="99"/>
    <w:rsid w:val="00DD60D2"/>
  </w:style>
  <w:style w:type="character" w:customStyle="1" w:styleId="WW-Absatz-Standardschriftart111111111111111111">
    <w:name w:val="WW-Absatz-Standardschriftart111111111111111111"/>
    <w:uiPriority w:val="99"/>
    <w:rsid w:val="00DD60D2"/>
  </w:style>
  <w:style w:type="character" w:customStyle="1" w:styleId="WW-Absatz-Standardschriftart1111111111111111111">
    <w:name w:val="WW-Absatz-Standardschriftart1111111111111111111"/>
    <w:uiPriority w:val="99"/>
    <w:rsid w:val="00DD60D2"/>
  </w:style>
  <w:style w:type="character" w:customStyle="1" w:styleId="WW-Absatz-Standardschriftart11111111111111111111">
    <w:name w:val="WW-Absatz-Standardschriftart11111111111111111111"/>
    <w:uiPriority w:val="99"/>
    <w:rsid w:val="00DD60D2"/>
  </w:style>
  <w:style w:type="character" w:customStyle="1" w:styleId="WW-Absatz-Standardschriftart111111111111111111111">
    <w:name w:val="WW-Absatz-Standardschriftart111111111111111111111"/>
    <w:uiPriority w:val="99"/>
    <w:rsid w:val="00DD60D2"/>
  </w:style>
  <w:style w:type="character" w:customStyle="1" w:styleId="WW-Absatz-Standardschriftart1111111111111111111111">
    <w:name w:val="WW-Absatz-Standardschriftart1111111111111111111111"/>
    <w:uiPriority w:val="99"/>
    <w:rsid w:val="00DD60D2"/>
  </w:style>
  <w:style w:type="character" w:customStyle="1" w:styleId="WW-Absatz-Standardschriftart11111111111111111111111">
    <w:name w:val="WW-Absatz-Standardschriftart11111111111111111111111"/>
    <w:uiPriority w:val="99"/>
    <w:rsid w:val="00DD60D2"/>
  </w:style>
  <w:style w:type="character" w:customStyle="1" w:styleId="WW-Absatz-Standardschriftart111111111111111111111111">
    <w:name w:val="WW-Absatz-Standardschriftart111111111111111111111111"/>
    <w:uiPriority w:val="99"/>
    <w:rsid w:val="00DD60D2"/>
  </w:style>
  <w:style w:type="character" w:customStyle="1" w:styleId="2f8">
    <w:name w:val="Основной шрифт абзаца2"/>
    <w:uiPriority w:val="99"/>
    <w:rsid w:val="00DD60D2"/>
  </w:style>
  <w:style w:type="character" w:customStyle="1" w:styleId="WW-Absatz-Standardschriftart1111111111111111111111111">
    <w:name w:val="WW-Absatz-Standardschriftart1111111111111111111111111"/>
    <w:uiPriority w:val="99"/>
    <w:rsid w:val="00DD60D2"/>
  </w:style>
  <w:style w:type="character" w:customStyle="1" w:styleId="WW-Absatz-Standardschriftart11111111111111111111111111">
    <w:name w:val="WW-Absatz-Standardschriftart11111111111111111111111111"/>
    <w:uiPriority w:val="99"/>
    <w:rsid w:val="00DD60D2"/>
  </w:style>
  <w:style w:type="character" w:customStyle="1" w:styleId="WW-Absatz-Standardschriftart111111111111111111111111111">
    <w:name w:val="WW-Absatz-Standardschriftart111111111111111111111111111"/>
    <w:uiPriority w:val="99"/>
    <w:rsid w:val="00DD60D2"/>
  </w:style>
  <w:style w:type="character" w:customStyle="1" w:styleId="WW8Num9z1">
    <w:name w:val="WW8Num9z1"/>
    <w:uiPriority w:val="99"/>
    <w:rsid w:val="00DD60D2"/>
    <w:rPr>
      <w:rFonts w:ascii="Courier New" w:hAnsi="Courier New"/>
    </w:rPr>
  </w:style>
  <w:style w:type="character" w:customStyle="1" w:styleId="WW8Num9z2">
    <w:name w:val="WW8Num9z2"/>
    <w:uiPriority w:val="99"/>
    <w:rsid w:val="00DD60D2"/>
    <w:rPr>
      <w:rFonts w:ascii="Wingdings" w:hAnsi="Wingdings"/>
    </w:rPr>
  </w:style>
  <w:style w:type="character" w:customStyle="1" w:styleId="WW8Num10z1">
    <w:name w:val="WW8Num10z1"/>
    <w:uiPriority w:val="99"/>
    <w:rsid w:val="00DD60D2"/>
    <w:rPr>
      <w:rFonts w:ascii="Courier New" w:hAnsi="Courier New"/>
    </w:rPr>
  </w:style>
  <w:style w:type="character" w:customStyle="1" w:styleId="WW8Num10z2">
    <w:name w:val="WW8Num10z2"/>
    <w:uiPriority w:val="99"/>
    <w:rsid w:val="00DD60D2"/>
    <w:rPr>
      <w:rFonts w:ascii="Wingdings" w:hAnsi="Wingdings"/>
    </w:rPr>
  </w:style>
  <w:style w:type="character" w:customStyle="1" w:styleId="WW8Num12z1">
    <w:name w:val="WW8Num12z1"/>
    <w:uiPriority w:val="99"/>
    <w:rsid w:val="00DD60D2"/>
    <w:rPr>
      <w:rFonts w:ascii="Courier New" w:hAnsi="Courier New"/>
    </w:rPr>
  </w:style>
  <w:style w:type="character" w:customStyle="1" w:styleId="WW8Num12z2">
    <w:name w:val="WW8Num12z2"/>
    <w:uiPriority w:val="99"/>
    <w:rsid w:val="00DD60D2"/>
    <w:rPr>
      <w:rFonts w:ascii="Wingdings" w:hAnsi="Wingdings"/>
    </w:rPr>
  </w:style>
  <w:style w:type="character" w:customStyle="1" w:styleId="WW8Num18z1">
    <w:name w:val="WW8Num18z1"/>
    <w:uiPriority w:val="99"/>
    <w:rsid w:val="00DD60D2"/>
    <w:rPr>
      <w:rFonts w:ascii="Courier New" w:hAnsi="Courier New"/>
    </w:rPr>
  </w:style>
  <w:style w:type="character" w:customStyle="1" w:styleId="WW8Num18z2">
    <w:name w:val="WW8Num18z2"/>
    <w:uiPriority w:val="99"/>
    <w:rsid w:val="00DD60D2"/>
    <w:rPr>
      <w:rFonts w:ascii="Wingdings" w:hAnsi="Wingdings"/>
    </w:rPr>
  </w:style>
  <w:style w:type="character" w:customStyle="1" w:styleId="WW8Num20z0">
    <w:name w:val="WW8Num20z0"/>
    <w:uiPriority w:val="99"/>
    <w:rsid w:val="00DD60D2"/>
    <w:rPr>
      <w:rFonts w:ascii="Symbol" w:hAnsi="Symbol"/>
    </w:rPr>
  </w:style>
  <w:style w:type="character" w:customStyle="1" w:styleId="WW8Num20z2">
    <w:name w:val="WW8Num20z2"/>
    <w:uiPriority w:val="99"/>
    <w:rsid w:val="00DD60D2"/>
    <w:rPr>
      <w:rFonts w:ascii="Wingdings" w:hAnsi="Wingdings"/>
    </w:rPr>
  </w:style>
  <w:style w:type="character" w:customStyle="1" w:styleId="WW8Num23z0">
    <w:name w:val="WW8Num23z0"/>
    <w:uiPriority w:val="99"/>
    <w:rsid w:val="00DD60D2"/>
    <w:rPr>
      <w:rFonts w:ascii="Symbol" w:hAnsi="Symbol"/>
    </w:rPr>
  </w:style>
  <w:style w:type="character" w:customStyle="1" w:styleId="WW8Num24z0">
    <w:name w:val="WW8Num24z0"/>
    <w:uiPriority w:val="99"/>
    <w:rsid w:val="00DD60D2"/>
    <w:rPr>
      <w:rFonts w:ascii="Symbol" w:hAnsi="Symbol"/>
    </w:rPr>
  </w:style>
  <w:style w:type="character" w:customStyle="1" w:styleId="WW8Num25z0">
    <w:name w:val="WW8Num25z0"/>
    <w:uiPriority w:val="99"/>
    <w:rsid w:val="00DD60D2"/>
    <w:rPr>
      <w:rFonts w:ascii="Symbol" w:hAnsi="Symbol"/>
    </w:rPr>
  </w:style>
  <w:style w:type="character" w:customStyle="1" w:styleId="WW8Num25z1">
    <w:name w:val="WW8Num25z1"/>
    <w:uiPriority w:val="99"/>
    <w:rsid w:val="00DD60D2"/>
    <w:rPr>
      <w:rFonts w:ascii="Courier New" w:hAnsi="Courier New"/>
    </w:rPr>
  </w:style>
  <w:style w:type="character" w:customStyle="1" w:styleId="WW8Num25z2">
    <w:name w:val="WW8Num25z2"/>
    <w:uiPriority w:val="99"/>
    <w:rsid w:val="00DD60D2"/>
    <w:rPr>
      <w:rFonts w:ascii="Wingdings" w:hAnsi="Wingdings"/>
    </w:rPr>
  </w:style>
  <w:style w:type="character" w:customStyle="1" w:styleId="WW8Num26z0">
    <w:name w:val="WW8Num26z0"/>
    <w:uiPriority w:val="99"/>
    <w:rsid w:val="00DD60D2"/>
    <w:rPr>
      <w:rFonts w:ascii="Symbol" w:hAnsi="Symbol"/>
    </w:rPr>
  </w:style>
  <w:style w:type="character" w:customStyle="1" w:styleId="WW8Num26z1">
    <w:name w:val="WW8Num26z1"/>
    <w:uiPriority w:val="99"/>
    <w:rsid w:val="00DD60D2"/>
    <w:rPr>
      <w:rFonts w:ascii="Courier New" w:hAnsi="Courier New"/>
    </w:rPr>
  </w:style>
  <w:style w:type="character" w:customStyle="1" w:styleId="WW8Num26z2">
    <w:name w:val="WW8Num26z2"/>
    <w:uiPriority w:val="99"/>
    <w:rsid w:val="00DD60D2"/>
    <w:rPr>
      <w:rFonts w:ascii="Wingdings" w:hAnsi="Wingdings"/>
    </w:rPr>
  </w:style>
  <w:style w:type="character" w:customStyle="1" w:styleId="WW8Num29z0">
    <w:name w:val="WW8Num29z0"/>
    <w:uiPriority w:val="99"/>
    <w:rsid w:val="00DD60D2"/>
    <w:rPr>
      <w:rFonts w:ascii="Symbol" w:hAnsi="Symbol"/>
    </w:rPr>
  </w:style>
  <w:style w:type="character" w:customStyle="1" w:styleId="WW8Num30z0">
    <w:name w:val="WW8Num30z0"/>
    <w:uiPriority w:val="99"/>
    <w:rsid w:val="00DD60D2"/>
    <w:rPr>
      <w:rFonts w:ascii="Symbol" w:hAnsi="Symbol"/>
    </w:rPr>
  </w:style>
  <w:style w:type="character" w:customStyle="1" w:styleId="WW8Num33z0">
    <w:name w:val="WW8Num33z0"/>
    <w:uiPriority w:val="99"/>
    <w:rsid w:val="00DD60D2"/>
    <w:rPr>
      <w:rFonts w:ascii="Symbol" w:hAnsi="Symbol"/>
    </w:rPr>
  </w:style>
  <w:style w:type="character" w:customStyle="1" w:styleId="WW8Num33z1">
    <w:name w:val="WW8Num33z1"/>
    <w:uiPriority w:val="99"/>
    <w:rsid w:val="00DD60D2"/>
    <w:rPr>
      <w:rFonts w:ascii="Courier New" w:hAnsi="Courier New"/>
    </w:rPr>
  </w:style>
  <w:style w:type="character" w:customStyle="1" w:styleId="WW8Num33z2">
    <w:name w:val="WW8Num33z2"/>
    <w:uiPriority w:val="99"/>
    <w:rsid w:val="00DD60D2"/>
    <w:rPr>
      <w:rFonts w:ascii="Wingdings" w:hAnsi="Wingdings"/>
    </w:rPr>
  </w:style>
  <w:style w:type="character" w:customStyle="1" w:styleId="WW8Num36z0">
    <w:name w:val="WW8Num36z0"/>
    <w:uiPriority w:val="99"/>
    <w:rsid w:val="00DD60D2"/>
    <w:rPr>
      <w:rFonts w:ascii="Symbol" w:hAnsi="Symbol"/>
    </w:rPr>
  </w:style>
  <w:style w:type="character" w:customStyle="1" w:styleId="WW8Num44z0">
    <w:name w:val="WW8Num44z0"/>
    <w:uiPriority w:val="99"/>
    <w:rsid w:val="00DD60D2"/>
    <w:rPr>
      <w:rFonts w:ascii="Symbol" w:hAnsi="Symbol"/>
    </w:rPr>
  </w:style>
  <w:style w:type="character" w:customStyle="1" w:styleId="WW8Num45z0">
    <w:name w:val="WW8Num45z0"/>
    <w:uiPriority w:val="99"/>
    <w:rsid w:val="00DD60D2"/>
    <w:rPr>
      <w:rFonts w:ascii="Symbol" w:hAnsi="Symbol"/>
    </w:rPr>
  </w:style>
  <w:style w:type="character" w:customStyle="1" w:styleId="WW8Num45z1">
    <w:name w:val="WW8Num45z1"/>
    <w:uiPriority w:val="99"/>
    <w:rsid w:val="00DD60D2"/>
    <w:rPr>
      <w:rFonts w:ascii="Courier New" w:hAnsi="Courier New"/>
    </w:rPr>
  </w:style>
  <w:style w:type="character" w:customStyle="1" w:styleId="WW8Num45z2">
    <w:name w:val="WW8Num45z2"/>
    <w:uiPriority w:val="99"/>
    <w:rsid w:val="00DD60D2"/>
    <w:rPr>
      <w:rFonts w:ascii="Wingdings" w:hAnsi="Wingdings"/>
    </w:rPr>
  </w:style>
  <w:style w:type="character" w:customStyle="1" w:styleId="WW8Num46z0">
    <w:name w:val="WW8Num46z0"/>
    <w:uiPriority w:val="99"/>
    <w:rsid w:val="00DD60D2"/>
    <w:rPr>
      <w:rFonts w:ascii="Symbol" w:hAnsi="Symbol"/>
    </w:rPr>
  </w:style>
  <w:style w:type="character" w:customStyle="1" w:styleId="WW8Num53z0">
    <w:name w:val="WW8Num53z0"/>
    <w:uiPriority w:val="99"/>
    <w:rsid w:val="00DD60D2"/>
    <w:rPr>
      <w:rFonts w:ascii="Symbol" w:hAnsi="Symbol"/>
    </w:rPr>
  </w:style>
  <w:style w:type="character" w:customStyle="1" w:styleId="WW8Num53z1">
    <w:name w:val="WW8Num53z1"/>
    <w:uiPriority w:val="99"/>
    <w:rsid w:val="00DD60D2"/>
    <w:rPr>
      <w:rFonts w:ascii="Courier New" w:hAnsi="Courier New"/>
    </w:rPr>
  </w:style>
  <w:style w:type="character" w:customStyle="1" w:styleId="WW8Num53z2">
    <w:name w:val="WW8Num53z2"/>
    <w:uiPriority w:val="99"/>
    <w:rsid w:val="00DD60D2"/>
    <w:rPr>
      <w:rFonts w:ascii="Wingdings" w:hAnsi="Wingdings"/>
    </w:rPr>
  </w:style>
  <w:style w:type="character" w:customStyle="1" w:styleId="WW8Num54z0">
    <w:name w:val="WW8Num54z0"/>
    <w:uiPriority w:val="99"/>
    <w:rsid w:val="00DD60D2"/>
    <w:rPr>
      <w:rFonts w:ascii="Symbol" w:hAnsi="Symbol"/>
    </w:rPr>
  </w:style>
  <w:style w:type="character" w:customStyle="1" w:styleId="WW8Num54z1">
    <w:name w:val="WW8Num54z1"/>
    <w:uiPriority w:val="99"/>
    <w:rsid w:val="00DD60D2"/>
    <w:rPr>
      <w:rFonts w:ascii="Courier New" w:hAnsi="Courier New"/>
    </w:rPr>
  </w:style>
  <w:style w:type="character" w:customStyle="1" w:styleId="WW8Num54z2">
    <w:name w:val="WW8Num54z2"/>
    <w:uiPriority w:val="99"/>
    <w:rsid w:val="00DD60D2"/>
    <w:rPr>
      <w:rFonts w:ascii="Wingdings" w:hAnsi="Wingdings"/>
    </w:rPr>
  </w:style>
  <w:style w:type="character" w:customStyle="1" w:styleId="WW8Num55z0">
    <w:name w:val="WW8Num55z0"/>
    <w:uiPriority w:val="99"/>
    <w:rsid w:val="00DD60D2"/>
    <w:rPr>
      <w:rFonts w:ascii="Symbol" w:hAnsi="Symbol"/>
    </w:rPr>
  </w:style>
  <w:style w:type="character" w:customStyle="1" w:styleId="WW8Num55z1">
    <w:name w:val="WW8Num55z1"/>
    <w:uiPriority w:val="99"/>
    <w:rsid w:val="00DD60D2"/>
    <w:rPr>
      <w:rFonts w:ascii="Times New Roman" w:hAnsi="Times New Roman"/>
    </w:rPr>
  </w:style>
  <w:style w:type="character" w:customStyle="1" w:styleId="WW8Num55z2">
    <w:name w:val="WW8Num55z2"/>
    <w:uiPriority w:val="99"/>
    <w:rsid w:val="00DD60D2"/>
    <w:rPr>
      <w:rFonts w:ascii="Wingdings" w:hAnsi="Wingdings"/>
    </w:rPr>
  </w:style>
  <w:style w:type="character" w:customStyle="1" w:styleId="WW8Num55z4">
    <w:name w:val="WW8Num55z4"/>
    <w:uiPriority w:val="99"/>
    <w:rsid w:val="00DD60D2"/>
    <w:rPr>
      <w:rFonts w:ascii="Courier New" w:hAnsi="Courier New"/>
    </w:rPr>
  </w:style>
  <w:style w:type="character" w:customStyle="1" w:styleId="WW8Num57z0">
    <w:name w:val="WW8Num57z0"/>
    <w:uiPriority w:val="99"/>
    <w:rsid w:val="00DD60D2"/>
    <w:rPr>
      <w:rFonts w:ascii="Symbol" w:hAnsi="Symbol"/>
    </w:rPr>
  </w:style>
  <w:style w:type="character" w:customStyle="1" w:styleId="WW8Num60z0">
    <w:name w:val="WW8Num60z0"/>
    <w:uiPriority w:val="99"/>
    <w:rsid w:val="00DD60D2"/>
    <w:rPr>
      <w:rFonts w:ascii="Symbol" w:hAnsi="Symbol"/>
    </w:rPr>
  </w:style>
  <w:style w:type="character" w:customStyle="1" w:styleId="WW8Num61z0">
    <w:name w:val="WW8Num61z0"/>
    <w:uiPriority w:val="99"/>
    <w:rsid w:val="00DD60D2"/>
    <w:rPr>
      <w:rFonts w:ascii="Symbol" w:hAnsi="Symbol"/>
    </w:rPr>
  </w:style>
  <w:style w:type="character" w:customStyle="1" w:styleId="WW8Num63z0">
    <w:name w:val="WW8Num63z0"/>
    <w:uiPriority w:val="99"/>
    <w:rsid w:val="00DD60D2"/>
    <w:rPr>
      <w:rFonts w:ascii="Symbol" w:hAnsi="Symbol"/>
    </w:rPr>
  </w:style>
  <w:style w:type="character" w:customStyle="1" w:styleId="WW8Num63z1">
    <w:name w:val="WW8Num63z1"/>
    <w:uiPriority w:val="99"/>
    <w:rsid w:val="00DD60D2"/>
    <w:rPr>
      <w:rFonts w:ascii="Courier New" w:hAnsi="Courier New"/>
    </w:rPr>
  </w:style>
  <w:style w:type="character" w:customStyle="1" w:styleId="WW8Num63z2">
    <w:name w:val="WW8Num63z2"/>
    <w:uiPriority w:val="99"/>
    <w:rsid w:val="00DD60D2"/>
    <w:rPr>
      <w:rFonts w:ascii="Wingdings" w:hAnsi="Wingdings"/>
    </w:rPr>
  </w:style>
  <w:style w:type="character" w:customStyle="1" w:styleId="WW8Num65z0">
    <w:name w:val="WW8Num65z0"/>
    <w:uiPriority w:val="99"/>
    <w:rsid w:val="00DD60D2"/>
    <w:rPr>
      <w:rFonts w:ascii="Symbol" w:hAnsi="Symbol"/>
    </w:rPr>
  </w:style>
  <w:style w:type="character" w:customStyle="1" w:styleId="WW8Num67z0">
    <w:name w:val="WW8Num67z0"/>
    <w:uiPriority w:val="99"/>
    <w:rsid w:val="00DD60D2"/>
    <w:rPr>
      <w:rFonts w:ascii="Symbol" w:hAnsi="Symbol"/>
    </w:rPr>
  </w:style>
  <w:style w:type="character" w:customStyle="1" w:styleId="WW8Num72z0">
    <w:name w:val="WW8Num72z0"/>
    <w:uiPriority w:val="99"/>
    <w:rsid w:val="00DD60D2"/>
    <w:rPr>
      <w:rFonts w:ascii="Symbol" w:hAnsi="Symbol"/>
    </w:rPr>
  </w:style>
  <w:style w:type="character" w:customStyle="1" w:styleId="WW8Num73z0">
    <w:name w:val="WW8Num73z0"/>
    <w:uiPriority w:val="99"/>
    <w:rsid w:val="00DD60D2"/>
    <w:rPr>
      <w:rFonts w:ascii="Wingdings" w:hAnsi="Wingdings"/>
    </w:rPr>
  </w:style>
  <w:style w:type="character" w:customStyle="1" w:styleId="WW8Num73z1">
    <w:name w:val="WW8Num73z1"/>
    <w:uiPriority w:val="99"/>
    <w:rsid w:val="00DD60D2"/>
    <w:rPr>
      <w:rFonts w:ascii="Courier New" w:hAnsi="Courier New"/>
    </w:rPr>
  </w:style>
  <w:style w:type="character" w:customStyle="1" w:styleId="WW8Num73z2">
    <w:name w:val="WW8Num73z2"/>
    <w:uiPriority w:val="99"/>
    <w:rsid w:val="00DD60D2"/>
    <w:rPr>
      <w:rFonts w:ascii="Wingdings" w:hAnsi="Wingdings"/>
    </w:rPr>
  </w:style>
  <w:style w:type="character" w:customStyle="1" w:styleId="WW8Num73z3">
    <w:name w:val="WW8Num73z3"/>
    <w:uiPriority w:val="99"/>
    <w:rsid w:val="00DD60D2"/>
    <w:rPr>
      <w:rFonts w:ascii="Symbol" w:hAnsi="Symbol"/>
    </w:rPr>
  </w:style>
  <w:style w:type="character" w:customStyle="1" w:styleId="WW8Num75z0">
    <w:name w:val="WW8Num75z0"/>
    <w:uiPriority w:val="99"/>
    <w:rsid w:val="00DD60D2"/>
    <w:rPr>
      <w:rFonts w:ascii="Symbol" w:hAnsi="Symbol"/>
    </w:rPr>
  </w:style>
  <w:style w:type="character" w:customStyle="1" w:styleId="WW8Num75z1">
    <w:name w:val="WW8Num75z1"/>
    <w:uiPriority w:val="99"/>
    <w:rsid w:val="00DD60D2"/>
    <w:rPr>
      <w:rFonts w:ascii="Courier New" w:hAnsi="Courier New"/>
    </w:rPr>
  </w:style>
  <w:style w:type="character" w:customStyle="1" w:styleId="WW8Num75z2">
    <w:name w:val="WW8Num75z2"/>
    <w:uiPriority w:val="99"/>
    <w:rsid w:val="00DD60D2"/>
    <w:rPr>
      <w:rFonts w:ascii="Wingdings" w:hAnsi="Wingdings"/>
    </w:rPr>
  </w:style>
  <w:style w:type="character" w:customStyle="1" w:styleId="WW8Num85z0">
    <w:name w:val="WW8Num85z0"/>
    <w:uiPriority w:val="99"/>
    <w:rsid w:val="00DD60D2"/>
    <w:rPr>
      <w:rFonts w:ascii="Times New Roman" w:hAnsi="Times New Roman"/>
    </w:rPr>
  </w:style>
  <w:style w:type="character" w:customStyle="1" w:styleId="WW8Num87z0">
    <w:name w:val="WW8Num87z0"/>
    <w:uiPriority w:val="99"/>
    <w:rsid w:val="00DD60D2"/>
    <w:rPr>
      <w:rFonts w:ascii="Symbol" w:hAnsi="Symbol"/>
    </w:rPr>
  </w:style>
  <w:style w:type="character" w:customStyle="1" w:styleId="WW8Num92z0">
    <w:name w:val="WW8Num92z0"/>
    <w:uiPriority w:val="99"/>
    <w:rsid w:val="00DD60D2"/>
    <w:rPr>
      <w:rFonts w:ascii="Times New Roman" w:hAnsi="Times New Roman"/>
    </w:rPr>
  </w:style>
  <w:style w:type="character" w:customStyle="1" w:styleId="WW8Num92z1">
    <w:name w:val="WW8Num92z1"/>
    <w:uiPriority w:val="99"/>
    <w:rsid w:val="00DD60D2"/>
    <w:rPr>
      <w:rFonts w:ascii="Courier New" w:hAnsi="Courier New"/>
    </w:rPr>
  </w:style>
  <w:style w:type="character" w:customStyle="1" w:styleId="WW8Num92z2">
    <w:name w:val="WW8Num92z2"/>
    <w:uiPriority w:val="99"/>
    <w:rsid w:val="00DD60D2"/>
    <w:rPr>
      <w:rFonts w:ascii="Wingdings" w:hAnsi="Wingdings"/>
    </w:rPr>
  </w:style>
  <w:style w:type="character" w:customStyle="1" w:styleId="WW8Num92z3">
    <w:name w:val="WW8Num92z3"/>
    <w:uiPriority w:val="99"/>
    <w:rsid w:val="00DD60D2"/>
    <w:rPr>
      <w:rFonts w:ascii="Symbol" w:hAnsi="Symbol"/>
    </w:rPr>
  </w:style>
  <w:style w:type="character" w:customStyle="1" w:styleId="WW8Num94z0">
    <w:name w:val="WW8Num94z0"/>
    <w:uiPriority w:val="99"/>
    <w:rsid w:val="00DD60D2"/>
    <w:rPr>
      <w:rFonts w:ascii="Symbol" w:hAnsi="Symbol"/>
    </w:rPr>
  </w:style>
  <w:style w:type="character" w:customStyle="1" w:styleId="WW8Num96z0">
    <w:name w:val="WW8Num96z0"/>
    <w:uiPriority w:val="99"/>
    <w:rsid w:val="00DD60D2"/>
    <w:rPr>
      <w:rFonts w:ascii="Times New Roman" w:hAnsi="Times New Roman"/>
    </w:rPr>
  </w:style>
  <w:style w:type="character" w:customStyle="1" w:styleId="WW8Num96z1">
    <w:name w:val="WW8Num96z1"/>
    <w:uiPriority w:val="99"/>
    <w:rsid w:val="00DD60D2"/>
    <w:rPr>
      <w:rFonts w:ascii="Courier New" w:hAnsi="Courier New"/>
    </w:rPr>
  </w:style>
  <w:style w:type="character" w:customStyle="1" w:styleId="WW8Num96z2">
    <w:name w:val="WW8Num96z2"/>
    <w:uiPriority w:val="99"/>
    <w:rsid w:val="00DD60D2"/>
    <w:rPr>
      <w:rFonts w:ascii="Wingdings" w:hAnsi="Wingdings"/>
    </w:rPr>
  </w:style>
  <w:style w:type="character" w:customStyle="1" w:styleId="WW8Num96z3">
    <w:name w:val="WW8Num96z3"/>
    <w:uiPriority w:val="99"/>
    <w:rsid w:val="00DD60D2"/>
    <w:rPr>
      <w:rFonts w:ascii="Symbol" w:hAnsi="Symbol"/>
    </w:rPr>
  </w:style>
  <w:style w:type="character" w:customStyle="1" w:styleId="WW8Num102z0">
    <w:name w:val="WW8Num102z0"/>
    <w:uiPriority w:val="99"/>
    <w:rsid w:val="00DD60D2"/>
    <w:rPr>
      <w:rFonts w:ascii="Symbol" w:hAnsi="Symbol"/>
    </w:rPr>
  </w:style>
  <w:style w:type="character" w:customStyle="1" w:styleId="WW8Num106z0">
    <w:name w:val="WW8Num106z0"/>
    <w:uiPriority w:val="99"/>
    <w:rsid w:val="00DD60D2"/>
    <w:rPr>
      <w:rFonts w:ascii="Symbol" w:hAnsi="Symbol"/>
    </w:rPr>
  </w:style>
  <w:style w:type="character" w:customStyle="1" w:styleId="WW8Num111z0">
    <w:name w:val="WW8Num111z0"/>
    <w:uiPriority w:val="99"/>
    <w:rsid w:val="00DD60D2"/>
    <w:rPr>
      <w:rFonts w:ascii="Symbol" w:hAnsi="Symbol"/>
    </w:rPr>
  </w:style>
  <w:style w:type="character" w:customStyle="1" w:styleId="WW8Num111z1">
    <w:name w:val="WW8Num111z1"/>
    <w:uiPriority w:val="99"/>
    <w:rsid w:val="00DD60D2"/>
    <w:rPr>
      <w:rFonts w:ascii="Courier New" w:hAnsi="Courier New"/>
    </w:rPr>
  </w:style>
  <w:style w:type="character" w:customStyle="1" w:styleId="WW8Num111z2">
    <w:name w:val="WW8Num111z2"/>
    <w:uiPriority w:val="99"/>
    <w:rsid w:val="00DD60D2"/>
    <w:rPr>
      <w:rFonts w:ascii="Wingdings" w:hAnsi="Wingdings"/>
    </w:rPr>
  </w:style>
  <w:style w:type="character" w:customStyle="1" w:styleId="WW8Num113z0">
    <w:name w:val="WW8Num113z0"/>
    <w:uiPriority w:val="99"/>
    <w:rsid w:val="00DD60D2"/>
    <w:rPr>
      <w:rFonts w:ascii="Times New Roman" w:hAnsi="Times New Roman"/>
    </w:rPr>
  </w:style>
  <w:style w:type="character" w:customStyle="1" w:styleId="WW8Num114z0">
    <w:name w:val="WW8Num114z0"/>
    <w:uiPriority w:val="99"/>
    <w:rsid w:val="00DD60D2"/>
    <w:rPr>
      <w:rFonts w:ascii="Symbol" w:hAnsi="Symbol"/>
    </w:rPr>
  </w:style>
  <w:style w:type="character" w:customStyle="1" w:styleId="WW8Num119z0">
    <w:name w:val="WW8Num119z0"/>
    <w:uiPriority w:val="99"/>
    <w:rsid w:val="00DD60D2"/>
    <w:rPr>
      <w:rFonts w:ascii="Symbol" w:hAnsi="Symbol"/>
    </w:rPr>
  </w:style>
  <w:style w:type="character" w:customStyle="1" w:styleId="WW8Num120z0">
    <w:name w:val="WW8Num120z0"/>
    <w:uiPriority w:val="99"/>
    <w:rsid w:val="00DD60D2"/>
    <w:rPr>
      <w:rFonts w:ascii="Symbol" w:hAnsi="Symbol"/>
    </w:rPr>
  </w:style>
  <w:style w:type="character" w:customStyle="1" w:styleId="WW8Num121z0">
    <w:name w:val="WW8Num121z0"/>
    <w:uiPriority w:val="99"/>
    <w:rsid w:val="00DD60D2"/>
    <w:rPr>
      <w:rFonts w:ascii="Symbol" w:hAnsi="Symbol"/>
    </w:rPr>
  </w:style>
  <w:style w:type="character" w:customStyle="1" w:styleId="WW8Num122z0">
    <w:name w:val="WW8Num122z0"/>
    <w:uiPriority w:val="99"/>
    <w:rsid w:val="00DD60D2"/>
    <w:rPr>
      <w:i/>
    </w:rPr>
  </w:style>
  <w:style w:type="character" w:customStyle="1" w:styleId="WW8Num130z0">
    <w:name w:val="WW8Num130z0"/>
    <w:uiPriority w:val="99"/>
    <w:rsid w:val="00DD60D2"/>
    <w:rPr>
      <w:rFonts w:ascii="Symbol" w:hAnsi="Symbol"/>
      <w:sz w:val="20"/>
    </w:rPr>
  </w:style>
  <w:style w:type="character" w:customStyle="1" w:styleId="WW8Num130z1">
    <w:name w:val="WW8Num130z1"/>
    <w:uiPriority w:val="99"/>
    <w:rsid w:val="00DD60D2"/>
    <w:rPr>
      <w:rFonts w:ascii="Courier New" w:hAnsi="Courier New"/>
      <w:sz w:val="20"/>
    </w:rPr>
  </w:style>
  <w:style w:type="character" w:customStyle="1" w:styleId="WW8Num130z2">
    <w:name w:val="WW8Num130z2"/>
    <w:uiPriority w:val="99"/>
    <w:rsid w:val="00DD60D2"/>
    <w:rPr>
      <w:rFonts w:ascii="Wingdings" w:hAnsi="Wingdings"/>
      <w:sz w:val="20"/>
    </w:rPr>
  </w:style>
  <w:style w:type="character" w:customStyle="1" w:styleId="WW8Num131z0">
    <w:name w:val="WW8Num131z0"/>
    <w:uiPriority w:val="99"/>
    <w:rsid w:val="00DD60D2"/>
    <w:rPr>
      <w:rFonts w:ascii="Symbol" w:hAnsi="Symbol"/>
    </w:rPr>
  </w:style>
  <w:style w:type="character" w:customStyle="1" w:styleId="WW8Num134z0">
    <w:name w:val="WW8Num134z0"/>
    <w:uiPriority w:val="99"/>
    <w:rsid w:val="00DD60D2"/>
    <w:rPr>
      <w:rFonts w:ascii="Symbol" w:hAnsi="Symbol"/>
    </w:rPr>
  </w:style>
  <w:style w:type="character" w:customStyle="1" w:styleId="WW8Num136z0">
    <w:name w:val="WW8Num136z0"/>
    <w:uiPriority w:val="99"/>
    <w:rsid w:val="00DD60D2"/>
    <w:rPr>
      <w:rFonts w:ascii="Symbol" w:hAnsi="Symbol"/>
    </w:rPr>
  </w:style>
  <w:style w:type="character" w:customStyle="1" w:styleId="WW8Num136z1">
    <w:name w:val="WW8Num136z1"/>
    <w:uiPriority w:val="99"/>
    <w:rsid w:val="00DD60D2"/>
    <w:rPr>
      <w:rFonts w:ascii="Courier New" w:hAnsi="Courier New"/>
    </w:rPr>
  </w:style>
  <w:style w:type="character" w:customStyle="1" w:styleId="WW8Num136z2">
    <w:name w:val="WW8Num136z2"/>
    <w:uiPriority w:val="99"/>
    <w:rsid w:val="00DD60D2"/>
    <w:rPr>
      <w:rFonts w:ascii="Wingdings" w:hAnsi="Wingdings"/>
    </w:rPr>
  </w:style>
  <w:style w:type="character" w:customStyle="1" w:styleId="WW8Num137z0">
    <w:name w:val="WW8Num137z0"/>
    <w:uiPriority w:val="99"/>
    <w:rsid w:val="00DD60D2"/>
    <w:rPr>
      <w:rFonts w:ascii="Symbol" w:hAnsi="Symbol"/>
    </w:rPr>
  </w:style>
  <w:style w:type="character" w:customStyle="1" w:styleId="WW8Num137z1">
    <w:name w:val="WW8Num137z1"/>
    <w:uiPriority w:val="99"/>
    <w:rsid w:val="00DD60D2"/>
    <w:rPr>
      <w:rFonts w:ascii="Courier New" w:hAnsi="Courier New"/>
    </w:rPr>
  </w:style>
  <w:style w:type="character" w:customStyle="1" w:styleId="WW8Num137z2">
    <w:name w:val="WW8Num137z2"/>
    <w:uiPriority w:val="99"/>
    <w:rsid w:val="00DD60D2"/>
    <w:rPr>
      <w:rFonts w:ascii="Wingdings" w:hAnsi="Wingdings"/>
    </w:rPr>
  </w:style>
  <w:style w:type="character" w:customStyle="1" w:styleId="WW8Num140z0">
    <w:name w:val="WW8Num140z0"/>
    <w:uiPriority w:val="99"/>
    <w:rsid w:val="00DD60D2"/>
    <w:rPr>
      <w:rFonts w:ascii="Symbol" w:hAnsi="Symbol"/>
    </w:rPr>
  </w:style>
  <w:style w:type="character" w:customStyle="1" w:styleId="WW8Num141z0">
    <w:name w:val="WW8Num141z0"/>
    <w:uiPriority w:val="99"/>
    <w:rsid w:val="00DD60D2"/>
    <w:rPr>
      <w:rFonts w:ascii="Symbol" w:hAnsi="Symbol"/>
    </w:rPr>
  </w:style>
  <w:style w:type="character" w:customStyle="1" w:styleId="WW8Num146z0">
    <w:name w:val="WW8Num146z0"/>
    <w:uiPriority w:val="99"/>
    <w:rsid w:val="00DD60D2"/>
    <w:rPr>
      <w:rFonts w:ascii="Symbol" w:hAnsi="Symbol"/>
    </w:rPr>
  </w:style>
  <w:style w:type="character" w:customStyle="1" w:styleId="WW8Num147z0">
    <w:name w:val="WW8Num147z0"/>
    <w:uiPriority w:val="99"/>
    <w:rsid w:val="00DD60D2"/>
    <w:rPr>
      <w:rFonts w:ascii="Symbol" w:hAnsi="Symbol"/>
    </w:rPr>
  </w:style>
  <w:style w:type="character" w:customStyle="1" w:styleId="WW8Num149z0">
    <w:name w:val="WW8Num149z0"/>
    <w:uiPriority w:val="99"/>
    <w:rsid w:val="00DD60D2"/>
    <w:rPr>
      <w:rFonts w:ascii="Times New Roman" w:hAnsi="Times New Roman"/>
    </w:rPr>
  </w:style>
  <w:style w:type="character" w:customStyle="1" w:styleId="WW8Num150z0">
    <w:name w:val="WW8Num150z0"/>
    <w:uiPriority w:val="99"/>
    <w:rsid w:val="00DD60D2"/>
    <w:rPr>
      <w:rFonts w:ascii="Symbol" w:hAnsi="Symbol"/>
    </w:rPr>
  </w:style>
  <w:style w:type="character" w:customStyle="1" w:styleId="WW8Num151z0">
    <w:name w:val="WW8Num151z0"/>
    <w:uiPriority w:val="99"/>
    <w:rsid w:val="00DD60D2"/>
    <w:rPr>
      <w:rFonts w:ascii="Symbol" w:hAnsi="Symbol"/>
    </w:rPr>
  </w:style>
  <w:style w:type="character" w:customStyle="1" w:styleId="WW8Num152z0">
    <w:name w:val="WW8Num152z0"/>
    <w:uiPriority w:val="99"/>
    <w:rsid w:val="00DD60D2"/>
    <w:rPr>
      <w:rFonts w:ascii="Symbol" w:hAnsi="Symbol"/>
    </w:rPr>
  </w:style>
  <w:style w:type="character" w:customStyle="1" w:styleId="WW8Num152z1">
    <w:name w:val="WW8Num152z1"/>
    <w:uiPriority w:val="99"/>
    <w:rsid w:val="00DD60D2"/>
    <w:rPr>
      <w:rFonts w:ascii="Courier New" w:hAnsi="Courier New"/>
    </w:rPr>
  </w:style>
  <w:style w:type="character" w:customStyle="1" w:styleId="WW8Num152z2">
    <w:name w:val="WW8Num152z2"/>
    <w:uiPriority w:val="99"/>
    <w:rsid w:val="00DD60D2"/>
    <w:rPr>
      <w:rFonts w:ascii="Wingdings" w:hAnsi="Wingdings"/>
    </w:rPr>
  </w:style>
  <w:style w:type="character" w:customStyle="1" w:styleId="WW8Num153z0">
    <w:name w:val="WW8Num153z0"/>
    <w:uiPriority w:val="99"/>
    <w:rsid w:val="00DD60D2"/>
    <w:rPr>
      <w:rFonts w:ascii="Symbol" w:hAnsi="Symbol"/>
    </w:rPr>
  </w:style>
  <w:style w:type="character" w:customStyle="1" w:styleId="WW8Num153z1">
    <w:name w:val="WW8Num153z1"/>
    <w:uiPriority w:val="99"/>
    <w:rsid w:val="00DD60D2"/>
    <w:rPr>
      <w:rFonts w:ascii="Courier New" w:hAnsi="Courier New"/>
    </w:rPr>
  </w:style>
  <w:style w:type="character" w:customStyle="1" w:styleId="WW8Num153z2">
    <w:name w:val="WW8Num153z2"/>
    <w:uiPriority w:val="99"/>
    <w:rsid w:val="00DD60D2"/>
    <w:rPr>
      <w:rFonts w:ascii="Wingdings" w:hAnsi="Wingdings"/>
    </w:rPr>
  </w:style>
  <w:style w:type="character" w:customStyle="1" w:styleId="WW8Num153z3">
    <w:name w:val="WW8Num153z3"/>
    <w:uiPriority w:val="99"/>
    <w:rsid w:val="00DD60D2"/>
    <w:rPr>
      <w:rFonts w:ascii="Symbol" w:hAnsi="Symbol"/>
    </w:rPr>
  </w:style>
  <w:style w:type="character" w:customStyle="1" w:styleId="WW8Num154z0">
    <w:name w:val="WW8Num154z0"/>
    <w:uiPriority w:val="99"/>
    <w:rsid w:val="00DD60D2"/>
    <w:rPr>
      <w:rFonts w:ascii="Symbol" w:hAnsi="Symbol"/>
    </w:rPr>
  </w:style>
  <w:style w:type="character" w:customStyle="1" w:styleId="WW8Num155z0">
    <w:name w:val="WW8Num155z0"/>
    <w:uiPriority w:val="99"/>
    <w:rsid w:val="00DD60D2"/>
    <w:rPr>
      <w:rFonts w:ascii="Times New Roman" w:hAnsi="Times New Roman"/>
    </w:rPr>
  </w:style>
  <w:style w:type="character" w:customStyle="1" w:styleId="WW8Num155z1">
    <w:name w:val="WW8Num155z1"/>
    <w:uiPriority w:val="99"/>
    <w:rsid w:val="00DD60D2"/>
    <w:rPr>
      <w:rFonts w:ascii="Courier New" w:hAnsi="Courier New"/>
    </w:rPr>
  </w:style>
  <w:style w:type="character" w:customStyle="1" w:styleId="WW8Num155z2">
    <w:name w:val="WW8Num155z2"/>
    <w:uiPriority w:val="99"/>
    <w:rsid w:val="00DD60D2"/>
    <w:rPr>
      <w:rFonts w:ascii="Wingdings" w:hAnsi="Wingdings"/>
    </w:rPr>
  </w:style>
  <w:style w:type="character" w:customStyle="1" w:styleId="WW8Num155z3">
    <w:name w:val="WW8Num155z3"/>
    <w:uiPriority w:val="99"/>
    <w:rsid w:val="00DD60D2"/>
    <w:rPr>
      <w:rFonts w:ascii="Symbol" w:hAnsi="Symbol"/>
    </w:rPr>
  </w:style>
  <w:style w:type="character" w:customStyle="1" w:styleId="WW8Num161z0">
    <w:name w:val="WW8Num161z0"/>
    <w:uiPriority w:val="99"/>
    <w:rsid w:val="00DD60D2"/>
    <w:rPr>
      <w:rFonts w:ascii="Symbol" w:hAnsi="Symbol"/>
    </w:rPr>
  </w:style>
  <w:style w:type="character" w:customStyle="1" w:styleId="WW8Num162z0">
    <w:name w:val="WW8Num162z0"/>
    <w:uiPriority w:val="99"/>
    <w:rsid w:val="00DD60D2"/>
    <w:rPr>
      <w:rFonts w:ascii="Symbol" w:hAnsi="Symbol"/>
    </w:rPr>
  </w:style>
  <w:style w:type="character" w:customStyle="1" w:styleId="WW8Num162z1">
    <w:name w:val="WW8Num162z1"/>
    <w:uiPriority w:val="99"/>
    <w:rsid w:val="00DD60D2"/>
    <w:rPr>
      <w:rFonts w:ascii="Times New Roman" w:hAnsi="Times New Roman"/>
    </w:rPr>
  </w:style>
  <w:style w:type="character" w:customStyle="1" w:styleId="WW8Num162z2">
    <w:name w:val="WW8Num162z2"/>
    <w:uiPriority w:val="99"/>
    <w:rsid w:val="00DD60D2"/>
    <w:rPr>
      <w:rFonts w:ascii="Wingdings" w:hAnsi="Wingdings"/>
    </w:rPr>
  </w:style>
  <w:style w:type="character" w:customStyle="1" w:styleId="WW8Num162z4">
    <w:name w:val="WW8Num162z4"/>
    <w:uiPriority w:val="99"/>
    <w:rsid w:val="00DD60D2"/>
    <w:rPr>
      <w:rFonts w:ascii="Courier New" w:hAnsi="Courier New"/>
    </w:rPr>
  </w:style>
  <w:style w:type="character" w:customStyle="1" w:styleId="WW8Num166z0">
    <w:name w:val="WW8Num166z0"/>
    <w:uiPriority w:val="99"/>
    <w:rsid w:val="00DD60D2"/>
    <w:rPr>
      <w:rFonts w:ascii="Times New Roman" w:hAnsi="Times New Roman"/>
    </w:rPr>
  </w:style>
  <w:style w:type="character" w:customStyle="1" w:styleId="WW8Num166z1">
    <w:name w:val="WW8Num166z1"/>
    <w:uiPriority w:val="99"/>
    <w:rsid w:val="00DD60D2"/>
    <w:rPr>
      <w:rFonts w:ascii="Courier New" w:hAnsi="Courier New"/>
    </w:rPr>
  </w:style>
  <w:style w:type="character" w:customStyle="1" w:styleId="WW8Num166z2">
    <w:name w:val="WW8Num166z2"/>
    <w:uiPriority w:val="99"/>
    <w:rsid w:val="00DD60D2"/>
    <w:rPr>
      <w:rFonts w:ascii="Wingdings" w:hAnsi="Wingdings"/>
    </w:rPr>
  </w:style>
  <w:style w:type="character" w:customStyle="1" w:styleId="WW8Num166z3">
    <w:name w:val="WW8Num166z3"/>
    <w:uiPriority w:val="99"/>
    <w:rsid w:val="00DD60D2"/>
    <w:rPr>
      <w:rFonts w:ascii="Symbol" w:hAnsi="Symbol"/>
    </w:rPr>
  </w:style>
  <w:style w:type="character" w:customStyle="1" w:styleId="WW8Num170z0">
    <w:name w:val="WW8Num170z0"/>
    <w:uiPriority w:val="99"/>
    <w:rsid w:val="00DD60D2"/>
    <w:rPr>
      <w:rFonts w:ascii="Times New Roman" w:hAnsi="Times New Roman"/>
    </w:rPr>
  </w:style>
  <w:style w:type="character" w:customStyle="1" w:styleId="WW8Num170z1">
    <w:name w:val="WW8Num170z1"/>
    <w:uiPriority w:val="99"/>
    <w:rsid w:val="00DD60D2"/>
    <w:rPr>
      <w:rFonts w:ascii="Courier New" w:hAnsi="Courier New"/>
    </w:rPr>
  </w:style>
  <w:style w:type="character" w:customStyle="1" w:styleId="WW8Num170z2">
    <w:name w:val="WW8Num170z2"/>
    <w:uiPriority w:val="99"/>
    <w:rsid w:val="00DD60D2"/>
    <w:rPr>
      <w:rFonts w:ascii="Wingdings" w:hAnsi="Wingdings"/>
    </w:rPr>
  </w:style>
  <w:style w:type="character" w:customStyle="1" w:styleId="WW8Num170z3">
    <w:name w:val="WW8Num170z3"/>
    <w:uiPriority w:val="99"/>
    <w:rsid w:val="00DD60D2"/>
    <w:rPr>
      <w:rFonts w:ascii="Symbol" w:hAnsi="Symbol"/>
    </w:rPr>
  </w:style>
  <w:style w:type="character" w:customStyle="1" w:styleId="WW8Num173z0">
    <w:name w:val="WW8Num173z0"/>
    <w:uiPriority w:val="99"/>
    <w:rsid w:val="00DD60D2"/>
    <w:rPr>
      <w:rFonts w:ascii="Symbol" w:hAnsi="Symbol"/>
      <w:sz w:val="20"/>
    </w:rPr>
  </w:style>
  <w:style w:type="character" w:customStyle="1" w:styleId="WW8Num173z1">
    <w:name w:val="WW8Num173z1"/>
    <w:uiPriority w:val="99"/>
    <w:rsid w:val="00DD60D2"/>
    <w:rPr>
      <w:rFonts w:ascii="Courier New" w:hAnsi="Courier New"/>
      <w:sz w:val="20"/>
    </w:rPr>
  </w:style>
  <w:style w:type="character" w:customStyle="1" w:styleId="WW8Num173z2">
    <w:name w:val="WW8Num173z2"/>
    <w:uiPriority w:val="99"/>
    <w:rsid w:val="00DD60D2"/>
    <w:rPr>
      <w:rFonts w:ascii="Wingdings" w:hAnsi="Wingdings"/>
      <w:sz w:val="20"/>
    </w:rPr>
  </w:style>
  <w:style w:type="character" w:customStyle="1" w:styleId="WW8Num179z0">
    <w:name w:val="WW8Num179z0"/>
    <w:uiPriority w:val="99"/>
    <w:rsid w:val="00DD60D2"/>
    <w:rPr>
      <w:rFonts w:ascii="Symbol" w:hAnsi="Symbol"/>
    </w:rPr>
  </w:style>
  <w:style w:type="character" w:customStyle="1" w:styleId="WW8Num179z1">
    <w:name w:val="WW8Num179z1"/>
    <w:uiPriority w:val="99"/>
    <w:rsid w:val="00DD60D2"/>
    <w:rPr>
      <w:rFonts w:ascii="Courier New" w:hAnsi="Courier New"/>
    </w:rPr>
  </w:style>
  <w:style w:type="character" w:customStyle="1" w:styleId="WW8Num179z2">
    <w:name w:val="WW8Num179z2"/>
    <w:uiPriority w:val="99"/>
    <w:rsid w:val="00DD60D2"/>
    <w:rPr>
      <w:rFonts w:ascii="Wingdings" w:hAnsi="Wingdings"/>
    </w:rPr>
  </w:style>
  <w:style w:type="character" w:customStyle="1" w:styleId="WW8Num180z0">
    <w:name w:val="WW8Num180z0"/>
    <w:uiPriority w:val="99"/>
    <w:rsid w:val="00DD60D2"/>
    <w:rPr>
      <w:rFonts w:ascii="Symbol" w:hAnsi="Symbol"/>
    </w:rPr>
  </w:style>
  <w:style w:type="character" w:customStyle="1" w:styleId="WW8Num180z1">
    <w:name w:val="WW8Num180z1"/>
    <w:uiPriority w:val="99"/>
    <w:rsid w:val="00DD60D2"/>
    <w:rPr>
      <w:rFonts w:ascii="Courier New" w:hAnsi="Courier New"/>
      <w:sz w:val="20"/>
    </w:rPr>
  </w:style>
  <w:style w:type="character" w:customStyle="1" w:styleId="WW8Num180z2">
    <w:name w:val="WW8Num180z2"/>
    <w:uiPriority w:val="99"/>
    <w:rsid w:val="00DD60D2"/>
    <w:rPr>
      <w:rFonts w:ascii="Wingdings" w:hAnsi="Wingdings"/>
      <w:sz w:val="20"/>
    </w:rPr>
  </w:style>
  <w:style w:type="character" w:customStyle="1" w:styleId="WW8Num183z0">
    <w:name w:val="WW8Num183z0"/>
    <w:uiPriority w:val="99"/>
    <w:rsid w:val="00DD60D2"/>
    <w:rPr>
      <w:rFonts w:ascii="Symbol" w:hAnsi="Symbol"/>
    </w:rPr>
  </w:style>
  <w:style w:type="character" w:customStyle="1" w:styleId="WW8Num183z1">
    <w:name w:val="WW8Num183z1"/>
    <w:uiPriority w:val="99"/>
    <w:rsid w:val="00DD60D2"/>
    <w:rPr>
      <w:rFonts w:ascii="Courier New" w:hAnsi="Courier New"/>
    </w:rPr>
  </w:style>
  <w:style w:type="character" w:customStyle="1" w:styleId="WW8Num183z2">
    <w:name w:val="WW8Num183z2"/>
    <w:uiPriority w:val="99"/>
    <w:rsid w:val="00DD60D2"/>
    <w:rPr>
      <w:rFonts w:ascii="Wingdings" w:hAnsi="Wingdings"/>
    </w:rPr>
  </w:style>
  <w:style w:type="character" w:customStyle="1" w:styleId="WW8Num184z0">
    <w:name w:val="WW8Num184z0"/>
    <w:uiPriority w:val="99"/>
    <w:rsid w:val="00DD60D2"/>
    <w:rPr>
      <w:rFonts w:ascii="Symbol" w:hAnsi="Symbol"/>
    </w:rPr>
  </w:style>
  <w:style w:type="character" w:customStyle="1" w:styleId="WW8Num184z1">
    <w:name w:val="WW8Num184z1"/>
    <w:uiPriority w:val="99"/>
    <w:rsid w:val="00DD60D2"/>
    <w:rPr>
      <w:rFonts w:ascii="Courier New" w:hAnsi="Courier New"/>
    </w:rPr>
  </w:style>
  <w:style w:type="character" w:customStyle="1" w:styleId="WW8Num184z2">
    <w:name w:val="WW8Num184z2"/>
    <w:uiPriority w:val="99"/>
    <w:rsid w:val="00DD60D2"/>
    <w:rPr>
      <w:rFonts w:ascii="Wingdings" w:hAnsi="Wingdings"/>
    </w:rPr>
  </w:style>
  <w:style w:type="character" w:customStyle="1" w:styleId="WW8Num188z0">
    <w:name w:val="WW8Num188z0"/>
    <w:uiPriority w:val="99"/>
    <w:rsid w:val="00DD60D2"/>
    <w:rPr>
      <w:rFonts w:ascii="Symbol" w:hAnsi="Symbol"/>
    </w:rPr>
  </w:style>
  <w:style w:type="character" w:customStyle="1" w:styleId="WW8Num188z1">
    <w:name w:val="WW8Num188z1"/>
    <w:uiPriority w:val="99"/>
    <w:rsid w:val="00DD60D2"/>
    <w:rPr>
      <w:rFonts w:ascii="Courier New" w:hAnsi="Courier New"/>
    </w:rPr>
  </w:style>
  <w:style w:type="character" w:customStyle="1" w:styleId="WW8Num188z2">
    <w:name w:val="WW8Num188z2"/>
    <w:uiPriority w:val="99"/>
    <w:rsid w:val="00DD60D2"/>
    <w:rPr>
      <w:rFonts w:ascii="Wingdings" w:hAnsi="Wingdings"/>
    </w:rPr>
  </w:style>
  <w:style w:type="character" w:customStyle="1" w:styleId="WW8Num190z0">
    <w:name w:val="WW8Num190z0"/>
    <w:uiPriority w:val="99"/>
    <w:rsid w:val="00DD60D2"/>
    <w:rPr>
      <w:rFonts w:ascii="Symbol" w:hAnsi="Symbol"/>
    </w:rPr>
  </w:style>
  <w:style w:type="character" w:customStyle="1" w:styleId="WW8Num194z0">
    <w:name w:val="WW8Num194z0"/>
    <w:uiPriority w:val="99"/>
    <w:rsid w:val="00DD60D2"/>
    <w:rPr>
      <w:rFonts w:ascii="Symbol" w:hAnsi="Symbol"/>
      <w:sz w:val="20"/>
    </w:rPr>
  </w:style>
  <w:style w:type="character" w:customStyle="1" w:styleId="WW8Num194z1">
    <w:name w:val="WW8Num194z1"/>
    <w:uiPriority w:val="99"/>
    <w:rsid w:val="00DD60D2"/>
    <w:rPr>
      <w:rFonts w:ascii="Courier New" w:hAnsi="Courier New"/>
      <w:sz w:val="20"/>
    </w:rPr>
  </w:style>
  <w:style w:type="character" w:customStyle="1" w:styleId="WW8Num194z2">
    <w:name w:val="WW8Num194z2"/>
    <w:uiPriority w:val="99"/>
    <w:rsid w:val="00DD60D2"/>
    <w:rPr>
      <w:rFonts w:ascii="Wingdings" w:hAnsi="Wingdings"/>
      <w:sz w:val="20"/>
    </w:rPr>
  </w:style>
  <w:style w:type="paragraph" w:customStyle="1" w:styleId="1f6">
    <w:name w:val="Заголовок1"/>
    <w:basedOn w:val="a1"/>
    <w:next w:val="ae"/>
    <w:uiPriority w:val="99"/>
    <w:rsid w:val="00DD60D2"/>
    <w:pPr>
      <w:keepNext/>
      <w:suppressAutoHyphens/>
      <w:spacing w:before="240" w:after="120"/>
    </w:pPr>
    <w:rPr>
      <w:rFonts w:ascii="Arial" w:hAnsi="Arial" w:cs="Tahoma"/>
      <w:sz w:val="28"/>
      <w:szCs w:val="28"/>
      <w:lang w:eastAsia="ar-SA"/>
    </w:rPr>
  </w:style>
  <w:style w:type="paragraph" w:customStyle="1" w:styleId="49">
    <w:name w:val="Название4"/>
    <w:basedOn w:val="a1"/>
    <w:uiPriority w:val="99"/>
    <w:rsid w:val="00DD60D2"/>
    <w:pPr>
      <w:suppressLineNumbers/>
      <w:suppressAutoHyphens/>
      <w:spacing w:before="120" w:after="120"/>
    </w:pPr>
    <w:rPr>
      <w:rFonts w:ascii="Arial" w:hAnsi="Arial" w:cs="Tahoma"/>
      <w:i/>
      <w:iCs/>
      <w:sz w:val="20"/>
      <w:lang w:eastAsia="ar-SA"/>
    </w:rPr>
  </w:style>
  <w:style w:type="paragraph" w:customStyle="1" w:styleId="4a">
    <w:name w:val="Указатель4"/>
    <w:basedOn w:val="a1"/>
    <w:uiPriority w:val="99"/>
    <w:rsid w:val="00DD60D2"/>
    <w:pPr>
      <w:suppressLineNumbers/>
      <w:suppressAutoHyphens/>
    </w:pPr>
    <w:rPr>
      <w:rFonts w:ascii="Arial" w:hAnsi="Arial" w:cs="Tahoma"/>
      <w:lang w:eastAsia="ar-SA"/>
    </w:rPr>
  </w:style>
  <w:style w:type="paragraph" w:customStyle="1" w:styleId="3f0">
    <w:name w:val="Название3"/>
    <w:basedOn w:val="a1"/>
    <w:uiPriority w:val="99"/>
    <w:rsid w:val="00DD60D2"/>
    <w:pPr>
      <w:suppressLineNumbers/>
      <w:suppressAutoHyphens/>
      <w:spacing w:before="120" w:after="120"/>
    </w:pPr>
    <w:rPr>
      <w:rFonts w:ascii="Arial" w:hAnsi="Arial" w:cs="Tahoma"/>
      <w:i/>
      <w:iCs/>
      <w:sz w:val="20"/>
      <w:lang w:eastAsia="ar-SA"/>
    </w:rPr>
  </w:style>
  <w:style w:type="paragraph" w:customStyle="1" w:styleId="3f1">
    <w:name w:val="Указатель3"/>
    <w:basedOn w:val="a1"/>
    <w:uiPriority w:val="99"/>
    <w:rsid w:val="00DD60D2"/>
    <w:pPr>
      <w:suppressLineNumbers/>
      <w:suppressAutoHyphens/>
    </w:pPr>
    <w:rPr>
      <w:rFonts w:ascii="Arial" w:hAnsi="Arial" w:cs="Tahoma"/>
      <w:lang w:eastAsia="ar-SA"/>
    </w:rPr>
  </w:style>
  <w:style w:type="paragraph" w:customStyle="1" w:styleId="2f9">
    <w:name w:val="Название2"/>
    <w:basedOn w:val="a1"/>
    <w:uiPriority w:val="99"/>
    <w:rsid w:val="00DD60D2"/>
    <w:pPr>
      <w:suppressLineNumbers/>
      <w:suppressAutoHyphens/>
      <w:spacing w:before="120" w:after="120"/>
    </w:pPr>
    <w:rPr>
      <w:rFonts w:ascii="Arial" w:hAnsi="Arial" w:cs="Tahoma"/>
      <w:i/>
      <w:iCs/>
      <w:lang w:eastAsia="ar-SA"/>
    </w:rPr>
  </w:style>
  <w:style w:type="paragraph" w:customStyle="1" w:styleId="2fa">
    <w:name w:val="Указатель2"/>
    <w:basedOn w:val="a1"/>
    <w:uiPriority w:val="99"/>
    <w:rsid w:val="00DD60D2"/>
    <w:pPr>
      <w:suppressLineNumbers/>
      <w:suppressAutoHyphens/>
    </w:pPr>
    <w:rPr>
      <w:rFonts w:ascii="Arial" w:hAnsi="Arial" w:cs="Tahoma"/>
      <w:lang w:eastAsia="ar-SA"/>
    </w:rPr>
  </w:style>
  <w:style w:type="paragraph" w:customStyle="1" w:styleId="afffffc">
    <w:name w:val="Заголовок таблицы"/>
    <w:basedOn w:val="afb"/>
    <w:uiPriority w:val="99"/>
    <w:rsid w:val="00DD60D2"/>
    <w:pPr>
      <w:ind w:firstLine="0"/>
      <w:jc w:val="center"/>
    </w:pPr>
    <w:rPr>
      <w:b/>
      <w:bCs/>
      <w:sz w:val="24"/>
      <w:szCs w:val="24"/>
    </w:rPr>
  </w:style>
  <w:style w:type="paragraph" w:customStyle="1" w:styleId="afffffd">
    <w:name w:val="Содержимое врезки"/>
    <w:uiPriority w:val="99"/>
    <w:rsid w:val="00DD60D2"/>
    <w:pPr>
      <w:suppressAutoHyphens/>
      <w:spacing w:after="0" w:line="240" w:lineRule="auto"/>
    </w:pPr>
    <w:rPr>
      <w:rFonts w:ascii="Times New Roman" w:eastAsia="Times New Roman" w:hAnsi="Times New Roman" w:cs="Times New Roman"/>
      <w:sz w:val="28"/>
      <w:szCs w:val="24"/>
      <w:lang w:eastAsia="ar-SA"/>
    </w:rPr>
  </w:style>
  <w:style w:type="paragraph" w:customStyle="1" w:styleId="1f7">
    <w:name w:val="Указатель1"/>
    <w:basedOn w:val="a1"/>
    <w:uiPriority w:val="99"/>
    <w:rsid w:val="00DD60D2"/>
    <w:pPr>
      <w:suppressLineNumbers/>
      <w:suppressAutoHyphens/>
    </w:pPr>
    <w:rPr>
      <w:rFonts w:ascii="Arial" w:hAnsi="Arial" w:cs="Tahoma"/>
      <w:lang w:eastAsia="ar-SA"/>
    </w:rPr>
  </w:style>
  <w:style w:type="paragraph" w:customStyle="1" w:styleId="315">
    <w:name w:val="Основной текст с отступом 31"/>
    <w:basedOn w:val="a1"/>
    <w:uiPriority w:val="99"/>
    <w:rsid w:val="00DD60D2"/>
    <w:pPr>
      <w:suppressAutoHyphens/>
      <w:spacing w:line="360" w:lineRule="auto"/>
      <w:ind w:left="567" w:firstLine="567"/>
      <w:jc w:val="both"/>
    </w:pPr>
    <w:rPr>
      <w:sz w:val="28"/>
      <w:szCs w:val="20"/>
      <w:lang w:eastAsia="ar-SA"/>
    </w:rPr>
  </w:style>
  <w:style w:type="paragraph" w:customStyle="1" w:styleId="216">
    <w:name w:val="Основной текст с отступом 21"/>
    <w:basedOn w:val="a1"/>
    <w:uiPriority w:val="99"/>
    <w:rsid w:val="00DD60D2"/>
    <w:pPr>
      <w:suppressAutoHyphens/>
      <w:ind w:left="360"/>
    </w:pPr>
    <w:rPr>
      <w:rFonts w:ascii="Arial" w:hAnsi="Arial"/>
      <w:sz w:val="28"/>
      <w:szCs w:val="20"/>
      <w:lang w:eastAsia="ar-SA"/>
    </w:rPr>
  </w:style>
  <w:style w:type="paragraph" w:customStyle="1" w:styleId="xl30">
    <w:name w:val="xl30"/>
    <w:basedOn w:val="a1"/>
    <w:uiPriority w:val="99"/>
    <w:rsid w:val="00DD60D2"/>
    <w:pPr>
      <w:pBdr>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menu">
    <w:name w:val="menu"/>
    <w:basedOn w:val="a1"/>
    <w:uiPriority w:val="99"/>
    <w:rsid w:val="00DD60D2"/>
    <w:pPr>
      <w:spacing w:before="60" w:after="100" w:afterAutospacing="1"/>
    </w:pPr>
    <w:rPr>
      <w:rFonts w:ascii="Verdana" w:hAnsi="Verdana"/>
      <w:b/>
      <w:bCs/>
      <w:color w:val="000000"/>
      <w:sz w:val="17"/>
      <w:szCs w:val="17"/>
    </w:rPr>
  </w:style>
  <w:style w:type="paragraph" w:customStyle="1" w:styleId="xl27">
    <w:name w:val="xl27"/>
    <w:basedOn w:val="a1"/>
    <w:uiPriority w:val="99"/>
    <w:rsid w:val="00DD60D2"/>
    <w:pPr>
      <w:pBdr>
        <w:bottom w:val="single" w:sz="4" w:space="0" w:color="auto"/>
        <w:right w:val="single" w:sz="4" w:space="0" w:color="auto"/>
      </w:pBdr>
      <w:spacing w:before="100" w:beforeAutospacing="1" w:after="100" w:afterAutospacing="1"/>
      <w:jc w:val="center"/>
    </w:pPr>
    <w:rPr>
      <w:sz w:val="28"/>
      <w:szCs w:val="28"/>
    </w:rPr>
  </w:style>
  <w:style w:type="paragraph" w:customStyle="1" w:styleId="xl23">
    <w:name w:val="xl23"/>
    <w:basedOn w:val="a1"/>
    <w:uiPriority w:val="99"/>
    <w:rsid w:val="00DD60D2"/>
    <w:pPr>
      <w:pBdr>
        <w:bottom w:val="single" w:sz="4" w:space="0" w:color="auto"/>
        <w:right w:val="single" w:sz="4" w:space="0" w:color="auto"/>
      </w:pBdr>
      <w:spacing w:before="100" w:beforeAutospacing="1" w:after="100" w:afterAutospacing="1"/>
      <w:jc w:val="right"/>
    </w:pPr>
    <w:rPr>
      <w:sz w:val="28"/>
      <w:szCs w:val="28"/>
    </w:rPr>
  </w:style>
  <w:style w:type="paragraph" w:customStyle="1" w:styleId="xl24">
    <w:name w:val="xl24"/>
    <w:basedOn w:val="a1"/>
    <w:uiPriority w:val="99"/>
    <w:rsid w:val="00DD60D2"/>
    <w:pPr>
      <w:pBdr>
        <w:bottom w:val="single" w:sz="4" w:space="0" w:color="auto"/>
        <w:right w:val="single" w:sz="4" w:space="0" w:color="auto"/>
      </w:pBdr>
      <w:spacing w:before="100" w:beforeAutospacing="1" w:after="100" w:afterAutospacing="1"/>
      <w:jc w:val="center"/>
    </w:pPr>
  </w:style>
  <w:style w:type="paragraph" w:customStyle="1" w:styleId="xl25">
    <w:name w:val="xl25"/>
    <w:basedOn w:val="a1"/>
    <w:uiPriority w:val="99"/>
    <w:rsid w:val="00DD60D2"/>
    <w:pPr>
      <w:spacing w:before="100" w:beforeAutospacing="1" w:after="100" w:afterAutospacing="1"/>
    </w:pPr>
  </w:style>
  <w:style w:type="paragraph" w:customStyle="1" w:styleId="3f2">
    <w:name w:val="заголовок 3"/>
    <w:basedOn w:val="a1"/>
    <w:next w:val="a1"/>
    <w:uiPriority w:val="99"/>
    <w:rsid w:val="00DD60D2"/>
    <w:pPr>
      <w:keepNext/>
      <w:spacing w:after="240" w:line="360" w:lineRule="auto"/>
      <w:ind w:firstLine="709"/>
      <w:jc w:val="both"/>
    </w:pPr>
    <w:rPr>
      <w:i/>
      <w:sz w:val="28"/>
      <w:szCs w:val="20"/>
    </w:rPr>
  </w:style>
  <w:style w:type="paragraph" w:customStyle="1" w:styleId="xl46">
    <w:name w:val="xl46"/>
    <w:basedOn w:val="a1"/>
    <w:uiPriority w:val="99"/>
    <w:rsid w:val="00DD60D2"/>
    <w:pPr>
      <w:pBdr>
        <w:right w:val="single" w:sz="8" w:space="0" w:color="auto"/>
      </w:pBdr>
      <w:spacing w:before="100" w:beforeAutospacing="1" w:after="100" w:afterAutospacing="1"/>
    </w:pPr>
  </w:style>
  <w:style w:type="paragraph" w:customStyle="1" w:styleId="xl37">
    <w:name w:val="xl37"/>
    <w:basedOn w:val="a1"/>
    <w:uiPriority w:val="99"/>
    <w:rsid w:val="00DD60D2"/>
    <w:pPr>
      <w:pBdr>
        <w:bottom w:val="single" w:sz="4" w:space="0" w:color="auto"/>
        <w:right w:val="single" w:sz="4" w:space="0" w:color="auto"/>
      </w:pBdr>
      <w:spacing w:before="100" w:beforeAutospacing="1" w:after="100" w:afterAutospacing="1"/>
      <w:jc w:val="center"/>
    </w:pPr>
    <w:rPr>
      <w:sz w:val="22"/>
      <w:szCs w:val="22"/>
    </w:rPr>
  </w:style>
  <w:style w:type="paragraph" w:customStyle="1" w:styleId="xl38">
    <w:name w:val="xl38"/>
    <w:basedOn w:val="a1"/>
    <w:uiPriority w:val="99"/>
    <w:rsid w:val="00DD60D2"/>
    <w:pPr>
      <w:pBdr>
        <w:top w:val="single" w:sz="4" w:space="0" w:color="auto"/>
        <w:left w:val="single" w:sz="4" w:space="0" w:color="auto"/>
      </w:pBdr>
      <w:spacing w:before="100" w:beforeAutospacing="1" w:after="100" w:afterAutospacing="1"/>
      <w:jc w:val="center"/>
    </w:pPr>
    <w:rPr>
      <w:sz w:val="22"/>
      <w:szCs w:val="22"/>
    </w:rPr>
  </w:style>
  <w:style w:type="paragraph" w:customStyle="1" w:styleId="xl39">
    <w:name w:val="xl39"/>
    <w:basedOn w:val="a1"/>
    <w:uiPriority w:val="99"/>
    <w:rsid w:val="00DD60D2"/>
    <w:pPr>
      <w:pBdr>
        <w:left w:val="single" w:sz="4" w:space="0" w:color="auto"/>
        <w:bottom w:val="single" w:sz="4" w:space="0" w:color="auto"/>
      </w:pBdr>
      <w:spacing w:before="100" w:beforeAutospacing="1" w:after="100" w:afterAutospacing="1"/>
      <w:jc w:val="center"/>
    </w:pPr>
    <w:rPr>
      <w:sz w:val="22"/>
      <w:szCs w:val="22"/>
    </w:rPr>
  </w:style>
  <w:style w:type="paragraph" w:customStyle="1" w:styleId="afffffe">
    <w:name w:val="ТЕКСТ"/>
    <w:basedOn w:val="a1"/>
    <w:rsid w:val="00DD60D2"/>
    <w:pPr>
      <w:spacing w:line="360" w:lineRule="auto"/>
      <w:ind w:firstLine="851"/>
      <w:jc w:val="both"/>
    </w:pPr>
    <w:rPr>
      <w:sz w:val="28"/>
      <w:szCs w:val="20"/>
    </w:rPr>
  </w:style>
  <w:style w:type="paragraph" w:customStyle="1" w:styleId="affffff">
    <w:name w:val="СПИСОК"/>
    <w:basedOn w:val="a1"/>
    <w:rsid w:val="00DD60D2"/>
    <w:pPr>
      <w:tabs>
        <w:tab w:val="num" w:pos="852"/>
      </w:tabs>
      <w:suppressAutoHyphens/>
      <w:spacing w:line="360" w:lineRule="auto"/>
      <w:ind w:left="-169" w:firstLine="709"/>
      <w:jc w:val="both"/>
    </w:pPr>
    <w:rPr>
      <w:rFonts w:ascii="Calibri" w:hAnsi="Calibri"/>
      <w:lang w:eastAsia="ar-SA"/>
    </w:rPr>
  </w:style>
  <w:style w:type="paragraph" w:customStyle="1" w:styleId="msonormalbullet2gif">
    <w:name w:val="msonormalbullet2.gif"/>
    <w:basedOn w:val="a1"/>
    <w:rsid w:val="00DD60D2"/>
    <w:pPr>
      <w:suppressAutoHyphens/>
      <w:spacing w:before="280" w:after="280"/>
    </w:pPr>
    <w:rPr>
      <w:rFonts w:cs="Calibri"/>
      <w:lang w:eastAsia="ar-SA"/>
    </w:rPr>
  </w:style>
  <w:style w:type="paragraph" w:customStyle="1" w:styleId="affffff0">
    <w:name w:val="ввв"/>
    <w:basedOn w:val="msonormalbullet2gif"/>
    <w:autoRedefine/>
    <w:rsid w:val="00DD60D2"/>
    <w:pPr>
      <w:spacing w:before="0" w:after="0" w:line="360" w:lineRule="auto"/>
      <w:ind w:firstLine="709"/>
      <w:jc w:val="both"/>
    </w:pPr>
    <w:rPr>
      <w:rFonts w:cs="Times New Roman"/>
    </w:rPr>
  </w:style>
  <w:style w:type="paragraph" w:customStyle="1" w:styleId="3f3">
    <w:name w:val="Стиль3"/>
    <w:basedOn w:val="a1"/>
    <w:next w:val="a1"/>
    <w:rsid w:val="00DD60D2"/>
    <w:pPr>
      <w:tabs>
        <w:tab w:val="left" w:pos="360"/>
        <w:tab w:val="left" w:pos="1080"/>
        <w:tab w:val="num" w:pos="1429"/>
      </w:tabs>
      <w:suppressAutoHyphens/>
      <w:spacing w:line="360" w:lineRule="auto"/>
      <w:ind w:left="1429" w:hanging="360"/>
      <w:jc w:val="both"/>
    </w:pPr>
    <w:rPr>
      <w:rFonts w:cs="Calibri"/>
      <w:lang w:eastAsia="ar-SA"/>
    </w:rPr>
  </w:style>
  <w:style w:type="paragraph" w:customStyle="1" w:styleId="affffff1">
    <w:name w:val="ВОТООО"/>
    <w:basedOn w:val="a1"/>
    <w:autoRedefine/>
    <w:rsid w:val="00DD60D2"/>
    <w:pPr>
      <w:suppressAutoHyphens/>
      <w:spacing w:before="120" w:after="120"/>
      <w:ind w:left="709"/>
      <w:jc w:val="both"/>
    </w:pPr>
    <w:rPr>
      <w:rFonts w:ascii="Arial" w:hAnsi="Arial" w:cs="Calibri"/>
      <w:spacing w:val="6"/>
      <w:sz w:val="28"/>
      <w:szCs w:val="28"/>
      <w:lang w:eastAsia="ar-SA"/>
    </w:rPr>
  </w:style>
  <w:style w:type="paragraph" w:customStyle="1" w:styleId="1f8">
    <w:name w:val="Подпись к таблице1"/>
    <w:basedOn w:val="a1"/>
    <w:uiPriority w:val="99"/>
    <w:rsid w:val="00DD60D2"/>
    <w:pPr>
      <w:shd w:val="clear" w:color="auto" w:fill="FFFFFF"/>
      <w:spacing w:line="240" w:lineRule="atLeast"/>
    </w:pPr>
    <w:rPr>
      <w:rFonts w:ascii="Calibri" w:eastAsiaTheme="minorHAnsi" w:hAnsi="Calibri" w:cs="Calibri"/>
      <w:b/>
      <w:bCs/>
      <w:sz w:val="17"/>
      <w:szCs w:val="17"/>
      <w:lang w:eastAsia="en-US"/>
    </w:rPr>
  </w:style>
  <w:style w:type="character" w:customStyle="1" w:styleId="78">
    <w:name w:val="Подпись к таблице + Не полужирный7"/>
    <w:basedOn w:val="aff9"/>
    <w:uiPriority w:val="99"/>
    <w:rsid w:val="00DD60D2"/>
    <w:rPr>
      <w:rFonts w:ascii="Calibri" w:hAnsi="Calibri" w:cs="Calibri"/>
      <w:b w:val="0"/>
      <w:bCs w:val="0"/>
      <w:sz w:val="17"/>
      <w:szCs w:val="17"/>
      <w:shd w:val="clear" w:color="auto" w:fill="FFFFFF"/>
    </w:rPr>
  </w:style>
  <w:style w:type="character" w:customStyle="1" w:styleId="301">
    <w:name w:val="Основной текст (30)_"/>
    <w:basedOn w:val="a2"/>
    <w:link w:val="3010"/>
    <w:uiPriority w:val="99"/>
    <w:rsid w:val="00DD60D2"/>
    <w:rPr>
      <w:rFonts w:ascii="Times New Roman" w:hAnsi="Times New Roman"/>
      <w:b/>
      <w:bCs/>
      <w:sz w:val="20"/>
      <w:szCs w:val="20"/>
      <w:shd w:val="clear" w:color="auto" w:fill="FFFFFF"/>
    </w:rPr>
  </w:style>
  <w:style w:type="paragraph" w:customStyle="1" w:styleId="3010">
    <w:name w:val="Основной текст (30)1"/>
    <w:basedOn w:val="a1"/>
    <w:link w:val="301"/>
    <w:uiPriority w:val="99"/>
    <w:rsid w:val="00DD60D2"/>
    <w:pPr>
      <w:shd w:val="clear" w:color="auto" w:fill="FFFFFF"/>
      <w:spacing w:line="269" w:lineRule="exact"/>
      <w:jc w:val="center"/>
    </w:pPr>
    <w:rPr>
      <w:rFonts w:eastAsiaTheme="minorHAnsi" w:cstheme="minorBidi"/>
      <w:b/>
      <w:bCs/>
      <w:sz w:val="20"/>
      <w:szCs w:val="20"/>
      <w:lang w:eastAsia="en-US"/>
    </w:rPr>
  </w:style>
  <w:style w:type="character" w:customStyle="1" w:styleId="302">
    <w:name w:val="Основной текст (30)"/>
    <w:basedOn w:val="301"/>
    <w:uiPriority w:val="99"/>
    <w:rsid w:val="00DD60D2"/>
    <w:rPr>
      <w:rFonts w:ascii="Times New Roman" w:hAnsi="Times New Roman"/>
      <w:b/>
      <w:bCs/>
      <w:noProof/>
      <w:sz w:val="20"/>
      <w:szCs w:val="20"/>
      <w:shd w:val="clear" w:color="auto" w:fill="FFFFFF"/>
    </w:rPr>
  </w:style>
  <w:style w:type="character" w:customStyle="1" w:styleId="292">
    <w:name w:val="Основной текст (29)_"/>
    <w:basedOn w:val="a2"/>
    <w:link w:val="2910"/>
    <w:uiPriority w:val="99"/>
    <w:rsid w:val="00DD60D2"/>
    <w:rPr>
      <w:rFonts w:ascii="Times New Roman" w:hAnsi="Times New Roman"/>
      <w:b/>
      <w:bCs/>
      <w:sz w:val="17"/>
      <w:szCs w:val="17"/>
      <w:shd w:val="clear" w:color="auto" w:fill="FFFFFF"/>
    </w:rPr>
  </w:style>
  <w:style w:type="paragraph" w:customStyle="1" w:styleId="2910">
    <w:name w:val="Основной текст (29)1"/>
    <w:basedOn w:val="a1"/>
    <w:link w:val="292"/>
    <w:uiPriority w:val="99"/>
    <w:rsid w:val="00DD60D2"/>
    <w:pPr>
      <w:shd w:val="clear" w:color="auto" w:fill="FFFFFF"/>
      <w:spacing w:line="240" w:lineRule="exact"/>
    </w:pPr>
    <w:rPr>
      <w:rFonts w:eastAsiaTheme="minorHAnsi" w:cstheme="minorBidi"/>
      <w:b/>
      <w:bCs/>
      <w:sz w:val="17"/>
      <w:szCs w:val="17"/>
      <w:lang w:eastAsia="en-US"/>
    </w:rPr>
  </w:style>
  <w:style w:type="character" w:customStyle="1" w:styleId="293">
    <w:name w:val="Основной текст (29)"/>
    <w:basedOn w:val="292"/>
    <w:uiPriority w:val="99"/>
    <w:rsid w:val="00DD60D2"/>
    <w:rPr>
      <w:rFonts w:ascii="Times New Roman" w:hAnsi="Times New Roman"/>
      <w:b/>
      <w:bCs/>
      <w:noProof/>
      <w:sz w:val="17"/>
      <w:szCs w:val="17"/>
      <w:shd w:val="clear" w:color="auto" w:fill="FFFFFF"/>
    </w:rPr>
  </w:style>
  <w:style w:type="character" w:customStyle="1" w:styleId="316">
    <w:name w:val="Основной текст (31)_"/>
    <w:basedOn w:val="a2"/>
    <w:link w:val="3110"/>
    <w:uiPriority w:val="99"/>
    <w:rsid w:val="00DD60D2"/>
    <w:rPr>
      <w:rFonts w:ascii="Times New Roman" w:hAnsi="Times New Roman"/>
      <w:sz w:val="17"/>
      <w:szCs w:val="17"/>
      <w:shd w:val="clear" w:color="auto" w:fill="FFFFFF"/>
    </w:rPr>
  </w:style>
  <w:style w:type="paragraph" w:customStyle="1" w:styleId="3110">
    <w:name w:val="Основной текст (31)1"/>
    <w:basedOn w:val="a1"/>
    <w:link w:val="316"/>
    <w:uiPriority w:val="99"/>
    <w:rsid w:val="00DD60D2"/>
    <w:pPr>
      <w:shd w:val="clear" w:color="auto" w:fill="FFFFFF"/>
      <w:spacing w:line="240" w:lineRule="exact"/>
    </w:pPr>
    <w:rPr>
      <w:rFonts w:eastAsiaTheme="minorHAnsi" w:cstheme="minorBidi"/>
      <w:sz w:val="17"/>
      <w:szCs w:val="17"/>
      <w:lang w:eastAsia="en-US"/>
    </w:rPr>
  </w:style>
  <w:style w:type="character" w:customStyle="1" w:styleId="317">
    <w:name w:val="Основной текст (31)"/>
    <w:basedOn w:val="316"/>
    <w:uiPriority w:val="99"/>
    <w:rsid w:val="00DD60D2"/>
    <w:rPr>
      <w:rFonts w:ascii="Times New Roman" w:hAnsi="Times New Roman"/>
      <w:noProof/>
      <w:sz w:val="17"/>
      <w:szCs w:val="17"/>
      <w:shd w:val="clear" w:color="auto" w:fill="FFFFFF"/>
    </w:rPr>
  </w:style>
  <w:style w:type="paragraph" w:customStyle="1" w:styleId="1110">
    <w:name w:val="Основной текст (11)1"/>
    <w:basedOn w:val="a1"/>
    <w:uiPriority w:val="99"/>
    <w:rsid w:val="00DD60D2"/>
    <w:pPr>
      <w:shd w:val="clear" w:color="auto" w:fill="FFFFFF"/>
      <w:spacing w:line="240" w:lineRule="atLeast"/>
    </w:pPr>
    <w:rPr>
      <w:rFonts w:ascii="Calibri" w:eastAsiaTheme="minorHAnsi" w:hAnsi="Calibri" w:cs="Calibri"/>
      <w:sz w:val="17"/>
      <w:szCs w:val="17"/>
      <w:lang w:eastAsia="en-US"/>
    </w:rPr>
  </w:style>
  <w:style w:type="paragraph" w:customStyle="1" w:styleId="1210">
    <w:name w:val="Основной текст (12)1"/>
    <w:basedOn w:val="a1"/>
    <w:uiPriority w:val="99"/>
    <w:rsid w:val="00DD60D2"/>
    <w:pPr>
      <w:shd w:val="clear" w:color="auto" w:fill="FFFFFF"/>
      <w:spacing w:line="240" w:lineRule="atLeast"/>
    </w:pPr>
    <w:rPr>
      <w:rFonts w:ascii="Calibri" w:eastAsiaTheme="minorHAnsi" w:hAnsi="Calibri" w:cs="Calibri"/>
      <w:b/>
      <w:bCs/>
      <w:sz w:val="17"/>
      <w:szCs w:val="17"/>
      <w:lang w:eastAsia="en-US"/>
    </w:rPr>
  </w:style>
  <w:style w:type="character" w:customStyle="1" w:styleId="129">
    <w:name w:val="Основной текст (12)9"/>
    <w:basedOn w:val="121"/>
    <w:uiPriority w:val="99"/>
    <w:rsid w:val="00DD60D2"/>
    <w:rPr>
      <w:rFonts w:ascii="Calibri" w:eastAsia="Times New Roman" w:hAnsi="Calibri" w:cs="Calibri"/>
      <w:b/>
      <w:bCs/>
      <w:noProof/>
      <w:sz w:val="17"/>
      <w:szCs w:val="17"/>
      <w:shd w:val="clear" w:color="auto" w:fill="FFFFFF"/>
    </w:rPr>
  </w:style>
  <w:style w:type="character" w:customStyle="1" w:styleId="119">
    <w:name w:val="Основной текст (11)9"/>
    <w:basedOn w:val="110"/>
    <w:uiPriority w:val="99"/>
    <w:rsid w:val="00DD60D2"/>
    <w:rPr>
      <w:rFonts w:ascii="Calibri" w:hAnsi="Calibri" w:cs="Calibri"/>
      <w:noProof/>
      <w:sz w:val="17"/>
      <w:szCs w:val="17"/>
      <w:shd w:val="clear" w:color="auto" w:fill="FFFFFF"/>
    </w:rPr>
  </w:style>
  <w:style w:type="character" w:customStyle="1" w:styleId="118">
    <w:name w:val="Основной текст (11)8"/>
    <w:basedOn w:val="110"/>
    <w:uiPriority w:val="99"/>
    <w:rsid w:val="00DD60D2"/>
    <w:rPr>
      <w:rFonts w:ascii="Calibri" w:hAnsi="Calibri" w:cs="Calibri"/>
      <w:noProof/>
      <w:sz w:val="17"/>
      <w:szCs w:val="17"/>
      <w:shd w:val="clear" w:color="auto" w:fill="FFFFFF"/>
    </w:rPr>
  </w:style>
  <w:style w:type="character" w:customStyle="1" w:styleId="85">
    <w:name w:val="Подпись к таблице + Не полужирный8"/>
    <w:basedOn w:val="aff9"/>
    <w:uiPriority w:val="99"/>
    <w:rsid w:val="00DD60D2"/>
    <w:rPr>
      <w:rFonts w:ascii="Calibri" w:hAnsi="Calibri" w:cs="Calibri"/>
      <w:b w:val="0"/>
      <w:bCs w:val="0"/>
      <w:spacing w:val="0"/>
      <w:sz w:val="17"/>
      <w:szCs w:val="17"/>
      <w:shd w:val="clear" w:color="auto" w:fill="FFFFFF"/>
    </w:rPr>
  </w:style>
  <w:style w:type="character" w:customStyle="1" w:styleId="2920">
    <w:name w:val="Основной текст (29)2"/>
    <w:basedOn w:val="292"/>
    <w:uiPriority w:val="99"/>
    <w:rsid w:val="00DD60D2"/>
    <w:rPr>
      <w:rFonts w:ascii="Times New Roman" w:hAnsi="Times New Roman" w:cs="Times New Roman"/>
      <w:b/>
      <w:bCs/>
      <w:noProof/>
      <w:spacing w:val="0"/>
      <w:sz w:val="17"/>
      <w:szCs w:val="17"/>
      <w:shd w:val="clear" w:color="auto" w:fill="FFFFFF"/>
    </w:rPr>
  </w:style>
  <w:style w:type="character" w:customStyle="1" w:styleId="3130">
    <w:name w:val="Основной текст (31)3"/>
    <w:basedOn w:val="316"/>
    <w:uiPriority w:val="99"/>
    <w:rsid w:val="00DD60D2"/>
    <w:rPr>
      <w:rFonts w:ascii="Times New Roman" w:hAnsi="Times New Roman" w:cs="Times New Roman"/>
      <w:noProof/>
      <w:spacing w:val="0"/>
      <w:sz w:val="17"/>
      <w:szCs w:val="17"/>
      <w:shd w:val="clear" w:color="auto" w:fill="FFFFFF"/>
    </w:rPr>
  </w:style>
  <w:style w:type="character" w:customStyle="1" w:styleId="128">
    <w:name w:val="Основной текст (12) + Не полужирный8"/>
    <w:basedOn w:val="121"/>
    <w:uiPriority w:val="99"/>
    <w:rsid w:val="00DD60D2"/>
    <w:rPr>
      <w:rFonts w:ascii="Calibri" w:eastAsia="Times New Roman" w:hAnsi="Calibri" w:cs="Calibri"/>
      <w:b w:val="0"/>
      <w:bCs w:val="0"/>
      <w:spacing w:val="0"/>
      <w:sz w:val="17"/>
      <w:szCs w:val="17"/>
      <w:shd w:val="clear" w:color="auto" w:fill="FFFFFF"/>
    </w:rPr>
  </w:style>
  <w:style w:type="character" w:customStyle="1" w:styleId="small1">
    <w:name w:val="small1"/>
    <w:basedOn w:val="a2"/>
    <w:rsid w:val="00DD60D2"/>
  </w:style>
  <w:style w:type="character" w:customStyle="1" w:styleId="rating-value">
    <w:name w:val="rating-value"/>
    <w:basedOn w:val="a2"/>
    <w:rsid w:val="00DD60D2"/>
  </w:style>
  <w:style w:type="paragraph" w:customStyle="1" w:styleId="FR1">
    <w:name w:val="FR1"/>
    <w:rsid w:val="00DD60D2"/>
    <w:pPr>
      <w:widowControl w:val="0"/>
      <w:autoSpaceDE w:val="0"/>
      <w:autoSpaceDN w:val="0"/>
      <w:adjustRightInd w:val="0"/>
      <w:spacing w:after="0" w:line="240" w:lineRule="auto"/>
      <w:ind w:left="240"/>
    </w:pPr>
    <w:rPr>
      <w:rFonts w:ascii="Arial" w:eastAsia="Times New Roman" w:hAnsi="Arial" w:cs="Arial"/>
      <w:b/>
      <w:bCs/>
      <w:sz w:val="32"/>
      <w:szCs w:val="32"/>
      <w:lang w:eastAsia="ru-RU"/>
    </w:rPr>
  </w:style>
  <w:style w:type="paragraph" w:customStyle="1" w:styleId="affffff2">
    <w:name w:val="ТАБЛИЦА"/>
    <w:next w:val="a1"/>
    <w:autoRedefine/>
    <w:uiPriority w:val="99"/>
    <w:rsid w:val="00DD60D2"/>
    <w:pPr>
      <w:spacing w:after="0" w:line="360" w:lineRule="auto"/>
    </w:pPr>
    <w:rPr>
      <w:rFonts w:ascii="Times New Roman" w:eastAsia="Times New Roman" w:hAnsi="Times New Roman" w:cs="Times New Roman"/>
      <w:color w:val="000000"/>
      <w:sz w:val="20"/>
      <w:szCs w:val="20"/>
      <w:lang w:eastAsia="ru-RU"/>
    </w:rPr>
  </w:style>
  <w:style w:type="paragraph" w:customStyle="1" w:styleId="affffff3">
    <w:name w:val="СтильЗаг"/>
    <w:basedOn w:val="ae"/>
    <w:rsid w:val="00DD60D2"/>
    <w:pPr>
      <w:tabs>
        <w:tab w:val="clear" w:pos="8931"/>
      </w:tabs>
      <w:spacing w:line="240" w:lineRule="auto"/>
    </w:pPr>
    <w:rPr>
      <w:rFonts w:ascii="Arial" w:hAnsi="Arial"/>
      <w:b/>
      <w:i/>
      <w:color w:val="auto"/>
      <w:sz w:val="20"/>
      <w:szCs w:val="20"/>
    </w:rPr>
  </w:style>
  <w:style w:type="paragraph" w:customStyle="1" w:styleId="affffff4">
    <w:name w:val="Надя"/>
    <w:basedOn w:val="a1"/>
    <w:rsid w:val="00DD60D2"/>
    <w:pPr>
      <w:tabs>
        <w:tab w:val="left" w:pos="1134"/>
        <w:tab w:val="left" w:pos="1843"/>
      </w:tabs>
      <w:spacing w:line="360" w:lineRule="auto"/>
      <w:ind w:firstLine="709"/>
      <w:jc w:val="both"/>
    </w:pPr>
    <w:rPr>
      <w:sz w:val="28"/>
      <w:szCs w:val="28"/>
    </w:rPr>
  </w:style>
  <w:style w:type="paragraph" w:customStyle="1" w:styleId="block">
    <w:name w:val="block"/>
    <w:basedOn w:val="a1"/>
    <w:uiPriority w:val="99"/>
    <w:rsid w:val="00DD60D2"/>
    <w:pPr>
      <w:spacing w:before="100" w:beforeAutospacing="1" w:after="100" w:afterAutospacing="1"/>
    </w:pPr>
  </w:style>
  <w:style w:type="paragraph" w:styleId="2fb">
    <w:name w:val="Quote"/>
    <w:basedOn w:val="a1"/>
    <w:next w:val="a1"/>
    <w:link w:val="2fc"/>
    <w:uiPriority w:val="29"/>
    <w:qFormat/>
    <w:rsid w:val="00DD60D2"/>
    <w:pPr>
      <w:spacing w:after="240" w:line="480" w:lineRule="auto"/>
      <w:ind w:firstLine="360"/>
    </w:pPr>
    <w:rPr>
      <w:rFonts w:asciiTheme="minorHAnsi" w:eastAsiaTheme="minorHAnsi" w:hAnsiTheme="minorHAnsi" w:cstheme="minorBidi"/>
      <w:color w:val="5A5A5A" w:themeColor="text1" w:themeTint="A5"/>
      <w:sz w:val="22"/>
      <w:szCs w:val="22"/>
      <w:lang w:val="en-US" w:eastAsia="en-US" w:bidi="en-US"/>
    </w:rPr>
  </w:style>
  <w:style w:type="character" w:customStyle="1" w:styleId="2fc">
    <w:name w:val="Цитата 2 Знак"/>
    <w:basedOn w:val="a2"/>
    <w:link w:val="2fb"/>
    <w:uiPriority w:val="29"/>
    <w:rsid w:val="00DD60D2"/>
    <w:rPr>
      <w:color w:val="5A5A5A" w:themeColor="text1" w:themeTint="A5"/>
      <w:lang w:val="en-US" w:bidi="en-US"/>
    </w:rPr>
  </w:style>
  <w:style w:type="paragraph" w:styleId="affffff5">
    <w:name w:val="Intense Quote"/>
    <w:basedOn w:val="a1"/>
    <w:next w:val="a1"/>
    <w:link w:val="affffff6"/>
    <w:uiPriority w:val="30"/>
    <w:qFormat/>
    <w:rsid w:val="00DD60D2"/>
    <w:pPr>
      <w:spacing w:before="320" w:after="480"/>
      <w:ind w:left="720" w:right="720"/>
      <w:jc w:val="center"/>
    </w:pPr>
    <w:rPr>
      <w:rFonts w:asciiTheme="majorHAnsi" w:eastAsiaTheme="majorEastAsia" w:hAnsiTheme="majorHAnsi" w:cstheme="majorBidi"/>
      <w:i/>
      <w:iCs/>
      <w:sz w:val="20"/>
      <w:szCs w:val="20"/>
      <w:lang w:val="en-US" w:eastAsia="en-US" w:bidi="en-US"/>
    </w:rPr>
  </w:style>
  <w:style w:type="character" w:customStyle="1" w:styleId="affffff6">
    <w:name w:val="Выделенная цитата Знак"/>
    <w:basedOn w:val="a2"/>
    <w:link w:val="affffff5"/>
    <w:uiPriority w:val="30"/>
    <w:rsid w:val="00DD60D2"/>
    <w:rPr>
      <w:rFonts w:asciiTheme="majorHAnsi" w:eastAsiaTheme="majorEastAsia" w:hAnsiTheme="majorHAnsi" w:cstheme="majorBidi"/>
      <w:i/>
      <w:iCs/>
      <w:sz w:val="20"/>
      <w:szCs w:val="20"/>
      <w:lang w:val="en-US" w:bidi="en-US"/>
    </w:rPr>
  </w:style>
  <w:style w:type="character" w:styleId="affffff7">
    <w:name w:val="Subtle Emphasis"/>
    <w:uiPriority w:val="19"/>
    <w:qFormat/>
    <w:rsid w:val="00DD60D2"/>
    <w:rPr>
      <w:i/>
      <w:iCs/>
      <w:color w:val="5A5A5A" w:themeColor="text1" w:themeTint="A5"/>
    </w:rPr>
  </w:style>
  <w:style w:type="character" w:styleId="affffff8">
    <w:name w:val="Intense Emphasis"/>
    <w:uiPriority w:val="21"/>
    <w:qFormat/>
    <w:rsid w:val="00DD60D2"/>
    <w:rPr>
      <w:b/>
      <w:bCs/>
      <w:i/>
      <w:iCs/>
      <w:color w:val="auto"/>
      <w:u w:val="single"/>
    </w:rPr>
  </w:style>
  <w:style w:type="character" w:styleId="affffff9">
    <w:name w:val="Subtle Reference"/>
    <w:uiPriority w:val="31"/>
    <w:qFormat/>
    <w:rsid w:val="00DD60D2"/>
    <w:rPr>
      <w:smallCaps/>
    </w:rPr>
  </w:style>
  <w:style w:type="character" w:styleId="affffffa">
    <w:name w:val="Intense Reference"/>
    <w:uiPriority w:val="32"/>
    <w:qFormat/>
    <w:rsid w:val="00DD60D2"/>
    <w:rPr>
      <w:b/>
      <w:bCs/>
      <w:smallCaps/>
      <w:color w:val="auto"/>
    </w:rPr>
  </w:style>
  <w:style w:type="character" w:styleId="affffffb">
    <w:name w:val="Book Title"/>
    <w:uiPriority w:val="33"/>
    <w:qFormat/>
    <w:rsid w:val="00DD60D2"/>
    <w:rPr>
      <w:rFonts w:asciiTheme="majorHAnsi" w:eastAsiaTheme="majorEastAsia" w:hAnsiTheme="majorHAnsi" w:cstheme="majorBidi"/>
      <w:b/>
      <w:bCs/>
      <w:smallCaps/>
      <w:color w:val="auto"/>
      <w:u w:val="single"/>
    </w:rPr>
  </w:style>
  <w:style w:type="paragraph" w:customStyle="1" w:styleId="Stalker">
    <w:name w:val="Stalker"/>
    <w:basedOn w:val="a1"/>
    <w:rsid w:val="00DD60D2"/>
    <w:pPr>
      <w:widowControl w:val="0"/>
      <w:autoSpaceDE w:val="0"/>
      <w:autoSpaceDN w:val="0"/>
      <w:adjustRightInd w:val="0"/>
      <w:ind w:firstLine="680"/>
      <w:jc w:val="both"/>
    </w:pPr>
    <w:rPr>
      <w:sz w:val="28"/>
      <w:szCs w:val="20"/>
    </w:rPr>
  </w:style>
  <w:style w:type="character" w:customStyle="1" w:styleId="1f9">
    <w:name w:val="Текст выноски Знак1"/>
    <w:basedOn w:val="a2"/>
    <w:uiPriority w:val="99"/>
    <w:rsid w:val="00DD60D2"/>
    <w:rPr>
      <w:rFonts w:ascii="Tahoma" w:hAnsi="Tahoma" w:cs="Tahoma"/>
      <w:sz w:val="16"/>
      <w:szCs w:val="16"/>
    </w:rPr>
  </w:style>
  <w:style w:type="paragraph" w:customStyle="1" w:styleId="h2">
    <w:name w:val="h2"/>
    <w:basedOn w:val="a1"/>
    <w:rsid w:val="00DD60D2"/>
    <w:pPr>
      <w:spacing w:before="100" w:beforeAutospacing="1" w:after="100" w:afterAutospacing="1"/>
    </w:pPr>
  </w:style>
  <w:style w:type="paragraph" w:customStyle="1" w:styleId="h1">
    <w:name w:val="h1"/>
    <w:basedOn w:val="a1"/>
    <w:rsid w:val="00DD60D2"/>
    <w:pPr>
      <w:spacing w:before="100" w:beforeAutospacing="1" w:after="100" w:afterAutospacing="1"/>
    </w:pPr>
  </w:style>
  <w:style w:type="paragraph" w:styleId="affffffc">
    <w:name w:val="List Bullet"/>
    <w:basedOn w:val="a1"/>
    <w:rsid w:val="00DD60D2"/>
    <w:pPr>
      <w:widowControl w:val="0"/>
      <w:ind w:left="283" w:hanging="283"/>
    </w:pPr>
    <w:rPr>
      <w:sz w:val="20"/>
      <w:szCs w:val="20"/>
    </w:rPr>
  </w:style>
  <w:style w:type="paragraph" w:customStyle="1" w:styleId="4b">
    <w:name w:val="заголовок 4"/>
    <w:basedOn w:val="a1"/>
    <w:next w:val="a1"/>
    <w:rsid w:val="00DD60D2"/>
    <w:pPr>
      <w:keepNext/>
      <w:spacing w:before="240" w:after="60"/>
      <w:jc w:val="both"/>
    </w:pPr>
    <w:rPr>
      <w:rFonts w:ascii="Arial" w:hAnsi="Arial"/>
      <w:b/>
      <w:szCs w:val="20"/>
    </w:rPr>
  </w:style>
  <w:style w:type="paragraph" w:customStyle="1" w:styleId="H4">
    <w:name w:val="H4"/>
    <w:basedOn w:val="a1"/>
    <w:next w:val="a1"/>
    <w:rsid w:val="00DD60D2"/>
    <w:pPr>
      <w:keepNext/>
      <w:spacing w:before="100" w:after="100"/>
    </w:pPr>
    <w:rPr>
      <w:b/>
      <w:szCs w:val="20"/>
    </w:rPr>
  </w:style>
  <w:style w:type="character" w:customStyle="1" w:styleId="rcl-field-value">
    <w:name w:val="rcl-field-value"/>
    <w:basedOn w:val="a2"/>
    <w:rsid w:val="00DD60D2"/>
  </w:style>
  <w:style w:type="paragraph" w:customStyle="1" w:styleId="mb5">
    <w:name w:val="mb5"/>
    <w:basedOn w:val="a1"/>
    <w:rsid w:val="00DD60D2"/>
    <w:pPr>
      <w:spacing w:before="100" w:beforeAutospacing="1" w:after="100" w:afterAutospacing="1"/>
    </w:pPr>
  </w:style>
  <w:style w:type="character" w:customStyle="1" w:styleId="date-underscore">
    <w:name w:val="date-underscore"/>
    <w:basedOn w:val="a2"/>
    <w:rsid w:val="00DD60D2"/>
  </w:style>
  <w:style w:type="character" w:customStyle="1" w:styleId="ng-binding">
    <w:name w:val="ng-binding"/>
    <w:basedOn w:val="a2"/>
    <w:rsid w:val="00DD60D2"/>
  </w:style>
  <w:style w:type="character" w:customStyle="1" w:styleId="ng-scope">
    <w:name w:val="ng-scope"/>
    <w:basedOn w:val="a2"/>
    <w:rsid w:val="00DD60D2"/>
  </w:style>
  <w:style w:type="character" w:customStyle="1" w:styleId="text-bold">
    <w:name w:val="text-bold"/>
    <w:basedOn w:val="a2"/>
    <w:rsid w:val="00DD60D2"/>
  </w:style>
  <w:style w:type="character" w:customStyle="1" w:styleId="1fa">
    <w:name w:val="Заголовок №1 + Не полужирный"/>
    <w:basedOn w:val="17"/>
    <w:rsid w:val="00DD60D2"/>
    <w:rPr>
      <w:rFonts w:ascii="Times New Roman" w:eastAsia="Times New Roman" w:hAnsi="Times New Roman" w:cs="Times New Roman"/>
      <w:b/>
      <w:bCs/>
      <w:sz w:val="26"/>
      <w:szCs w:val="26"/>
      <w:shd w:val="clear" w:color="auto" w:fill="FFFFFF"/>
      <w:lang w:val="en-US"/>
    </w:rPr>
  </w:style>
  <w:style w:type="character" w:customStyle="1" w:styleId="FranklinGothicBook12pt-1pt">
    <w:name w:val="Основной текст + Franklin Gothic Book;12 pt;Полужирный;Интервал -1 pt"/>
    <w:basedOn w:val="affb"/>
    <w:rsid w:val="00DD60D2"/>
    <w:rPr>
      <w:rFonts w:ascii="Franklin Gothic Book" w:eastAsia="Franklin Gothic Book" w:hAnsi="Franklin Gothic Book" w:cs="Franklin Gothic Book"/>
      <w:b/>
      <w:bCs/>
      <w:spacing w:val="-20"/>
      <w:sz w:val="24"/>
      <w:szCs w:val="24"/>
      <w:shd w:val="clear" w:color="auto" w:fill="FFFFFF"/>
    </w:rPr>
  </w:style>
  <w:style w:type="character" w:customStyle="1" w:styleId="135pt">
    <w:name w:val="Колонтитул + 13;5 pt"/>
    <w:basedOn w:val="afff8"/>
    <w:rsid w:val="00DD60D2"/>
    <w:rPr>
      <w:rFonts w:ascii="Times New Roman" w:eastAsia="Times New Roman" w:hAnsi="Times New Roman" w:cs="Times New Roman"/>
      <w:noProof/>
      <w:sz w:val="27"/>
      <w:szCs w:val="27"/>
      <w:shd w:val="clear" w:color="auto" w:fill="FFFFFF"/>
    </w:rPr>
  </w:style>
  <w:style w:type="paragraph" w:customStyle="1" w:styleId="affffffd">
    <w:name w:val="Прижатый влево"/>
    <w:basedOn w:val="a1"/>
    <w:next w:val="a1"/>
    <w:uiPriority w:val="99"/>
    <w:rsid w:val="00DD60D2"/>
    <w:pPr>
      <w:widowControl w:val="0"/>
      <w:autoSpaceDE w:val="0"/>
      <w:autoSpaceDN w:val="0"/>
      <w:adjustRightInd w:val="0"/>
    </w:pPr>
    <w:rPr>
      <w:rFonts w:ascii="Arial" w:eastAsiaTheme="minorEastAsia" w:hAnsi="Arial" w:cs="Arial"/>
      <w:sz w:val="26"/>
      <w:szCs w:val="26"/>
    </w:rPr>
  </w:style>
  <w:style w:type="paragraph" w:customStyle="1" w:styleId="msonormalmailrucssattributepostfixmailrucssattributepostfixmailrucssattributepostfixmailrucssattributepostfixmailrucssattributepostfix">
    <w:name w:val="msonormalmailrucssattributepostfix_mailru_css_attribute_postfix_mailru_css_attribute_postfix_mailru_css_attribute_postfix_mailru_css_attribute_postfix"/>
    <w:basedOn w:val="a1"/>
    <w:rsid w:val="00DD60D2"/>
    <w:pPr>
      <w:spacing w:before="100" w:beforeAutospacing="1" w:after="100" w:afterAutospacing="1"/>
    </w:pPr>
  </w:style>
  <w:style w:type="character" w:customStyle="1" w:styleId="uil-block-contactsiteminfomainnamelast-name">
    <w:name w:val="uil-block-contacts__item__info__main__name__last-name"/>
    <w:basedOn w:val="a2"/>
    <w:rsid w:val="00DD60D2"/>
  </w:style>
  <w:style w:type="character" w:customStyle="1" w:styleId="uil-block-contactsiteminfomainnamename">
    <w:name w:val="uil-block-contacts__item__info__main__name__name"/>
    <w:basedOn w:val="a2"/>
    <w:rsid w:val="00DD60D2"/>
  </w:style>
  <w:style w:type="character" w:customStyle="1" w:styleId="uil-block-contacts-popupcontentinfomainlast-name">
    <w:name w:val="uil-block-contacts-popup__content__info__main__last-name"/>
    <w:basedOn w:val="a2"/>
    <w:rsid w:val="00DD60D2"/>
  </w:style>
  <w:style w:type="character" w:customStyle="1" w:styleId="uil-block-contacts-popupcontentinfomainname">
    <w:name w:val="uil-block-contacts-popup__content__info__main__name"/>
    <w:basedOn w:val="a2"/>
    <w:rsid w:val="00DD60D2"/>
  </w:style>
  <w:style w:type="paragraph" w:customStyle="1" w:styleId="msonormalmailrucssattributepostfixmailrucssattributepostfixmailrucssattributepostfixmailrucssattributepostfix">
    <w:name w:val="msonormalmailrucssattributepostfix_mailru_css_attribute_postfix_mailru_css_attribute_postfix_mailru_css_attribute_postfix"/>
    <w:basedOn w:val="a1"/>
    <w:rsid w:val="00DD60D2"/>
    <w:pPr>
      <w:spacing w:before="100" w:beforeAutospacing="1" w:after="100" w:afterAutospacing="1"/>
    </w:pPr>
  </w:style>
  <w:style w:type="paragraph" w:customStyle="1" w:styleId="Normalunindented">
    <w:name w:val="Normal unindented"/>
    <w:aliases w:val="Обычный Без отступа"/>
    <w:qFormat/>
    <w:rsid w:val="00DD60D2"/>
    <w:pPr>
      <w:spacing w:before="120" w:after="120"/>
      <w:jc w:val="both"/>
    </w:pPr>
    <w:rPr>
      <w:rFonts w:ascii="Times New Roman" w:eastAsia="Times New Roman" w:hAnsi="Times New Roman" w:cs="Times New Roman"/>
      <w:lang w:eastAsia="ru-RU"/>
    </w:rPr>
  </w:style>
  <w:style w:type="paragraph" w:customStyle="1" w:styleId="heading1unnumbered">
    <w:name w:val="heading 1 unnumbered"/>
    <w:aliases w:val="Заголовок 1 Ненумерованный"/>
    <w:basedOn w:val="a1"/>
    <w:next w:val="a1"/>
    <w:uiPriority w:val="9"/>
    <w:qFormat/>
    <w:rsid w:val="00DD60D2"/>
    <w:pPr>
      <w:keepNext/>
      <w:keepLines/>
      <w:spacing w:before="240" w:after="120" w:line="276" w:lineRule="auto"/>
      <w:jc w:val="center"/>
      <w:outlineLvl w:val="0"/>
    </w:pPr>
    <w:rPr>
      <w:b/>
      <w:bCs/>
      <w:szCs w:val="28"/>
    </w:rPr>
  </w:style>
  <w:style w:type="paragraph" w:customStyle="1" w:styleId="heading1normal">
    <w:name w:val="heading 1 normal"/>
    <w:aliases w:val="Заголовок 1 Обычный"/>
    <w:basedOn w:val="a1"/>
    <w:next w:val="a1"/>
    <w:uiPriority w:val="9"/>
    <w:qFormat/>
    <w:rsid w:val="00DD60D2"/>
    <w:pPr>
      <w:spacing w:before="120" w:after="120" w:line="276" w:lineRule="auto"/>
      <w:ind w:firstLine="482"/>
      <w:jc w:val="both"/>
      <w:outlineLvl w:val="0"/>
    </w:pPr>
    <w:rPr>
      <w:sz w:val="22"/>
      <w:szCs w:val="22"/>
    </w:rPr>
  </w:style>
  <w:style w:type="paragraph" w:customStyle="1" w:styleId="heading1normalunnumbered">
    <w:name w:val="heading 1 normal unnumbered"/>
    <w:aliases w:val="Заголовок 1 Обычный Ненумерованный"/>
    <w:basedOn w:val="a1"/>
    <w:next w:val="a1"/>
    <w:uiPriority w:val="9"/>
    <w:qFormat/>
    <w:rsid w:val="00DD60D2"/>
    <w:pPr>
      <w:spacing w:before="120" w:after="120" w:line="276" w:lineRule="auto"/>
      <w:ind w:firstLine="482"/>
      <w:jc w:val="both"/>
      <w:outlineLvl w:val="0"/>
    </w:pPr>
    <w:rPr>
      <w:sz w:val="22"/>
      <w:szCs w:val="22"/>
    </w:rPr>
  </w:style>
  <w:style w:type="paragraph" w:customStyle="1" w:styleId="DeletedPlaceholder">
    <w:name w:val="DeletedPlaceholder"/>
    <w:aliases w:val="Подстановка"/>
    <w:basedOn w:val="a1"/>
    <w:next w:val="a1"/>
    <w:link w:val="DeletedPlaceholder0"/>
    <w:uiPriority w:val="29"/>
    <w:qFormat/>
    <w:rsid w:val="00DD60D2"/>
    <w:pPr>
      <w:pBdr>
        <w:left w:val="single" w:sz="24" w:space="10" w:color="999999"/>
      </w:pBdr>
      <w:spacing w:before="120" w:line="276" w:lineRule="auto"/>
      <w:ind w:left="964"/>
      <w:jc w:val="both"/>
    </w:pPr>
    <w:rPr>
      <w:i/>
      <w:iCs/>
      <w:color w:val="FF3F1F"/>
      <w:sz w:val="22"/>
      <w:szCs w:val="22"/>
    </w:rPr>
  </w:style>
  <w:style w:type="character" w:customStyle="1" w:styleId="DeletedPlaceholder0">
    <w:name w:val="DeletedPlaceholder Знак"/>
    <w:link w:val="DeletedPlaceholder"/>
    <w:uiPriority w:val="29"/>
    <w:rsid w:val="00DD60D2"/>
    <w:rPr>
      <w:rFonts w:ascii="Times New Roman" w:eastAsia="Times New Roman" w:hAnsi="Times New Roman" w:cs="Times New Roman"/>
      <w:i/>
      <w:iCs/>
      <w:color w:val="FF3F1F"/>
      <w:lang w:eastAsia="ru-RU"/>
    </w:rPr>
  </w:style>
  <w:style w:type="paragraph" w:customStyle="1" w:styleId="Warning">
    <w:name w:val="Warning"/>
    <w:aliases w:val="Предупреждение"/>
    <w:basedOn w:val="a1"/>
    <w:next w:val="a1"/>
    <w:uiPriority w:val="29"/>
    <w:qFormat/>
    <w:rsid w:val="00DD60D2"/>
    <w:pPr>
      <w:pBdr>
        <w:left w:val="single" w:sz="24" w:space="10" w:color="999999"/>
      </w:pBdr>
      <w:spacing w:before="120" w:line="276" w:lineRule="auto"/>
      <w:ind w:left="964"/>
      <w:jc w:val="both"/>
    </w:pPr>
    <w:rPr>
      <w:i/>
      <w:iCs/>
      <w:color w:val="E36C0A"/>
      <w:sz w:val="22"/>
      <w:szCs w:val="22"/>
    </w:rPr>
  </w:style>
  <w:style w:type="paragraph" w:customStyle="1" w:styleId="QuoteMargin">
    <w:name w:val="QuoteMargin"/>
    <w:aliases w:val="Предупреждение Отступ"/>
    <w:qFormat/>
    <w:rsid w:val="00DD60D2"/>
    <w:pPr>
      <w:spacing w:before="120" w:after="0"/>
      <w:ind w:firstLine="482"/>
      <w:jc w:val="both"/>
    </w:pPr>
    <w:rPr>
      <w:rFonts w:ascii="Times New Roman" w:eastAsia="Times New Roman" w:hAnsi="Times New Roman" w:cs="Times New Roman"/>
      <w:lang w:eastAsia="ru-RU"/>
    </w:rPr>
  </w:style>
  <w:style w:type="paragraph" w:customStyle="1" w:styleId="footnotetextunindented">
    <w:name w:val="footnote text unindented"/>
    <w:aliases w:val="Текст сноски Без отступа"/>
    <w:basedOn w:val="Normalunindented"/>
    <w:rsid w:val="00DD60D2"/>
    <w:pPr>
      <w:spacing w:line="216" w:lineRule="auto"/>
    </w:pPr>
    <w:rPr>
      <w:sz w:val="20"/>
      <w:szCs w:val="20"/>
    </w:rPr>
  </w:style>
  <w:style w:type="paragraph" w:customStyle="1" w:styleId="listfootnotetext">
    <w:name w:val="list footnote text"/>
    <w:aliases w:val="Текст сноски Абзац списка"/>
    <w:basedOn w:val="af8"/>
    <w:rsid w:val="00DD60D2"/>
    <w:pPr>
      <w:spacing w:before="120" w:after="120" w:line="216" w:lineRule="auto"/>
      <w:ind w:left="0" w:firstLine="482"/>
    </w:pPr>
    <w:rPr>
      <w:rFonts w:ascii="Times New Roman" w:hAnsi="Times New Roman"/>
      <w:sz w:val="20"/>
      <w:szCs w:val="20"/>
    </w:rPr>
  </w:style>
  <w:style w:type="paragraph" w:customStyle="1" w:styleId="readability-styled">
    <w:name w:val="readability-styled"/>
    <w:basedOn w:val="a1"/>
    <w:rsid w:val="00DD60D2"/>
    <w:pPr>
      <w:spacing w:before="100" w:beforeAutospacing="1" w:after="100" w:afterAutospacing="1"/>
    </w:pPr>
  </w:style>
  <w:style w:type="character" w:customStyle="1" w:styleId="affffffe">
    <w:name w:val="Оглавление_"/>
    <w:basedOn w:val="a2"/>
    <w:link w:val="1fb"/>
    <w:uiPriority w:val="99"/>
    <w:locked/>
    <w:rsid w:val="00DD60D2"/>
    <w:rPr>
      <w:rFonts w:ascii="Times New Roman" w:hAnsi="Times New Roman" w:cs="Times New Roman"/>
      <w:sz w:val="28"/>
      <w:szCs w:val="28"/>
      <w:shd w:val="clear" w:color="auto" w:fill="FFFFFF"/>
    </w:rPr>
  </w:style>
  <w:style w:type="paragraph" w:customStyle="1" w:styleId="1fb">
    <w:name w:val="Оглавление1"/>
    <w:basedOn w:val="a1"/>
    <w:link w:val="affffffe"/>
    <w:uiPriority w:val="99"/>
    <w:rsid w:val="00DD60D2"/>
    <w:pPr>
      <w:shd w:val="clear" w:color="auto" w:fill="FFFFFF"/>
      <w:spacing w:before="420" w:line="322" w:lineRule="exact"/>
      <w:ind w:hanging="1020"/>
    </w:pPr>
    <w:rPr>
      <w:rFonts w:eastAsiaTheme="minorHAnsi"/>
      <w:sz w:val="28"/>
      <w:szCs w:val="28"/>
      <w:lang w:eastAsia="en-US"/>
    </w:rPr>
  </w:style>
  <w:style w:type="character" w:customStyle="1" w:styleId="afffffff">
    <w:name w:val="Оглавление"/>
    <w:basedOn w:val="affffffe"/>
    <w:uiPriority w:val="99"/>
    <w:rsid w:val="00DD60D2"/>
    <w:rPr>
      <w:rFonts w:ascii="Times New Roman" w:hAnsi="Times New Roman" w:cs="Times New Roman"/>
      <w:sz w:val="28"/>
      <w:szCs w:val="28"/>
      <w:shd w:val="clear" w:color="auto" w:fill="FFFFFF"/>
    </w:rPr>
  </w:style>
  <w:style w:type="paragraph" w:customStyle="1" w:styleId="afffffff0">
    <w:name w:val="мой"/>
    <w:basedOn w:val="a1"/>
    <w:rsid w:val="00DD60D2"/>
    <w:pPr>
      <w:spacing w:line="360" w:lineRule="auto"/>
      <w:ind w:firstLine="720"/>
      <w:jc w:val="both"/>
    </w:pPr>
    <w:rPr>
      <w:rFonts w:ascii="Calibri" w:hAnsi="Calibri" w:cs="Calibri"/>
      <w:sz w:val="28"/>
      <w:szCs w:val="28"/>
    </w:rPr>
  </w:style>
  <w:style w:type="character" w:customStyle="1" w:styleId="2fd">
    <w:name w:val="Текст сноски Знак2 Знак"/>
    <w:aliases w:val="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
    <w:basedOn w:val="a2"/>
    <w:rsid w:val="00DD60D2"/>
    <w:rPr>
      <w:rFonts w:ascii="Times New Roman" w:eastAsia="Times New Roman" w:hAnsi="Times New Roman" w:cs="Times New Roman"/>
      <w:sz w:val="20"/>
      <w:szCs w:val="20"/>
      <w:lang w:eastAsia="ru-RU"/>
    </w:rPr>
  </w:style>
  <w:style w:type="paragraph" w:styleId="afffffff1">
    <w:name w:val="List"/>
    <w:basedOn w:val="a1"/>
    <w:uiPriority w:val="99"/>
    <w:unhideWhenUsed/>
    <w:rsid w:val="00DD60D2"/>
    <w:pPr>
      <w:spacing w:before="100" w:beforeAutospacing="1" w:after="100" w:afterAutospacing="1"/>
    </w:pPr>
  </w:style>
  <w:style w:type="paragraph" w:customStyle="1" w:styleId="322">
    <w:name w:val="Заголовок 32"/>
    <w:rsid w:val="00DD60D2"/>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56">
    <w:name w:val="Название5"/>
    <w:basedOn w:val="a1"/>
    <w:rsid w:val="00DD60D2"/>
    <w:pPr>
      <w:spacing w:before="100" w:beforeAutospacing="1" w:after="100" w:afterAutospacing="1"/>
      <w:ind w:left="1200" w:right="1200"/>
      <w:jc w:val="center"/>
    </w:pPr>
    <w:rPr>
      <w:sz w:val="31"/>
      <w:szCs w:val="31"/>
    </w:rPr>
  </w:style>
  <w:style w:type="character" w:customStyle="1" w:styleId="2fe">
    <w:name w:val="Выделение2"/>
    <w:basedOn w:val="a2"/>
    <w:rsid w:val="00DD60D2"/>
    <w:rPr>
      <w:rFonts w:cs="Times New Roman"/>
    </w:rPr>
  </w:style>
  <w:style w:type="paragraph" w:customStyle="1" w:styleId="57">
    <w:name w:val="Обычный5"/>
    <w:rsid w:val="00DD60D2"/>
    <w:pPr>
      <w:snapToGrid w:val="0"/>
      <w:spacing w:after="0" w:line="240" w:lineRule="auto"/>
    </w:pPr>
    <w:rPr>
      <w:rFonts w:ascii="Times New Roman" w:eastAsia="Times New Roman" w:hAnsi="Times New Roman" w:cs="Times New Roman"/>
      <w:sz w:val="20"/>
      <w:szCs w:val="20"/>
      <w:lang w:val="en-US" w:eastAsia="ru-RU"/>
    </w:rPr>
  </w:style>
  <w:style w:type="paragraph" w:customStyle="1" w:styleId="simpletext">
    <w:name w:val="simple_text"/>
    <w:basedOn w:val="a1"/>
    <w:rsid w:val="00DD60D2"/>
    <w:pPr>
      <w:spacing w:before="100" w:beforeAutospacing="1" w:after="100" w:afterAutospacing="1"/>
    </w:pPr>
  </w:style>
  <w:style w:type="paragraph" w:customStyle="1" w:styleId="article-title">
    <w:name w:val="article-title"/>
    <w:basedOn w:val="a1"/>
    <w:rsid w:val="00DD60D2"/>
    <w:pPr>
      <w:spacing w:before="100" w:beforeAutospacing="1" w:after="100" w:afterAutospacing="1"/>
    </w:pPr>
  </w:style>
  <w:style w:type="paragraph" w:customStyle="1" w:styleId="text-warning">
    <w:name w:val="text-warning"/>
    <w:basedOn w:val="a1"/>
    <w:rsid w:val="00DD60D2"/>
    <w:pPr>
      <w:spacing w:before="100" w:beforeAutospacing="1" w:after="100" w:afterAutospacing="1"/>
    </w:pPr>
  </w:style>
  <w:style w:type="paragraph" w:customStyle="1" w:styleId="text-info">
    <w:name w:val="text-info"/>
    <w:basedOn w:val="a1"/>
    <w:rsid w:val="00DD60D2"/>
    <w:pPr>
      <w:spacing w:before="100" w:beforeAutospacing="1" w:after="100" w:afterAutospacing="1"/>
    </w:pPr>
  </w:style>
  <w:style w:type="paragraph" w:customStyle="1" w:styleId="author-name">
    <w:name w:val="author-name"/>
    <w:basedOn w:val="a1"/>
    <w:rsid w:val="00DD60D2"/>
    <w:pPr>
      <w:spacing w:before="100" w:beforeAutospacing="1" w:after="100" w:afterAutospacing="1"/>
    </w:pPr>
  </w:style>
  <w:style w:type="character" w:customStyle="1" w:styleId="bldem">
    <w:name w:val="bldem"/>
    <w:basedOn w:val="a2"/>
    <w:rsid w:val="00DD60D2"/>
  </w:style>
  <w:style w:type="character" w:customStyle="1" w:styleId="WW8Num10z3">
    <w:name w:val="WW8Num10z3"/>
    <w:rsid w:val="00DD60D2"/>
    <w:rPr>
      <w:rFonts w:ascii="Symbol" w:hAnsi="Symbol"/>
    </w:rPr>
  </w:style>
  <w:style w:type="character" w:customStyle="1" w:styleId="WW8Num22z0">
    <w:name w:val="WW8Num22z0"/>
    <w:rsid w:val="00DD60D2"/>
    <w:rPr>
      <w:rFonts w:ascii="Symbol" w:hAnsi="Symbol"/>
    </w:rPr>
  </w:style>
  <w:style w:type="character" w:customStyle="1" w:styleId="WW8Num22z1">
    <w:name w:val="WW8Num22z1"/>
    <w:rsid w:val="00DD60D2"/>
    <w:rPr>
      <w:rFonts w:ascii="Courier New" w:hAnsi="Courier New" w:cs="Courier New"/>
    </w:rPr>
  </w:style>
  <w:style w:type="character" w:customStyle="1" w:styleId="WW8Num22z2">
    <w:name w:val="WW8Num22z2"/>
    <w:rsid w:val="00DD60D2"/>
    <w:rPr>
      <w:rFonts w:ascii="Wingdings" w:hAnsi="Wingdings"/>
    </w:rPr>
  </w:style>
  <w:style w:type="character" w:customStyle="1" w:styleId="afffffff2">
    <w:name w:val="Маркеры списка"/>
    <w:rsid w:val="00DD60D2"/>
    <w:rPr>
      <w:rFonts w:ascii="OpenSymbol" w:eastAsia="OpenSymbol" w:hAnsi="OpenSymbol" w:cs="OpenSymbol"/>
    </w:rPr>
  </w:style>
  <w:style w:type="character" w:customStyle="1" w:styleId="afffffff3">
    <w:name w:val="Символ нумерации"/>
    <w:rsid w:val="00DD60D2"/>
  </w:style>
  <w:style w:type="paragraph" w:customStyle="1" w:styleId="1fc">
    <w:name w:val="Название объекта1"/>
    <w:basedOn w:val="a1"/>
    <w:next w:val="a1"/>
    <w:rsid w:val="00DD60D2"/>
    <w:pPr>
      <w:suppressAutoHyphens/>
    </w:pPr>
    <w:rPr>
      <w:b/>
      <w:bCs/>
      <w:sz w:val="20"/>
      <w:szCs w:val="20"/>
      <w:lang w:eastAsia="ar-SA"/>
    </w:rPr>
  </w:style>
  <w:style w:type="paragraph" w:customStyle="1" w:styleId="1fd">
    <w:name w:val="Без интервала1"/>
    <w:rsid w:val="00DD60D2"/>
    <w:pPr>
      <w:suppressAutoHyphens/>
      <w:spacing w:after="0" w:line="240" w:lineRule="auto"/>
    </w:pPr>
    <w:rPr>
      <w:rFonts w:ascii="Calibri" w:eastAsia="Arial" w:hAnsi="Calibri" w:cs="Times New Roman"/>
      <w:lang w:eastAsia="ar-SA"/>
    </w:rPr>
  </w:style>
  <w:style w:type="paragraph" w:customStyle="1" w:styleId="wordsection2">
    <w:name w:val="wordsection2"/>
    <w:basedOn w:val="a1"/>
    <w:rsid w:val="00DD60D2"/>
    <w:pPr>
      <w:spacing w:before="100" w:beforeAutospacing="1" w:after="100" w:afterAutospacing="1"/>
    </w:pPr>
  </w:style>
  <w:style w:type="character" w:customStyle="1" w:styleId="z-">
    <w:name w:val="z-Начало формы Знак"/>
    <w:basedOn w:val="a2"/>
    <w:link w:val="z-0"/>
    <w:uiPriority w:val="99"/>
    <w:semiHidden/>
    <w:rsid w:val="00DD60D2"/>
    <w:rPr>
      <w:rFonts w:ascii="Arial" w:eastAsia="Times New Roman" w:hAnsi="Arial" w:cs="Arial"/>
      <w:vanish/>
      <w:sz w:val="16"/>
      <w:szCs w:val="16"/>
    </w:rPr>
  </w:style>
  <w:style w:type="paragraph" w:styleId="z-0">
    <w:name w:val="HTML Top of Form"/>
    <w:basedOn w:val="a1"/>
    <w:next w:val="a1"/>
    <w:link w:val="z-"/>
    <w:hidden/>
    <w:uiPriority w:val="99"/>
    <w:semiHidden/>
    <w:unhideWhenUsed/>
    <w:rsid w:val="00DD60D2"/>
    <w:pPr>
      <w:pBdr>
        <w:bottom w:val="single" w:sz="6" w:space="1" w:color="auto"/>
      </w:pBdr>
      <w:jc w:val="center"/>
    </w:pPr>
    <w:rPr>
      <w:rFonts w:ascii="Arial" w:hAnsi="Arial" w:cs="Arial"/>
      <w:vanish/>
      <w:sz w:val="16"/>
      <w:szCs w:val="16"/>
      <w:lang w:eastAsia="en-US"/>
    </w:rPr>
  </w:style>
  <w:style w:type="character" w:customStyle="1" w:styleId="z-1">
    <w:name w:val="z-Начало формы Знак1"/>
    <w:basedOn w:val="a2"/>
    <w:uiPriority w:val="99"/>
    <w:semiHidden/>
    <w:rsid w:val="00DD60D2"/>
    <w:rPr>
      <w:rFonts w:ascii="Arial" w:eastAsia="Times New Roman" w:hAnsi="Arial" w:cs="Arial"/>
      <w:vanish/>
      <w:sz w:val="16"/>
      <w:szCs w:val="16"/>
      <w:lang w:eastAsia="ru-RU"/>
    </w:rPr>
  </w:style>
  <w:style w:type="character" w:customStyle="1" w:styleId="z-2">
    <w:name w:val="z-Конец формы Знак"/>
    <w:basedOn w:val="a2"/>
    <w:link w:val="z-3"/>
    <w:uiPriority w:val="99"/>
    <w:rsid w:val="00DD60D2"/>
    <w:rPr>
      <w:rFonts w:ascii="Arial" w:eastAsia="Times New Roman" w:hAnsi="Arial" w:cs="Arial"/>
      <w:vanish/>
      <w:sz w:val="16"/>
      <w:szCs w:val="16"/>
    </w:rPr>
  </w:style>
  <w:style w:type="paragraph" w:styleId="z-3">
    <w:name w:val="HTML Bottom of Form"/>
    <w:basedOn w:val="a1"/>
    <w:next w:val="a1"/>
    <w:link w:val="z-2"/>
    <w:hidden/>
    <w:uiPriority w:val="99"/>
    <w:unhideWhenUsed/>
    <w:rsid w:val="00DD60D2"/>
    <w:pPr>
      <w:pBdr>
        <w:top w:val="single" w:sz="6" w:space="1" w:color="auto"/>
      </w:pBdr>
      <w:jc w:val="center"/>
    </w:pPr>
    <w:rPr>
      <w:rFonts w:ascii="Arial" w:hAnsi="Arial" w:cs="Arial"/>
      <w:vanish/>
      <w:sz w:val="16"/>
      <w:szCs w:val="16"/>
      <w:lang w:eastAsia="en-US"/>
    </w:rPr>
  </w:style>
  <w:style w:type="character" w:customStyle="1" w:styleId="z-10">
    <w:name w:val="z-Конец формы Знак1"/>
    <w:basedOn w:val="a2"/>
    <w:uiPriority w:val="99"/>
    <w:semiHidden/>
    <w:rsid w:val="00DD60D2"/>
    <w:rPr>
      <w:rFonts w:ascii="Arial" w:eastAsia="Times New Roman" w:hAnsi="Arial" w:cs="Arial"/>
      <w:vanish/>
      <w:sz w:val="16"/>
      <w:szCs w:val="16"/>
      <w:lang w:eastAsia="ru-RU"/>
    </w:rPr>
  </w:style>
  <w:style w:type="paragraph" w:customStyle="1" w:styleId="twtr-widget">
    <w:name w:val="twtr-widget"/>
    <w:basedOn w:val="a1"/>
    <w:rsid w:val="00DD60D2"/>
    <w:pPr>
      <w:spacing w:before="100" w:beforeAutospacing="1" w:after="100" w:afterAutospacing="1"/>
    </w:pPr>
    <w:rPr>
      <w:rFonts w:ascii="Lucida" w:hAnsi="Lucida"/>
    </w:rPr>
  </w:style>
  <w:style w:type="paragraph" w:customStyle="1" w:styleId="twtr-inactive">
    <w:name w:val="twtr-inactive"/>
    <w:basedOn w:val="a1"/>
    <w:rsid w:val="00DD60D2"/>
    <w:pPr>
      <w:spacing w:before="100" w:beforeAutospacing="1" w:after="100" w:afterAutospacing="1"/>
    </w:pPr>
    <w:rPr>
      <w:vanish/>
    </w:rPr>
  </w:style>
  <w:style w:type="paragraph" w:customStyle="1" w:styleId="twtr-doc">
    <w:name w:val="twtr-doc"/>
    <w:basedOn w:val="a1"/>
    <w:rsid w:val="00DD60D2"/>
    <w:pPr>
      <w:spacing w:before="100" w:beforeAutospacing="1" w:after="100" w:afterAutospacing="1"/>
    </w:pPr>
  </w:style>
  <w:style w:type="paragraph" w:customStyle="1" w:styleId="twtr-bd">
    <w:name w:val="twtr-bd"/>
    <w:basedOn w:val="a1"/>
    <w:rsid w:val="00DD60D2"/>
    <w:pPr>
      <w:spacing w:before="100" w:beforeAutospacing="1" w:after="100" w:afterAutospacing="1"/>
    </w:pPr>
  </w:style>
  <w:style w:type="paragraph" w:customStyle="1" w:styleId="twtr-results-inner">
    <w:name w:val="twtr-results-inner"/>
    <w:basedOn w:val="a1"/>
    <w:rsid w:val="00DD60D2"/>
    <w:pPr>
      <w:jc w:val="center"/>
    </w:pPr>
  </w:style>
  <w:style w:type="paragraph" w:customStyle="1" w:styleId="twtr-results-hr">
    <w:name w:val="twtr-results-hr"/>
    <w:basedOn w:val="a1"/>
    <w:rsid w:val="00DD60D2"/>
    <w:pPr>
      <w:pBdr>
        <w:bottom w:val="dotted" w:sz="6" w:space="0" w:color="DDDDDD"/>
      </w:pBdr>
      <w:spacing w:before="100" w:beforeAutospacing="1" w:after="100" w:afterAutospacing="1"/>
    </w:pPr>
  </w:style>
  <w:style w:type="paragraph" w:customStyle="1" w:styleId="twtr-hd">
    <w:name w:val="twtr-hd"/>
    <w:basedOn w:val="a1"/>
    <w:rsid w:val="00DD60D2"/>
    <w:pPr>
      <w:spacing w:before="100" w:beforeAutospacing="1" w:after="100" w:afterAutospacing="1"/>
    </w:pPr>
  </w:style>
  <w:style w:type="paragraph" w:customStyle="1" w:styleId="twtr-timeline">
    <w:name w:val="twtr-timeline"/>
    <w:basedOn w:val="a1"/>
    <w:rsid w:val="00DD60D2"/>
    <w:pPr>
      <w:spacing w:before="100" w:beforeAutospacing="1" w:after="100" w:afterAutospacing="1"/>
    </w:pPr>
  </w:style>
  <w:style w:type="paragraph" w:customStyle="1" w:styleId="twtr-avatar">
    <w:name w:val="twtr-avatar"/>
    <w:basedOn w:val="a1"/>
    <w:rsid w:val="00DD60D2"/>
    <w:pPr>
      <w:spacing w:before="100" w:beforeAutospacing="1" w:after="100" w:afterAutospacing="1"/>
    </w:pPr>
  </w:style>
  <w:style w:type="paragraph" w:customStyle="1" w:styleId="twtr-img">
    <w:name w:val="twtr-img"/>
    <w:basedOn w:val="a1"/>
    <w:rsid w:val="00DD60D2"/>
    <w:pPr>
      <w:spacing w:before="100" w:beforeAutospacing="1" w:after="100" w:afterAutospacing="1"/>
    </w:pPr>
  </w:style>
  <w:style w:type="paragraph" w:customStyle="1" w:styleId="twtr-tweet-text">
    <w:name w:val="twtr-tweet-text"/>
    <w:basedOn w:val="a1"/>
    <w:rsid w:val="00DD60D2"/>
    <w:pPr>
      <w:spacing w:before="100" w:beforeAutospacing="1" w:after="100" w:afterAutospacing="1"/>
      <w:ind w:left="600"/>
    </w:pPr>
  </w:style>
  <w:style w:type="paragraph" w:customStyle="1" w:styleId="fbinvisible">
    <w:name w:val="fb_invisible"/>
    <w:basedOn w:val="a1"/>
    <w:rsid w:val="00DD60D2"/>
    <w:pPr>
      <w:spacing w:before="100" w:beforeAutospacing="1" w:after="100" w:afterAutospacing="1"/>
    </w:pPr>
    <w:rPr>
      <w:vanish/>
    </w:rPr>
  </w:style>
  <w:style w:type="paragraph" w:customStyle="1" w:styleId="fbreset">
    <w:name w:val="fb_reset"/>
    <w:basedOn w:val="a1"/>
    <w:rsid w:val="00DD60D2"/>
    <w:rPr>
      <w:rFonts w:ascii="Tahoma" w:hAnsi="Tahoma" w:cs="Tahoma"/>
      <w:color w:val="000000"/>
      <w:sz w:val="17"/>
      <w:szCs w:val="17"/>
    </w:rPr>
  </w:style>
  <w:style w:type="paragraph" w:customStyle="1" w:styleId="fbdialog">
    <w:name w:val="fb_dialog"/>
    <w:basedOn w:val="a1"/>
    <w:rsid w:val="00DD60D2"/>
    <w:pPr>
      <w:spacing w:before="100" w:beforeAutospacing="1" w:after="100" w:afterAutospacing="1"/>
    </w:pPr>
  </w:style>
  <w:style w:type="paragraph" w:customStyle="1" w:styleId="fbdialogadvanced">
    <w:name w:val="fb_dialog_advanced"/>
    <w:basedOn w:val="a1"/>
    <w:rsid w:val="00DD60D2"/>
    <w:pPr>
      <w:spacing w:before="100" w:beforeAutospacing="1" w:after="100" w:afterAutospacing="1"/>
    </w:pPr>
  </w:style>
  <w:style w:type="paragraph" w:customStyle="1" w:styleId="fbdialogcontent">
    <w:name w:val="fb_dialog_content"/>
    <w:basedOn w:val="a1"/>
    <w:rsid w:val="00DD60D2"/>
    <w:pPr>
      <w:shd w:val="clear" w:color="auto" w:fill="FFFFFF"/>
      <w:spacing w:before="100" w:beforeAutospacing="1" w:after="100" w:afterAutospacing="1"/>
    </w:pPr>
    <w:rPr>
      <w:color w:val="333333"/>
    </w:rPr>
  </w:style>
  <w:style w:type="paragraph" w:customStyle="1" w:styleId="fbdialogcloseicon">
    <w:name w:val="fb_dialog_close_icon"/>
    <w:basedOn w:val="a1"/>
    <w:rsid w:val="00DD60D2"/>
    <w:pPr>
      <w:spacing w:before="100" w:beforeAutospacing="1" w:after="100" w:afterAutospacing="1"/>
    </w:pPr>
  </w:style>
  <w:style w:type="paragraph" w:customStyle="1" w:styleId="fbdialogpadding">
    <w:name w:val="fb_dialog_padding"/>
    <w:basedOn w:val="a1"/>
    <w:rsid w:val="00DD60D2"/>
    <w:pPr>
      <w:spacing w:before="100" w:beforeAutospacing="1" w:after="100" w:afterAutospacing="1"/>
    </w:pPr>
  </w:style>
  <w:style w:type="paragraph" w:customStyle="1" w:styleId="fbdialogloader">
    <w:name w:val="fb_dialog_loader"/>
    <w:basedOn w:val="a1"/>
    <w:rsid w:val="00DD60D2"/>
    <w:pPr>
      <w:pBdr>
        <w:top w:val="single" w:sz="6" w:space="15" w:color="606060"/>
        <w:left w:val="single" w:sz="6" w:space="15" w:color="606060"/>
        <w:bottom w:val="single" w:sz="6" w:space="15" w:color="606060"/>
        <w:right w:val="single" w:sz="6" w:space="15" w:color="606060"/>
      </w:pBdr>
      <w:shd w:val="clear" w:color="auto" w:fill="F2F2F2"/>
      <w:spacing w:before="100" w:beforeAutospacing="1" w:after="100" w:afterAutospacing="1"/>
    </w:pPr>
    <w:rPr>
      <w:sz w:val="36"/>
      <w:szCs w:val="36"/>
    </w:rPr>
  </w:style>
  <w:style w:type="paragraph" w:customStyle="1" w:styleId="fbdialogtopleft">
    <w:name w:val="fb_dialog_top_left"/>
    <w:basedOn w:val="a1"/>
    <w:rsid w:val="00DD60D2"/>
    <w:pPr>
      <w:spacing w:before="100" w:beforeAutospacing="1" w:after="100" w:afterAutospacing="1"/>
    </w:pPr>
  </w:style>
  <w:style w:type="paragraph" w:customStyle="1" w:styleId="fbdialogtopright">
    <w:name w:val="fb_dialog_top_right"/>
    <w:basedOn w:val="a1"/>
    <w:rsid w:val="00DD60D2"/>
    <w:pPr>
      <w:spacing w:before="100" w:beforeAutospacing="1" w:after="100" w:afterAutospacing="1"/>
    </w:pPr>
  </w:style>
  <w:style w:type="paragraph" w:customStyle="1" w:styleId="fbdialogbottomleft">
    <w:name w:val="fb_dialog_bottom_left"/>
    <w:basedOn w:val="a1"/>
    <w:rsid w:val="00DD60D2"/>
    <w:pPr>
      <w:spacing w:before="100" w:beforeAutospacing="1" w:after="100" w:afterAutospacing="1"/>
    </w:pPr>
  </w:style>
  <w:style w:type="paragraph" w:customStyle="1" w:styleId="fbdialogbottomright">
    <w:name w:val="fb_dialog_bottom_right"/>
    <w:basedOn w:val="a1"/>
    <w:rsid w:val="00DD60D2"/>
    <w:pPr>
      <w:spacing w:before="100" w:beforeAutospacing="1" w:after="100" w:afterAutospacing="1"/>
    </w:pPr>
  </w:style>
  <w:style w:type="paragraph" w:customStyle="1" w:styleId="fbdialogvertleft">
    <w:name w:val="fb_dialog_vert_left"/>
    <w:basedOn w:val="a1"/>
    <w:rsid w:val="00DD60D2"/>
    <w:pPr>
      <w:shd w:val="clear" w:color="auto" w:fill="525252"/>
      <w:spacing w:before="100" w:beforeAutospacing="1" w:after="100" w:afterAutospacing="1"/>
      <w:ind w:left="-150"/>
    </w:pPr>
  </w:style>
  <w:style w:type="paragraph" w:customStyle="1" w:styleId="fbdialogvertright">
    <w:name w:val="fb_dialog_vert_right"/>
    <w:basedOn w:val="a1"/>
    <w:rsid w:val="00DD60D2"/>
    <w:pPr>
      <w:shd w:val="clear" w:color="auto" w:fill="525252"/>
      <w:spacing w:before="100" w:beforeAutospacing="1" w:after="100" w:afterAutospacing="1"/>
      <w:ind w:right="-150"/>
    </w:pPr>
  </w:style>
  <w:style w:type="paragraph" w:customStyle="1" w:styleId="fbdialoghoriztop">
    <w:name w:val="fb_dialog_horiz_top"/>
    <w:basedOn w:val="a1"/>
    <w:rsid w:val="00DD60D2"/>
    <w:pPr>
      <w:shd w:val="clear" w:color="auto" w:fill="525252"/>
      <w:spacing w:after="100" w:afterAutospacing="1"/>
    </w:pPr>
  </w:style>
  <w:style w:type="paragraph" w:customStyle="1" w:styleId="fbdialoghorizbottom">
    <w:name w:val="fb_dialog_horiz_bottom"/>
    <w:basedOn w:val="a1"/>
    <w:rsid w:val="00DD60D2"/>
    <w:pPr>
      <w:shd w:val="clear" w:color="auto" w:fill="525252"/>
      <w:spacing w:before="100" w:beforeAutospacing="1"/>
    </w:pPr>
  </w:style>
  <w:style w:type="paragraph" w:customStyle="1" w:styleId="fbdialogiframe">
    <w:name w:val="fb_dialog_iframe"/>
    <w:basedOn w:val="a1"/>
    <w:rsid w:val="00DD60D2"/>
    <w:pPr>
      <w:spacing w:before="100" w:beforeAutospacing="1" w:after="100" w:afterAutospacing="1" w:line="0" w:lineRule="auto"/>
    </w:pPr>
  </w:style>
  <w:style w:type="paragraph" w:customStyle="1" w:styleId="loading">
    <w:name w:val="loading"/>
    <w:basedOn w:val="a1"/>
    <w:rsid w:val="00DD60D2"/>
    <w:pPr>
      <w:shd w:val="clear" w:color="auto" w:fill="FFFFFF"/>
      <w:spacing w:before="100" w:beforeAutospacing="1" w:after="100" w:afterAutospacing="1"/>
    </w:pPr>
  </w:style>
  <w:style w:type="paragraph" w:customStyle="1" w:styleId="fbiframewidgetfluid">
    <w:name w:val="fb_iframe_widget_fluid"/>
    <w:basedOn w:val="a1"/>
    <w:rsid w:val="00DD60D2"/>
    <w:pPr>
      <w:spacing w:before="100" w:beforeAutospacing="1" w:after="100" w:afterAutospacing="1"/>
    </w:pPr>
  </w:style>
  <w:style w:type="paragraph" w:customStyle="1" w:styleId="fbbuttonsimple">
    <w:name w:val="fb_button_simple"/>
    <w:basedOn w:val="a1"/>
    <w:rsid w:val="00DD60D2"/>
    <w:pPr>
      <w:spacing w:before="100" w:beforeAutospacing="1" w:after="100" w:afterAutospacing="1"/>
    </w:pPr>
  </w:style>
  <w:style w:type="paragraph" w:customStyle="1" w:styleId="fbbuttonsimplertl">
    <w:name w:val="fb_button_simple_rtl"/>
    <w:basedOn w:val="a1"/>
    <w:rsid w:val="00DD60D2"/>
    <w:pPr>
      <w:spacing w:before="100" w:beforeAutospacing="1" w:after="100" w:afterAutospacing="1"/>
    </w:pPr>
  </w:style>
  <w:style w:type="paragraph" w:customStyle="1" w:styleId="fbbutton">
    <w:name w:val="fb_button"/>
    <w:basedOn w:val="a1"/>
    <w:rsid w:val="00DD60D2"/>
    <w:pPr>
      <w:shd w:val="clear" w:color="auto" w:fill="29447E"/>
      <w:spacing w:before="100" w:beforeAutospacing="1" w:after="100" w:afterAutospacing="1"/>
    </w:pPr>
  </w:style>
  <w:style w:type="paragraph" w:customStyle="1" w:styleId="fbbuttonrtl">
    <w:name w:val="fb_button_rtl"/>
    <w:basedOn w:val="a1"/>
    <w:rsid w:val="00DD60D2"/>
    <w:pPr>
      <w:shd w:val="clear" w:color="auto" w:fill="29447E"/>
      <w:spacing w:before="100" w:beforeAutospacing="1" w:after="100" w:afterAutospacing="1"/>
    </w:pPr>
  </w:style>
  <w:style w:type="paragraph" w:customStyle="1" w:styleId="fbbuttonxlarge">
    <w:name w:val="fb_button_xlarge"/>
    <w:basedOn w:val="a1"/>
    <w:rsid w:val="00DD60D2"/>
    <w:pPr>
      <w:spacing w:before="100" w:beforeAutospacing="1" w:after="100" w:afterAutospacing="1" w:line="450" w:lineRule="atLeast"/>
    </w:pPr>
    <w:rPr>
      <w:sz w:val="36"/>
      <w:szCs w:val="36"/>
    </w:rPr>
  </w:style>
  <w:style w:type="paragraph" w:customStyle="1" w:styleId="fbbuttonxlargertl">
    <w:name w:val="fb_button_xlarge_rtl"/>
    <w:basedOn w:val="a1"/>
    <w:rsid w:val="00DD60D2"/>
    <w:pPr>
      <w:spacing w:before="100" w:beforeAutospacing="1" w:after="100" w:afterAutospacing="1" w:line="450" w:lineRule="atLeast"/>
    </w:pPr>
    <w:rPr>
      <w:sz w:val="36"/>
      <w:szCs w:val="36"/>
    </w:rPr>
  </w:style>
  <w:style w:type="paragraph" w:customStyle="1" w:styleId="fbbuttonlarge">
    <w:name w:val="fb_button_large"/>
    <w:basedOn w:val="a1"/>
    <w:rsid w:val="00DD60D2"/>
    <w:pPr>
      <w:spacing w:before="100" w:beforeAutospacing="1" w:after="100" w:afterAutospacing="1" w:line="240" w:lineRule="atLeast"/>
    </w:pPr>
    <w:rPr>
      <w:sz w:val="20"/>
      <w:szCs w:val="20"/>
    </w:rPr>
  </w:style>
  <w:style w:type="paragraph" w:customStyle="1" w:styleId="fbbuttonlargertl">
    <w:name w:val="fb_button_large_rtl"/>
    <w:basedOn w:val="a1"/>
    <w:rsid w:val="00DD60D2"/>
    <w:pPr>
      <w:spacing w:before="100" w:beforeAutospacing="1" w:after="100" w:afterAutospacing="1" w:line="240" w:lineRule="atLeast"/>
    </w:pPr>
    <w:rPr>
      <w:sz w:val="20"/>
      <w:szCs w:val="20"/>
    </w:rPr>
  </w:style>
  <w:style w:type="paragraph" w:customStyle="1" w:styleId="fbbuttonmedium">
    <w:name w:val="fb_button_medium"/>
    <w:basedOn w:val="a1"/>
    <w:rsid w:val="00DD60D2"/>
    <w:pPr>
      <w:spacing w:before="100" w:beforeAutospacing="1" w:after="100" w:afterAutospacing="1" w:line="210" w:lineRule="atLeast"/>
    </w:pPr>
    <w:rPr>
      <w:sz w:val="17"/>
      <w:szCs w:val="17"/>
    </w:rPr>
  </w:style>
  <w:style w:type="paragraph" w:customStyle="1" w:styleId="fbbuttonmediumrtl">
    <w:name w:val="fb_button_medium_rtl"/>
    <w:basedOn w:val="a1"/>
    <w:rsid w:val="00DD60D2"/>
    <w:pPr>
      <w:spacing w:before="100" w:beforeAutospacing="1" w:after="100" w:afterAutospacing="1" w:line="210" w:lineRule="atLeast"/>
    </w:pPr>
    <w:rPr>
      <w:sz w:val="17"/>
      <w:szCs w:val="17"/>
    </w:rPr>
  </w:style>
  <w:style w:type="paragraph" w:customStyle="1" w:styleId="fbbuttontextrtl">
    <w:name w:val="fb_button_text_rtl"/>
    <w:basedOn w:val="a1"/>
    <w:rsid w:val="00DD60D2"/>
    <w:pPr>
      <w:spacing w:before="100" w:beforeAutospacing="1" w:after="100" w:afterAutospacing="1"/>
      <w:ind w:right="330"/>
    </w:pPr>
  </w:style>
  <w:style w:type="paragraph" w:customStyle="1" w:styleId="fbbuttonsmall">
    <w:name w:val="fb_button_small"/>
    <w:basedOn w:val="a1"/>
    <w:rsid w:val="00DD60D2"/>
    <w:pPr>
      <w:spacing w:before="100" w:beforeAutospacing="1" w:after="100" w:afterAutospacing="1" w:line="150" w:lineRule="atLeast"/>
    </w:pPr>
    <w:rPr>
      <w:sz w:val="15"/>
      <w:szCs w:val="15"/>
    </w:rPr>
  </w:style>
  <w:style w:type="paragraph" w:customStyle="1" w:styleId="fbbuttonsmallrtl">
    <w:name w:val="fb_button_small_rtl"/>
    <w:basedOn w:val="a1"/>
    <w:rsid w:val="00DD60D2"/>
    <w:pPr>
      <w:spacing w:before="100" w:beforeAutospacing="1" w:after="100" w:afterAutospacing="1" w:line="150" w:lineRule="atLeast"/>
    </w:pPr>
    <w:rPr>
      <w:sz w:val="15"/>
      <w:szCs w:val="15"/>
    </w:rPr>
  </w:style>
  <w:style w:type="paragraph" w:customStyle="1" w:styleId="fbsharecount">
    <w:name w:val="fb_share_count"/>
    <w:basedOn w:val="a1"/>
    <w:rsid w:val="00DD60D2"/>
    <w:pPr>
      <w:shd w:val="clear" w:color="auto" w:fill="B0B9EC"/>
      <w:spacing w:before="100" w:beforeAutospacing="1" w:after="100" w:afterAutospacing="1"/>
      <w:jc w:val="center"/>
    </w:pPr>
    <w:rPr>
      <w:rFonts w:ascii="Tahoma" w:hAnsi="Tahoma" w:cs="Tahoma"/>
      <w:color w:val="333333"/>
    </w:rPr>
  </w:style>
  <w:style w:type="paragraph" w:customStyle="1" w:styleId="fbsharecountinner">
    <w:name w:val="fb_share_count_inner"/>
    <w:basedOn w:val="a1"/>
    <w:rsid w:val="00DD60D2"/>
    <w:pPr>
      <w:shd w:val="clear" w:color="auto" w:fill="E8EBF2"/>
      <w:spacing w:before="100" w:beforeAutospacing="1" w:after="100" w:afterAutospacing="1"/>
    </w:pPr>
  </w:style>
  <w:style w:type="paragraph" w:customStyle="1" w:styleId="fbsharecountright">
    <w:name w:val="fb_share_count_right"/>
    <w:basedOn w:val="a1"/>
    <w:rsid w:val="00DD60D2"/>
    <w:pPr>
      <w:spacing w:before="100" w:beforeAutospacing="1" w:after="100" w:afterAutospacing="1"/>
      <w:ind w:left="-15"/>
    </w:pPr>
  </w:style>
  <w:style w:type="paragraph" w:customStyle="1" w:styleId="fbsharecounttop">
    <w:name w:val="fb_share_count_top"/>
    <w:basedOn w:val="a1"/>
    <w:rsid w:val="00DD60D2"/>
    <w:pPr>
      <w:pBdr>
        <w:top w:val="single" w:sz="6" w:space="0" w:color="B0B9EC"/>
        <w:left w:val="single" w:sz="6" w:space="0" w:color="B0B9EC"/>
        <w:bottom w:val="single" w:sz="6" w:space="0" w:color="B0B9EC"/>
        <w:right w:val="single" w:sz="6" w:space="0" w:color="B0B9EC"/>
      </w:pBdr>
      <w:spacing w:before="100" w:beforeAutospacing="1" w:after="105" w:line="510" w:lineRule="atLeast"/>
    </w:pPr>
    <w:rPr>
      <w:spacing w:val="-15"/>
      <w:sz w:val="33"/>
      <w:szCs w:val="33"/>
    </w:rPr>
  </w:style>
  <w:style w:type="paragraph" w:customStyle="1" w:styleId="fbsharecountnubtop">
    <w:name w:val="fb_share_count_nub_top"/>
    <w:basedOn w:val="a1"/>
    <w:rsid w:val="00DD60D2"/>
  </w:style>
  <w:style w:type="paragraph" w:customStyle="1" w:styleId="fbsharecountnubright">
    <w:name w:val="fb_share_count_nub_right"/>
    <w:basedOn w:val="a1"/>
    <w:rsid w:val="00DD60D2"/>
    <w:pPr>
      <w:ind w:right="30"/>
      <w:textAlignment w:val="top"/>
    </w:pPr>
  </w:style>
  <w:style w:type="paragraph" w:customStyle="1" w:styleId="fbsharenocount">
    <w:name w:val="fb_share_no_count"/>
    <w:basedOn w:val="a1"/>
    <w:rsid w:val="00DD60D2"/>
    <w:pPr>
      <w:spacing w:before="100" w:beforeAutospacing="1" w:after="100" w:afterAutospacing="1"/>
    </w:pPr>
    <w:rPr>
      <w:vanish/>
    </w:rPr>
  </w:style>
  <w:style w:type="paragraph" w:customStyle="1" w:styleId="fbconnectbarcontainer">
    <w:name w:val="fb_connect_bar_container"/>
    <w:basedOn w:val="a1"/>
    <w:rsid w:val="00DD60D2"/>
    <w:pPr>
      <w:pBdr>
        <w:bottom w:val="single" w:sz="6" w:space="0" w:color="333333"/>
      </w:pBdr>
      <w:shd w:val="clear" w:color="auto" w:fill="3B5998"/>
      <w:textAlignment w:val="center"/>
    </w:pPr>
  </w:style>
  <w:style w:type="paragraph" w:customStyle="1" w:styleId="fbconnectbar">
    <w:name w:val="fb_connect_bar"/>
    <w:basedOn w:val="a1"/>
    <w:rsid w:val="00DD60D2"/>
    <w:pPr>
      <w:spacing w:before="100" w:beforeAutospacing="1" w:after="100" w:afterAutospacing="1"/>
    </w:pPr>
    <w:rPr>
      <w:rFonts w:ascii="Tahoma" w:hAnsi="Tahoma" w:cs="Tahoma"/>
      <w:color w:val="FFFFFF"/>
      <w:sz w:val="20"/>
      <w:szCs w:val="20"/>
    </w:rPr>
  </w:style>
  <w:style w:type="paragraph" w:customStyle="1" w:styleId="twtr-tweet-wrap">
    <w:name w:val="twtr-tweet-wrap"/>
    <w:basedOn w:val="a1"/>
    <w:rsid w:val="00DD60D2"/>
    <w:pPr>
      <w:spacing w:before="100" w:beforeAutospacing="1" w:after="100" w:afterAutospacing="1"/>
    </w:pPr>
  </w:style>
  <w:style w:type="paragraph" w:customStyle="1" w:styleId="twtr-tweet">
    <w:name w:val="twtr-tweet"/>
    <w:basedOn w:val="a1"/>
    <w:rsid w:val="00DD60D2"/>
    <w:pPr>
      <w:spacing w:before="100" w:beforeAutospacing="1" w:after="100" w:afterAutospacing="1"/>
    </w:pPr>
  </w:style>
  <w:style w:type="paragraph" w:customStyle="1" w:styleId="twtr-new-results">
    <w:name w:val="twtr-new-results"/>
    <w:basedOn w:val="a1"/>
    <w:rsid w:val="00DD60D2"/>
    <w:pPr>
      <w:spacing w:before="100" w:beforeAutospacing="1" w:after="100" w:afterAutospacing="1"/>
    </w:pPr>
  </w:style>
  <w:style w:type="paragraph" w:customStyle="1" w:styleId="dialogtitle">
    <w:name w:val="dialog_title"/>
    <w:basedOn w:val="a1"/>
    <w:rsid w:val="00DD60D2"/>
    <w:pPr>
      <w:spacing w:before="100" w:beforeAutospacing="1" w:after="100" w:afterAutospacing="1"/>
    </w:pPr>
  </w:style>
  <w:style w:type="paragraph" w:customStyle="1" w:styleId="dialogheader">
    <w:name w:val="dialog_header"/>
    <w:basedOn w:val="a1"/>
    <w:rsid w:val="00DD60D2"/>
    <w:pPr>
      <w:spacing w:before="100" w:beforeAutospacing="1" w:after="100" w:afterAutospacing="1"/>
    </w:pPr>
  </w:style>
  <w:style w:type="paragraph" w:customStyle="1" w:styleId="touchablebutton">
    <w:name w:val="touchable_button"/>
    <w:basedOn w:val="a1"/>
    <w:rsid w:val="00DD60D2"/>
    <w:pPr>
      <w:spacing w:before="100" w:beforeAutospacing="1" w:after="100" w:afterAutospacing="1"/>
    </w:pPr>
  </w:style>
  <w:style w:type="paragraph" w:customStyle="1" w:styleId="dialogcontent">
    <w:name w:val="dialog_content"/>
    <w:basedOn w:val="a1"/>
    <w:rsid w:val="00DD60D2"/>
    <w:pPr>
      <w:spacing w:before="100" w:beforeAutospacing="1" w:after="100" w:afterAutospacing="1"/>
    </w:pPr>
  </w:style>
  <w:style w:type="paragraph" w:customStyle="1" w:styleId="dialogfooter">
    <w:name w:val="dialog_footer"/>
    <w:basedOn w:val="a1"/>
    <w:rsid w:val="00DD60D2"/>
    <w:pPr>
      <w:spacing w:before="100" w:beforeAutospacing="1" w:after="100" w:afterAutospacing="1"/>
    </w:pPr>
  </w:style>
  <w:style w:type="paragraph" w:customStyle="1" w:styleId="fbloader">
    <w:name w:val="fb_loader"/>
    <w:basedOn w:val="a1"/>
    <w:rsid w:val="00DD60D2"/>
    <w:pPr>
      <w:spacing w:before="100" w:beforeAutospacing="1" w:after="100" w:afterAutospacing="1"/>
    </w:pPr>
  </w:style>
  <w:style w:type="paragraph" w:customStyle="1" w:styleId="fbbuttontext">
    <w:name w:val="fb_button_text"/>
    <w:basedOn w:val="a1"/>
    <w:rsid w:val="00DD60D2"/>
    <w:pPr>
      <w:spacing w:before="100" w:beforeAutospacing="1" w:after="100" w:afterAutospacing="1"/>
    </w:pPr>
  </w:style>
  <w:style w:type="paragraph" w:customStyle="1" w:styleId="fbbuttons">
    <w:name w:val="fb_buttons"/>
    <w:basedOn w:val="a1"/>
    <w:rsid w:val="00DD60D2"/>
    <w:pPr>
      <w:spacing w:before="100" w:beforeAutospacing="1" w:after="100" w:afterAutospacing="1"/>
    </w:pPr>
  </w:style>
  <w:style w:type="paragraph" w:customStyle="1" w:styleId="headercenter">
    <w:name w:val="header_center"/>
    <w:basedOn w:val="a1"/>
    <w:rsid w:val="00DD60D2"/>
    <w:pPr>
      <w:spacing w:before="100" w:beforeAutospacing="1" w:after="100" w:afterAutospacing="1"/>
    </w:pPr>
  </w:style>
  <w:style w:type="paragraph" w:customStyle="1" w:styleId="begunadvspan">
    <w:name w:val="begun_adv_span"/>
    <w:basedOn w:val="a1"/>
    <w:rsid w:val="00DD60D2"/>
    <w:pPr>
      <w:spacing w:before="100" w:beforeAutospacing="1" w:after="100" w:afterAutospacing="1"/>
    </w:pPr>
  </w:style>
  <w:style w:type="paragraph" w:customStyle="1" w:styleId="begunadvblock">
    <w:name w:val="begun_adv_block"/>
    <w:basedOn w:val="a1"/>
    <w:rsid w:val="00DD60D2"/>
    <w:pPr>
      <w:spacing w:before="100" w:beforeAutospacing="1" w:after="100" w:afterAutospacing="1"/>
    </w:pPr>
  </w:style>
  <w:style w:type="paragraph" w:customStyle="1" w:styleId="begunadvphone">
    <w:name w:val="begun_adv_phone"/>
    <w:basedOn w:val="a1"/>
    <w:rsid w:val="00DD60D2"/>
    <w:pPr>
      <w:spacing w:before="100" w:beforeAutospacing="1" w:after="100" w:afterAutospacing="1"/>
    </w:pPr>
  </w:style>
  <w:style w:type="paragraph" w:customStyle="1" w:styleId="begunmobileicon">
    <w:name w:val="begun_mobile_icon"/>
    <w:basedOn w:val="a1"/>
    <w:rsid w:val="00DD60D2"/>
    <w:pPr>
      <w:spacing w:before="100" w:beforeAutospacing="1" w:after="100" w:afterAutospacing="1"/>
    </w:pPr>
  </w:style>
  <w:style w:type="paragraph" w:customStyle="1" w:styleId="begunadv">
    <w:name w:val="begun_adv"/>
    <w:basedOn w:val="a1"/>
    <w:rsid w:val="00DD60D2"/>
    <w:pPr>
      <w:spacing w:before="100" w:beforeAutospacing="1" w:after="100" w:afterAutospacing="1"/>
    </w:pPr>
  </w:style>
  <w:style w:type="paragraph" w:customStyle="1" w:styleId="begunhover">
    <w:name w:val="begun_hover"/>
    <w:basedOn w:val="a1"/>
    <w:rsid w:val="00DD60D2"/>
    <w:pPr>
      <w:spacing w:before="100" w:beforeAutospacing="1" w:after="100" w:afterAutospacing="1"/>
    </w:pPr>
  </w:style>
  <w:style w:type="paragraph" w:customStyle="1" w:styleId="p1">
    <w:name w:val="p1"/>
    <w:basedOn w:val="a1"/>
    <w:rsid w:val="00DD60D2"/>
    <w:pPr>
      <w:spacing w:before="100" w:beforeAutospacing="1" w:after="100" w:afterAutospacing="1"/>
    </w:pPr>
  </w:style>
  <w:style w:type="paragraph" w:customStyle="1" w:styleId="p7">
    <w:name w:val="p7"/>
    <w:basedOn w:val="a1"/>
    <w:rsid w:val="00DD60D2"/>
    <w:pPr>
      <w:spacing w:before="100" w:beforeAutospacing="1" w:after="100" w:afterAutospacing="1"/>
    </w:pPr>
  </w:style>
  <w:style w:type="paragraph" w:customStyle="1" w:styleId="p8">
    <w:name w:val="p8"/>
    <w:basedOn w:val="a1"/>
    <w:rsid w:val="00DD60D2"/>
    <w:pPr>
      <w:spacing w:before="100" w:beforeAutospacing="1" w:after="100" w:afterAutospacing="1"/>
    </w:pPr>
  </w:style>
  <w:style w:type="paragraph" w:customStyle="1" w:styleId="p3">
    <w:name w:val="p3"/>
    <w:basedOn w:val="a1"/>
    <w:rsid w:val="00DD60D2"/>
    <w:pPr>
      <w:spacing w:before="100" w:beforeAutospacing="1" w:after="100" w:afterAutospacing="1"/>
    </w:pPr>
  </w:style>
  <w:style w:type="paragraph" w:customStyle="1" w:styleId="p6">
    <w:name w:val="p6"/>
    <w:basedOn w:val="a1"/>
    <w:rsid w:val="00DD60D2"/>
    <w:pPr>
      <w:spacing w:before="100" w:beforeAutospacing="1" w:after="100" w:afterAutospacing="1"/>
    </w:pPr>
  </w:style>
  <w:style w:type="paragraph" w:customStyle="1" w:styleId="p0">
    <w:name w:val="p0"/>
    <w:basedOn w:val="a1"/>
    <w:rsid w:val="00DD60D2"/>
    <w:pPr>
      <w:spacing w:before="100" w:beforeAutospacing="1" w:after="100" w:afterAutospacing="1"/>
    </w:pPr>
  </w:style>
  <w:style w:type="paragraph" w:customStyle="1" w:styleId="p5">
    <w:name w:val="p5"/>
    <w:basedOn w:val="a1"/>
    <w:rsid w:val="00DD60D2"/>
    <w:pPr>
      <w:spacing w:before="100" w:beforeAutospacing="1" w:after="100" w:afterAutospacing="1"/>
    </w:pPr>
  </w:style>
  <w:style w:type="paragraph" w:customStyle="1" w:styleId="begunthumb">
    <w:name w:val="begun_thumb"/>
    <w:basedOn w:val="a1"/>
    <w:rsid w:val="00DD60D2"/>
    <w:pPr>
      <w:spacing w:before="100" w:beforeAutospacing="1" w:after="100" w:afterAutospacing="1"/>
    </w:pPr>
  </w:style>
  <w:style w:type="paragraph" w:customStyle="1" w:styleId="begunadvcommon">
    <w:name w:val="begun_adv_common"/>
    <w:basedOn w:val="a1"/>
    <w:rsid w:val="00DD60D2"/>
    <w:pPr>
      <w:spacing w:before="100" w:beforeAutospacing="1" w:after="100" w:afterAutospacing="1"/>
    </w:pPr>
  </w:style>
  <w:style w:type="paragraph" w:customStyle="1" w:styleId="begunadvcell">
    <w:name w:val="begun_adv_cell"/>
    <w:basedOn w:val="a1"/>
    <w:rsid w:val="00DD60D2"/>
    <w:pPr>
      <w:spacing w:before="100" w:beforeAutospacing="1" w:after="100" w:afterAutospacing="1"/>
    </w:pPr>
  </w:style>
  <w:style w:type="paragraph" w:customStyle="1" w:styleId="begunadvbullit">
    <w:name w:val="begun_adv_bullit"/>
    <w:basedOn w:val="a1"/>
    <w:rsid w:val="00DD60D2"/>
    <w:pPr>
      <w:spacing w:before="100" w:beforeAutospacing="1" w:after="100" w:afterAutospacing="1"/>
    </w:pPr>
  </w:style>
  <w:style w:type="paragraph" w:customStyle="1" w:styleId="begunadvtitle">
    <w:name w:val="begun_adv_title"/>
    <w:basedOn w:val="a1"/>
    <w:rsid w:val="00DD60D2"/>
    <w:pPr>
      <w:spacing w:before="100" w:beforeAutospacing="1" w:after="100" w:afterAutospacing="1"/>
    </w:pPr>
  </w:style>
  <w:style w:type="paragraph" w:customStyle="1" w:styleId="begunadvtext">
    <w:name w:val="begun_adv_text"/>
    <w:basedOn w:val="a1"/>
    <w:rsid w:val="00DD60D2"/>
    <w:pPr>
      <w:spacing w:before="100" w:beforeAutospacing="1" w:after="100" w:afterAutospacing="1"/>
    </w:pPr>
  </w:style>
  <w:style w:type="paragraph" w:customStyle="1" w:styleId="begunadvsyslogo">
    <w:name w:val="begun_adv_sys_logo"/>
    <w:basedOn w:val="a1"/>
    <w:rsid w:val="00DD60D2"/>
    <w:pPr>
      <w:spacing w:before="100" w:beforeAutospacing="1" w:after="100" w:afterAutospacing="1"/>
    </w:pPr>
  </w:style>
  <w:style w:type="paragraph" w:customStyle="1" w:styleId="begunadvphonewrapper">
    <w:name w:val="begun_adv_phone_wrapper"/>
    <w:basedOn w:val="a1"/>
    <w:rsid w:val="00DD60D2"/>
    <w:pPr>
      <w:spacing w:before="100" w:beforeAutospacing="1" w:after="100" w:afterAutospacing="1"/>
    </w:pPr>
  </w:style>
  <w:style w:type="paragraph" w:customStyle="1" w:styleId="begunadvphonenoicon">
    <w:name w:val="begun_adv_phone_no_icon"/>
    <w:basedOn w:val="a1"/>
    <w:rsid w:val="00DD60D2"/>
    <w:pPr>
      <w:spacing w:before="100" w:beforeAutospacing="1" w:after="100" w:afterAutospacing="1"/>
    </w:pPr>
  </w:style>
  <w:style w:type="paragraph" w:customStyle="1" w:styleId="begunadvgeo">
    <w:name w:val="begun_adv_geo"/>
    <w:basedOn w:val="a1"/>
    <w:rsid w:val="00DD60D2"/>
    <w:pPr>
      <w:spacing w:before="100" w:beforeAutospacing="1" w:after="100" w:afterAutospacing="1"/>
    </w:pPr>
  </w:style>
  <w:style w:type="paragraph" w:customStyle="1" w:styleId="begunadvcontact">
    <w:name w:val="begun_adv_contact"/>
    <w:basedOn w:val="a1"/>
    <w:rsid w:val="00DD60D2"/>
    <w:pPr>
      <w:spacing w:before="100" w:beforeAutospacing="1" w:after="100" w:afterAutospacing="1"/>
    </w:pPr>
  </w:style>
  <w:style w:type="paragraph" w:customStyle="1" w:styleId="gift">
    <w:name w:val="gift"/>
    <w:basedOn w:val="a1"/>
    <w:rsid w:val="00DD60D2"/>
    <w:pPr>
      <w:spacing w:before="100" w:beforeAutospacing="1" w:after="100" w:afterAutospacing="1"/>
    </w:pPr>
  </w:style>
  <w:style w:type="paragraph" w:customStyle="1" w:styleId="begunwarnmessage">
    <w:name w:val="begun_warn_message"/>
    <w:basedOn w:val="a1"/>
    <w:rsid w:val="00DD60D2"/>
    <w:pPr>
      <w:spacing w:before="100" w:beforeAutospacing="1" w:after="100" w:afterAutospacing="1"/>
    </w:pPr>
  </w:style>
  <w:style w:type="paragraph" w:customStyle="1" w:styleId="begunwarnasterisk">
    <w:name w:val="begun_warn_asterisk"/>
    <w:basedOn w:val="a1"/>
    <w:rsid w:val="00DD60D2"/>
    <w:pPr>
      <w:spacing w:before="100" w:beforeAutospacing="1" w:after="100" w:afterAutospacing="1"/>
    </w:pPr>
  </w:style>
  <w:style w:type="paragraph" w:customStyle="1" w:styleId="beguncollapsed">
    <w:name w:val="begun_collapsed"/>
    <w:basedOn w:val="a1"/>
    <w:rsid w:val="00DD60D2"/>
    <w:pPr>
      <w:spacing w:before="100" w:beforeAutospacing="1" w:after="100" w:afterAutospacing="1"/>
    </w:pPr>
  </w:style>
  <w:style w:type="paragraph" w:customStyle="1" w:styleId="begunfavicon">
    <w:name w:val="begun_favicon"/>
    <w:basedOn w:val="a1"/>
    <w:rsid w:val="00DD60D2"/>
    <w:pPr>
      <w:spacing w:before="100" w:beforeAutospacing="1" w:after="100" w:afterAutospacing="1"/>
    </w:pPr>
  </w:style>
  <w:style w:type="paragraph" w:customStyle="1" w:styleId="p2">
    <w:name w:val="p2"/>
    <w:basedOn w:val="a1"/>
    <w:rsid w:val="00DD60D2"/>
    <w:pPr>
      <w:spacing w:before="100" w:beforeAutospacing="1" w:after="100" w:afterAutospacing="1"/>
    </w:pPr>
  </w:style>
  <w:style w:type="paragraph" w:customStyle="1" w:styleId="p4">
    <w:name w:val="p4"/>
    <w:basedOn w:val="a1"/>
    <w:rsid w:val="00DD60D2"/>
    <w:pPr>
      <w:spacing w:before="100" w:beforeAutospacing="1" w:after="100" w:afterAutospacing="1"/>
    </w:pPr>
  </w:style>
  <w:style w:type="paragraph" w:customStyle="1" w:styleId="begunadvimage">
    <w:name w:val="begun_adv_image"/>
    <w:basedOn w:val="a1"/>
    <w:rsid w:val="00DD60D2"/>
    <w:pPr>
      <w:spacing w:before="100" w:beforeAutospacing="1" w:after="100" w:afterAutospacing="1"/>
    </w:pPr>
  </w:style>
  <w:style w:type="paragraph" w:customStyle="1" w:styleId="begunadvtable">
    <w:name w:val="begun_adv_table"/>
    <w:basedOn w:val="a1"/>
    <w:rsid w:val="00DD60D2"/>
    <w:pPr>
      <w:spacing w:before="100" w:beforeAutospacing="1" w:after="100" w:afterAutospacing="1"/>
    </w:pPr>
  </w:style>
  <w:style w:type="character" w:customStyle="1" w:styleId="begunadvphone1">
    <w:name w:val="begun_adv_phone1"/>
    <w:basedOn w:val="a2"/>
    <w:rsid w:val="00DD60D2"/>
  </w:style>
  <w:style w:type="character" w:customStyle="1" w:styleId="begunadvage">
    <w:name w:val="begun_adv_age"/>
    <w:basedOn w:val="a2"/>
    <w:rsid w:val="00DD60D2"/>
  </w:style>
  <w:style w:type="paragraph" w:customStyle="1" w:styleId="begunadvspan1">
    <w:name w:val="begun_adv_span1"/>
    <w:basedOn w:val="a1"/>
    <w:rsid w:val="00DD60D2"/>
  </w:style>
  <w:style w:type="paragraph" w:customStyle="1" w:styleId="begunadv1">
    <w:name w:val="begun_adv1"/>
    <w:basedOn w:val="a1"/>
    <w:rsid w:val="00DD60D2"/>
    <w:pPr>
      <w:pBdr>
        <w:top w:val="single" w:sz="6" w:space="0" w:color="ACACAC"/>
        <w:left w:val="single" w:sz="6" w:space="0" w:color="ACACAC"/>
        <w:bottom w:val="single" w:sz="6" w:space="0" w:color="ACACAC"/>
        <w:right w:val="single" w:sz="6" w:space="0" w:color="ACACAC"/>
      </w:pBdr>
      <w:shd w:val="clear" w:color="auto" w:fill="F1F0E7"/>
      <w:spacing w:before="100" w:beforeAutospacing="1" w:after="100" w:afterAutospacing="1"/>
    </w:pPr>
    <w:rPr>
      <w:rFonts w:ascii="inherit" w:hAnsi="inherit"/>
    </w:rPr>
  </w:style>
  <w:style w:type="paragraph" w:customStyle="1" w:styleId="begunadvcell1">
    <w:name w:val="begun_adv_cell1"/>
    <w:basedOn w:val="a1"/>
    <w:rsid w:val="00DD60D2"/>
    <w:pPr>
      <w:spacing w:before="100" w:beforeAutospacing="1" w:after="100" w:afterAutospacing="1"/>
    </w:pPr>
  </w:style>
  <w:style w:type="paragraph" w:customStyle="1" w:styleId="begunadvbullit1">
    <w:name w:val="begun_adv_bullit1"/>
    <w:basedOn w:val="a1"/>
    <w:rsid w:val="00DD60D2"/>
    <w:pPr>
      <w:spacing w:before="100" w:beforeAutospacing="1" w:after="100" w:afterAutospacing="1"/>
    </w:pPr>
    <w:rPr>
      <w:color w:val="AAAAAA"/>
    </w:rPr>
  </w:style>
  <w:style w:type="paragraph" w:customStyle="1" w:styleId="begunadvtitle1">
    <w:name w:val="begun_adv_title1"/>
    <w:basedOn w:val="a1"/>
    <w:rsid w:val="00DD60D2"/>
    <w:pPr>
      <w:spacing w:before="100" w:beforeAutospacing="1" w:after="100" w:afterAutospacing="1"/>
    </w:pPr>
  </w:style>
  <w:style w:type="paragraph" w:customStyle="1" w:styleId="begunadvtext1">
    <w:name w:val="begun_adv_text1"/>
    <w:basedOn w:val="a1"/>
    <w:rsid w:val="00DD60D2"/>
    <w:pPr>
      <w:spacing w:before="100" w:beforeAutospacing="1" w:after="100" w:afterAutospacing="1"/>
    </w:pPr>
  </w:style>
  <w:style w:type="paragraph" w:customStyle="1" w:styleId="begunfavicon1">
    <w:name w:val="begun_favicon1"/>
    <w:basedOn w:val="a1"/>
    <w:rsid w:val="00DD60D2"/>
    <w:pPr>
      <w:spacing w:before="100" w:beforeAutospacing="1" w:after="100" w:afterAutospacing="1"/>
      <w:ind w:right="90"/>
      <w:textAlignment w:val="center"/>
    </w:pPr>
  </w:style>
  <w:style w:type="character" w:customStyle="1" w:styleId="begunadvage1">
    <w:name w:val="begun_adv_age1"/>
    <w:basedOn w:val="a2"/>
    <w:rsid w:val="00DD60D2"/>
    <w:rPr>
      <w:b/>
      <w:bCs/>
      <w:i/>
      <w:iCs/>
      <w:color w:val="622678"/>
    </w:rPr>
  </w:style>
  <w:style w:type="paragraph" w:customStyle="1" w:styleId="begunadvsyslogo1">
    <w:name w:val="begun_adv_sys_logo1"/>
    <w:basedOn w:val="a1"/>
    <w:rsid w:val="00DD60D2"/>
    <w:pPr>
      <w:spacing w:before="100" w:beforeAutospacing="1" w:after="100" w:afterAutospacing="1" w:line="240" w:lineRule="atLeast"/>
      <w:jc w:val="right"/>
    </w:pPr>
    <w:rPr>
      <w:b/>
      <w:bCs/>
      <w:i/>
      <w:iCs/>
      <w:color w:val="622678"/>
      <w:sz w:val="20"/>
      <w:szCs w:val="20"/>
    </w:rPr>
  </w:style>
  <w:style w:type="paragraph" w:customStyle="1" w:styleId="begunadvcell2">
    <w:name w:val="begun_adv_cell2"/>
    <w:basedOn w:val="a1"/>
    <w:rsid w:val="00DD60D2"/>
    <w:pPr>
      <w:spacing w:before="100" w:beforeAutospacing="1" w:after="100" w:afterAutospacing="1"/>
    </w:pPr>
  </w:style>
  <w:style w:type="paragraph" w:customStyle="1" w:styleId="begunadvtitle2">
    <w:name w:val="begun_adv_title2"/>
    <w:basedOn w:val="a1"/>
    <w:rsid w:val="00DD60D2"/>
    <w:pPr>
      <w:spacing w:before="100" w:beforeAutospacing="1" w:after="30"/>
    </w:pPr>
  </w:style>
  <w:style w:type="paragraph" w:customStyle="1" w:styleId="begunadvcommon1">
    <w:name w:val="begun_adv_common1"/>
    <w:basedOn w:val="a1"/>
    <w:rsid w:val="00DD60D2"/>
    <w:pPr>
      <w:spacing w:before="100" w:beforeAutospacing="1" w:after="100" w:afterAutospacing="1"/>
    </w:pPr>
  </w:style>
  <w:style w:type="paragraph" w:customStyle="1" w:styleId="begunadvblock1">
    <w:name w:val="begun_adv_block1"/>
    <w:basedOn w:val="a1"/>
    <w:rsid w:val="00DD60D2"/>
    <w:pPr>
      <w:spacing w:before="100" w:beforeAutospacing="1" w:after="100" w:afterAutospacing="1"/>
    </w:pPr>
  </w:style>
  <w:style w:type="paragraph" w:customStyle="1" w:styleId="begunadvphone2">
    <w:name w:val="begun_adv_phone2"/>
    <w:basedOn w:val="a1"/>
    <w:rsid w:val="00DD60D2"/>
    <w:pPr>
      <w:spacing w:before="15" w:line="165" w:lineRule="atLeast"/>
      <w:ind w:right="45"/>
    </w:pPr>
    <w:rPr>
      <w:sz w:val="17"/>
      <w:szCs w:val="17"/>
    </w:rPr>
  </w:style>
  <w:style w:type="paragraph" w:customStyle="1" w:styleId="begunadvphonewrapper1">
    <w:name w:val="begun_adv_phone_wrapper1"/>
    <w:basedOn w:val="a1"/>
    <w:rsid w:val="00DD60D2"/>
    <w:pPr>
      <w:spacing w:before="100" w:beforeAutospacing="1" w:after="100" w:afterAutospacing="1"/>
    </w:pPr>
  </w:style>
  <w:style w:type="paragraph" w:customStyle="1" w:styleId="begunadvphonenoicon1">
    <w:name w:val="begun_adv_phone_no_icon1"/>
    <w:basedOn w:val="a1"/>
    <w:rsid w:val="00DD60D2"/>
    <w:pPr>
      <w:spacing w:before="100" w:beforeAutospacing="1" w:after="100" w:afterAutospacing="1"/>
    </w:pPr>
  </w:style>
  <w:style w:type="paragraph" w:customStyle="1" w:styleId="p01">
    <w:name w:val="p01"/>
    <w:basedOn w:val="a1"/>
    <w:rsid w:val="00DD60D2"/>
    <w:pPr>
      <w:shd w:val="clear" w:color="auto" w:fill="118F00"/>
      <w:ind w:left="45" w:right="45"/>
    </w:pPr>
  </w:style>
  <w:style w:type="paragraph" w:customStyle="1" w:styleId="p11">
    <w:name w:val="p11"/>
    <w:basedOn w:val="a1"/>
    <w:rsid w:val="00DD60D2"/>
    <w:pPr>
      <w:shd w:val="clear" w:color="auto" w:fill="118F00"/>
      <w:ind w:left="15" w:right="15"/>
    </w:pPr>
  </w:style>
  <w:style w:type="paragraph" w:customStyle="1" w:styleId="p31">
    <w:name w:val="p31"/>
    <w:basedOn w:val="a1"/>
    <w:rsid w:val="00DD60D2"/>
    <w:pPr>
      <w:shd w:val="clear" w:color="auto" w:fill="118F00"/>
      <w:ind w:left="30" w:right="30"/>
    </w:pPr>
  </w:style>
  <w:style w:type="paragraph" w:customStyle="1" w:styleId="p51">
    <w:name w:val="p51"/>
    <w:basedOn w:val="a1"/>
    <w:rsid w:val="00DD60D2"/>
    <w:pPr>
      <w:shd w:val="clear" w:color="auto" w:fill="118F00"/>
      <w:ind w:left="60" w:right="60"/>
    </w:pPr>
  </w:style>
  <w:style w:type="paragraph" w:customStyle="1" w:styleId="p81">
    <w:name w:val="p81"/>
    <w:basedOn w:val="a1"/>
    <w:rsid w:val="00DD60D2"/>
    <w:pPr>
      <w:shd w:val="clear" w:color="auto" w:fill="118F00"/>
      <w:ind w:left="15" w:right="15"/>
    </w:pPr>
  </w:style>
  <w:style w:type="paragraph" w:customStyle="1" w:styleId="p71">
    <w:name w:val="p71"/>
    <w:basedOn w:val="a1"/>
    <w:rsid w:val="00DD60D2"/>
    <w:pPr>
      <w:ind w:left="15" w:right="15"/>
    </w:pPr>
  </w:style>
  <w:style w:type="paragraph" w:customStyle="1" w:styleId="p21">
    <w:name w:val="p21"/>
    <w:basedOn w:val="a1"/>
    <w:rsid w:val="00DD60D2"/>
    <w:pPr>
      <w:spacing w:before="100" w:beforeAutospacing="1" w:after="100" w:afterAutospacing="1"/>
    </w:pPr>
  </w:style>
  <w:style w:type="paragraph" w:customStyle="1" w:styleId="p61">
    <w:name w:val="p61"/>
    <w:basedOn w:val="a1"/>
    <w:rsid w:val="00DD60D2"/>
    <w:pPr>
      <w:ind w:left="30" w:right="30"/>
    </w:pPr>
  </w:style>
  <w:style w:type="paragraph" w:customStyle="1" w:styleId="p41">
    <w:name w:val="p41"/>
    <w:basedOn w:val="a1"/>
    <w:rsid w:val="00DD60D2"/>
    <w:pPr>
      <w:spacing w:before="100" w:beforeAutospacing="1" w:after="100" w:afterAutospacing="1"/>
    </w:pPr>
  </w:style>
  <w:style w:type="paragraph" w:customStyle="1" w:styleId="begunadvgeo1">
    <w:name w:val="begun_adv_geo1"/>
    <w:basedOn w:val="a1"/>
    <w:rsid w:val="00DD60D2"/>
    <w:pPr>
      <w:spacing w:before="100" w:beforeAutospacing="1" w:after="100" w:afterAutospacing="1"/>
    </w:pPr>
    <w:rPr>
      <w:b/>
      <w:bCs/>
      <w:color w:val="000000"/>
    </w:rPr>
  </w:style>
  <w:style w:type="paragraph" w:customStyle="1" w:styleId="begunadvcontact1">
    <w:name w:val="begun_adv_contact1"/>
    <w:basedOn w:val="a1"/>
    <w:rsid w:val="00DD60D2"/>
    <w:pPr>
      <w:spacing w:before="100" w:beforeAutospacing="1" w:after="100" w:afterAutospacing="1"/>
    </w:pPr>
    <w:rPr>
      <w:color w:val="118F00"/>
    </w:rPr>
  </w:style>
  <w:style w:type="paragraph" w:customStyle="1" w:styleId="begunthumb1">
    <w:name w:val="begun_thumb1"/>
    <w:basedOn w:val="a1"/>
    <w:rsid w:val="00DD60D2"/>
    <w:pPr>
      <w:spacing w:after="75"/>
      <w:ind w:left="105"/>
    </w:pPr>
  </w:style>
  <w:style w:type="paragraph" w:customStyle="1" w:styleId="begunadvimage1">
    <w:name w:val="begun_adv_image1"/>
    <w:basedOn w:val="a1"/>
    <w:rsid w:val="00DD60D2"/>
    <w:pPr>
      <w:spacing w:before="100" w:beforeAutospacing="1" w:after="100" w:afterAutospacing="1"/>
      <w:ind w:right="105"/>
    </w:pPr>
  </w:style>
  <w:style w:type="paragraph" w:customStyle="1" w:styleId="begunadvblock2">
    <w:name w:val="begun_adv_block2"/>
    <w:basedOn w:val="a1"/>
    <w:rsid w:val="00DD60D2"/>
    <w:pPr>
      <w:spacing w:before="100" w:beforeAutospacing="1" w:after="100" w:afterAutospacing="1"/>
      <w:ind w:left="900"/>
    </w:pPr>
  </w:style>
  <w:style w:type="paragraph" w:customStyle="1" w:styleId="begunadvblock3">
    <w:name w:val="begun_adv_block3"/>
    <w:basedOn w:val="a1"/>
    <w:rsid w:val="00DD60D2"/>
    <w:pPr>
      <w:spacing w:before="100" w:beforeAutospacing="1" w:after="100" w:afterAutospacing="1"/>
      <w:ind w:left="1185"/>
    </w:pPr>
  </w:style>
  <w:style w:type="paragraph" w:customStyle="1" w:styleId="begunadvphone3">
    <w:name w:val="begun_adv_phone3"/>
    <w:basedOn w:val="a1"/>
    <w:rsid w:val="00DD60D2"/>
    <w:pPr>
      <w:spacing w:before="45" w:line="165" w:lineRule="atLeast"/>
      <w:ind w:right="45"/>
    </w:pPr>
    <w:rPr>
      <w:sz w:val="17"/>
      <w:szCs w:val="17"/>
    </w:rPr>
  </w:style>
  <w:style w:type="paragraph" w:customStyle="1" w:styleId="begunmobileicon1">
    <w:name w:val="begun_mobile_icon1"/>
    <w:basedOn w:val="a1"/>
    <w:rsid w:val="00DD60D2"/>
    <w:pPr>
      <w:pBdr>
        <w:top w:val="single" w:sz="6" w:space="0" w:color="7F9DE6"/>
        <w:left w:val="single" w:sz="6" w:space="0" w:color="7F9DE6"/>
        <w:bottom w:val="single" w:sz="6" w:space="0" w:color="7F9DE6"/>
        <w:right w:val="single" w:sz="6" w:space="0" w:color="7F9DE6"/>
      </w:pBdr>
      <w:spacing w:before="100" w:beforeAutospacing="1"/>
      <w:ind w:right="150"/>
    </w:pPr>
  </w:style>
  <w:style w:type="paragraph" w:customStyle="1" w:styleId="begunmobileicon2">
    <w:name w:val="begun_mobile_icon2"/>
    <w:basedOn w:val="a1"/>
    <w:rsid w:val="00DD60D2"/>
    <w:pPr>
      <w:pBdr>
        <w:top w:val="single" w:sz="6" w:space="0" w:color="7F9DE6"/>
        <w:left w:val="single" w:sz="6" w:space="0" w:color="7F9DE6"/>
        <w:bottom w:val="single" w:sz="6" w:space="0" w:color="7F9DE6"/>
        <w:right w:val="single" w:sz="6" w:space="0" w:color="7F9DE6"/>
      </w:pBdr>
      <w:spacing w:before="100" w:beforeAutospacing="1"/>
      <w:ind w:right="150"/>
    </w:pPr>
  </w:style>
  <w:style w:type="paragraph" w:customStyle="1" w:styleId="gift1">
    <w:name w:val="gift1"/>
    <w:basedOn w:val="a1"/>
    <w:rsid w:val="00DD60D2"/>
    <w:pPr>
      <w:spacing w:before="100" w:beforeAutospacing="1" w:after="100" w:afterAutospacing="1"/>
    </w:pPr>
    <w:rPr>
      <w:vanish/>
    </w:rPr>
  </w:style>
  <w:style w:type="paragraph" w:customStyle="1" w:styleId="begunwarnmessage1">
    <w:name w:val="begun_warn_message1"/>
    <w:basedOn w:val="a1"/>
    <w:rsid w:val="00DD60D2"/>
    <w:pPr>
      <w:shd w:val="clear" w:color="auto" w:fill="F0F0F0"/>
      <w:spacing w:before="100" w:beforeAutospacing="1" w:after="100" w:afterAutospacing="1" w:line="240" w:lineRule="atLeast"/>
    </w:pPr>
    <w:rPr>
      <w:caps/>
      <w:color w:val="333333"/>
      <w:sz w:val="17"/>
      <w:szCs w:val="17"/>
    </w:rPr>
  </w:style>
  <w:style w:type="paragraph" w:customStyle="1" w:styleId="begunwarnasterisk1">
    <w:name w:val="begun_warn_asterisk1"/>
    <w:basedOn w:val="a1"/>
    <w:rsid w:val="00DD60D2"/>
    <w:pPr>
      <w:spacing w:before="100" w:beforeAutospacing="1" w:after="100" w:afterAutospacing="1"/>
    </w:pPr>
    <w:rPr>
      <w:color w:val="FF0000"/>
    </w:rPr>
  </w:style>
  <w:style w:type="paragraph" w:customStyle="1" w:styleId="begunwarnasterisk2">
    <w:name w:val="begun_warn_asterisk2"/>
    <w:basedOn w:val="a1"/>
    <w:rsid w:val="00DD60D2"/>
    <w:pPr>
      <w:spacing w:before="100" w:beforeAutospacing="1" w:after="100" w:afterAutospacing="1"/>
      <w:ind w:left="15"/>
    </w:pPr>
    <w:rPr>
      <w:color w:val="FF0000"/>
      <w:sz w:val="21"/>
      <w:szCs w:val="21"/>
    </w:rPr>
  </w:style>
  <w:style w:type="paragraph" w:customStyle="1" w:styleId="begunwarnmessage2">
    <w:name w:val="begun_warn_message2"/>
    <w:basedOn w:val="a1"/>
    <w:rsid w:val="00DD60D2"/>
    <w:pPr>
      <w:shd w:val="clear" w:color="auto" w:fill="F0F0F0"/>
      <w:spacing w:before="100" w:beforeAutospacing="1" w:after="100" w:afterAutospacing="1" w:line="240" w:lineRule="atLeast"/>
    </w:pPr>
    <w:rPr>
      <w:caps/>
      <w:color w:val="333333"/>
      <w:sz w:val="17"/>
      <w:szCs w:val="17"/>
    </w:rPr>
  </w:style>
  <w:style w:type="paragraph" w:customStyle="1" w:styleId="begunwarnasterisk3">
    <w:name w:val="begun_warn_asterisk3"/>
    <w:basedOn w:val="a1"/>
    <w:rsid w:val="00DD60D2"/>
    <w:pPr>
      <w:spacing w:before="100" w:beforeAutospacing="1" w:after="100" w:afterAutospacing="1"/>
      <w:ind w:right="75"/>
    </w:pPr>
    <w:rPr>
      <w:color w:val="FF0000"/>
    </w:rPr>
  </w:style>
  <w:style w:type="paragraph" w:customStyle="1" w:styleId="begunhover1">
    <w:name w:val="begun_hover1"/>
    <w:basedOn w:val="a1"/>
    <w:rsid w:val="00DD60D2"/>
    <w:pPr>
      <w:pBdr>
        <w:top w:val="single" w:sz="6" w:space="0" w:color="auto"/>
        <w:left w:val="single" w:sz="6" w:space="0" w:color="auto"/>
        <w:bottom w:val="single" w:sz="6" w:space="0" w:color="auto"/>
        <w:right w:val="single" w:sz="6" w:space="0" w:color="auto"/>
      </w:pBdr>
      <w:spacing w:before="100" w:beforeAutospacing="1" w:after="100" w:afterAutospacing="1"/>
    </w:pPr>
  </w:style>
  <w:style w:type="paragraph" w:customStyle="1" w:styleId="beguncollapsed1">
    <w:name w:val="begun_collapsed1"/>
    <w:basedOn w:val="a1"/>
    <w:rsid w:val="00DD60D2"/>
    <w:pPr>
      <w:spacing w:before="100" w:beforeAutospacing="1" w:after="100" w:afterAutospacing="1"/>
    </w:pPr>
  </w:style>
  <w:style w:type="paragraph" w:customStyle="1" w:styleId="begunadvtitle3">
    <w:name w:val="begun_adv_title3"/>
    <w:basedOn w:val="a1"/>
    <w:rsid w:val="00DD60D2"/>
    <w:pPr>
      <w:spacing w:before="100" w:beforeAutospacing="1" w:after="450"/>
    </w:pPr>
  </w:style>
  <w:style w:type="paragraph" w:customStyle="1" w:styleId="begunadvtable1">
    <w:name w:val="begun_adv_table1"/>
    <w:basedOn w:val="a1"/>
    <w:rsid w:val="00DD60D2"/>
    <w:pPr>
      <w:spacing w:before="100" w:beforeAutospacing="1" w:after="100" w:afterAutospacing="1"/>
    </w:pPr>
  </w:style>
  <w:style w:type="paragraph" w:customStyle="1" w:styleId="begunadvcommon2">
    <w:name w:val="begun_adv_common2"/>
    <w:basedOn w:val="a1"/>
    <w:rsid w:val="00DD60D2"/>
    <w:pPr>
      <w:spacing w:before="100" w:beforeAutospacing="1" w:after="100" w:afterAutospacing="1"/>
    </w:pPr>
  </w:style>
  <w:style w:type="paragraph" w:customStyle="1" w:styleId="begunadvcell3">
    <w:name w:val="begun_adv_cell3"/>
    <w:basedOn w:val="a1"/>
    <w:rsid w:val="00DD60D2"/>
    <w:pPr>
      <w:spacing w:before="100" w:beforeAutospacing="1" w:after="100" w:afterAutospacing="1"/>
    </w:pPr>
  </w:style>
  <w:style w:type="character" w:customStyle="1" w:styleId="begunadvphone4">
    <w:name w:val="begun_adv_phone4"/>
    <w:basedOn w:val="a2"/>
    <w:rsid w:val="00DD60D2"/>
    <w:rPr>
      <w:sz w:val="17"/>
      <w:szCs w:val="17"/>
      <w:vertAlign w:val="baseline"/>
    </w:rPr>
  </w:style>
  <w:style w:type="paragraph" w:customStyle="1" w:styleId="twtr-tweet-wrap1">
    <w:name w:val="twtr-tweet-wrap1"/>
    <w:basedOn w:val="a1"/>
    <w:rsid w:val="00DD60D2"/>
    <w:pPr>
      <w:spacing w:before="100" w:beforeAutospacing="1" w:after="100" w:afterAutospacing="1"/>
    </w:pPr>
  </w:style>
  <w:style w:type="paragraph" w:customStyle="1" w:styleId="twtr-tweet-wrap2">
    <w:name w:val="twtr-tweet-wrap2"/>
    <w:basedOn w:val="a1"/>
    <w:rsid w:val="00DD60D2"/>
    <w:pPr>
      <w:spacing w:before="100" w:beforeAutospacing="1" w:after="100" w:afterAutospacing="1"/>
    </w:pPr>
  </w:style>
  <w:style w:type="paragraph" w:customStyle="1" w:styleId="twtr-tweet1">
    <w:name w:val="twtr-tweet1"/>
    <w:basedOn w:val="a1"/>
    <w:rsid w:val="00DD60D2"/>
    <w:pPr>
      <w:pBdr>
        <w:bottom w:val="dotted" w:sz="6" w:space="0" w:color="DDDDDD"/>
      </w:pBdr>
      <w:spacing w:before="100" w:beforeAutospacing="1" w:after="100" w:afterAutospacing="1"/>
    </w:pPr>
  </w:style>
  <w:style w:type="paragraph" w:customStyle="1" w:styleId="twtr-new-results1">
    <w:name w:val="twtr-new-results1"/>
    <w:basedOn w:val="a1"/>
    <w:rsid w:val="00DD60D2"/>
    <w:pPr>
      <w:spacing w:before="30" w:after="100" w:afterAutospacing="1" w:line="0" w:lineRule="auto"/>
      <w:jc w:val="center"/>
    </w:pPr>
    <w:rPr>
      <w:sz w:val="14"/>
      <w:szCs w:val="14"/>
    </w:rPr>
  </w:style>
  <w:style w:type="paragraph" w:customStyle="1" w:styleId="twtr-hd1">
    <w:name w:val="twtr-hd1"/>
    <w:basedOn w:val="a1"/>
    <w:rsid w:val="00DD60D2"/>
    <w:pPr>
      <w:spacing w:before="100" w:beforeAutospacing="1" w:after="100" w:afterAutospacing="1"/>
    </w:pPr>
  </w:style>
  <w:style w:type="paragraph" w:customStyle="1" w:styleId="twtr-avatar1">
    <w:name w:val="twtr-avatar1"/>
    <w:basedOn w:val="a1"/>
    <w:rsid w:val="00DD60D2"/>
    <w:pPr>
      <w:spacing w:before="100" w:beforeAutospacing="1" w:after="100" w:afterAutospacing="1"/>
    </w:pPr>
  </w:style>
  <w:style w:type="paragraph" w:customStyle="1" w:styleId="twtr-tweet-text1">
    <w:name w:val="twtr-tweet-text1"/>
    <w:basedOn w:val="a1"/>
    <w:rsid w:val="00DD60D2"/>
    <w:pPr>
      <w:spacing w:before="100" w:beforeAutospacing="1" w:after="100" w:afterAutospacing="1"/>
      <w:ind w:left="1350"/>
    </w:pPr>
  </w:style>
  <w:style w:type="paragraph" w:customStyle="1" w:styleId="begunadvspan2">
    <w:name w:val="begun_adv_span2"/>
    <w:basedOn w:val="a1"/>
    <w:rsid w:val="00DD60D2"/>
  </w:style>
  <w:style w:type="paragraph" w:customStyle="1" w:styleId="begunadv2">
    <w:name w:val="begun_adv2"/>
    <w:basedOn w:val="a1"/>
    <w:rsid w:val="00DD60D2"/>
    <w:pPr>
      <w:pBdr>
        <w:top w:val="single" w:sz="6" w:space="0" w:color="ACACAC"/>
        <w:left w:val="single" w:sz="6" w:space="0" w:color="ACACAC"/>
        <w:bottom w:val="single" w:sz="6" w:space="0" w:color="ACACAC"/>
        <w:right w:val="single" w:sz="6" w:space="0" w:color="ACACAC"/>
      </w:pBdr>
      <w:shd w:val="clear" w:color="auto" w:fill="F1F0E7"/>
      <w:spacing w:before="100" w:beforeAutospacing="1" w:after="100" w:afterAutospacing="1"/>
    </w:pPr>
    <w:rPr>
      <w:rFonts w:ascii="inherit" w:hAnsi="inherit"/>
    </w:rPr>
  </w:style>
  <w:style w:type="paragraph" w:customStyle="1" w:styleId="begunadvcell4">
    <w:name w:val="begun_adv_cell4"/>
    <w:basedOn w:val="a1"/>
    <w:rsid w:val="00DD60D2"/>
    <w:pPr>
      <w:spacing w:before="100" w:beforeAutospacing="1" w:after="100" w:afterAutospacing="1"/>
    </w:pPr>
  </w:style>
  <w:style w:type="paragraph" w:customStyle="1" w:styleId="begunadvbullit2">
    <w:name w:val="begun_adv_bullit2"/>
    <w:basedOn w:val="a1"/>
    <w:rsid w:val="00DD60D2"/>
    <w:pPr>
      <w:spacing w:before="100" w:beforeAutospacing="1" w:after="100" w:afterAutospacing="1"/>
    </w:pPr>
    <w:rPr>
      <w:color w:val="AAAAAA"/>
    </w:rPr>
  </w:style>
  <w:style w:type="paragraph" w:customStyle="1" w:styleId="begunadvtitle4">
    <w:name w:val="begun_adv_title4"/>
    <w:basedOn w:val="a1"/>
    <w:rsid w:val="00DD60D2"/>
    <w:pPr>
      <w:spacing w:before="100" w:beforeAutospacing="1" w:after="100" w:afterAutospacing="1"/>
    </w:pPr>
  </w:style>
  <w:style w:type="paragraph" w:customStyle="1" w:styleId="begunadvtext2">
    <w:name w:val="begun_adv_text2"/>
    <w:basedOn w:val="a1"/>
    <w:rsid w:val="00DD60D2"/>
    <w:pPr>
      <w:spacing w:before="100" w:beforeAutospacing="1" w:after="100" w:afterAutospacing="1"/>
    </w:pPr>
  </w:style>
  <w:style w:type="paragraph" w:customStyle="1" w:styleId="begunfavicon2">
    <w:name w:val="begun_favicon2"/>
    <w:basedOn w:val="a1"/>
    <w:rsid w:val="00DD60D2"/>
    <w:pPr>
      <w:spacing w:before="100" w:beforeAutospacing="1" w:after="100" w:afterAutospacing="1"/>
      <w:ind w:right="90"/>
      <w:textAlignment w:val="center"/>
    </w:pPr>
  </w:style>
  <w:style w:type="character" w:customStyle="1" w:styleId="begunadvage2">
    <w:name w:val="begun_adv_age2"/>
    <w:basedOn w:val="a2"/>
    <w:rsid w:val="00DD60D2"/>
    <w:rPr>
      <w:b/>
      <w:bCs/>
      <w:i/>
      <w:iCs/>
      <w:color w:val="622678"/>
    </w:rPr>
  </w:style>
  <w:style w:type="paragraph" w:customStyle="1" w:styleId="begunadvsyslogo2">
    <w:name w:val="begun_adv_sys_logo2"/>
    <w:basedOn w:val="a1"/>
    <w:rsid w:val="00DD60D2"/>
    <w:pPr>
      <w:spacing w:before="100" w:beforeAutospacing="1" w:after="100" w:afterAutospacing="1" w:line="240" w:lineRule="atLeast"/>
      <w:jc w:val="right"/>
    </w:pPr>
    <w:rPr>
      <w:b/>
      <w:bCs/>
      <w:i/>
      <w:iCs/>
      <w:color w:val="622678"/>
      <w:sz w:val="20"/>
      <w:szCs w:val="20"/>
    </w:rPr>
  </w:style>
  <w:style w:type="paragraph" w:customStyle="1" w:styleId="begunadvcell5">
    <w:name w:val="begun_adv_cell5"/>
    <w:basedOn w:val="a1"/>
    <w:rsid w:val="00DD60D2"/>
    <w:pPr>
      <w:spacing w:before="100" w:beforeAutospacing="1" w:after="100" w:afterAutospacing="1"/>
    </w:pPr>
  </w:style>
  <w:style w:type="paragraph" w:customStyle="1" w:styleId="begunadvtitle5">
    <w:name w:val="begun_adv_title5"/>
    <w:basedOn w:val="a1"/>
    <w:rsid w:val="00DD60D2"/>
    <w:pPr>
      <w:spacing w:before="100" w:beforeAutospacing="1" w:after="30"/>
    </w:pPr>
  </w:style>
  <w:style w:type="paragraph" w:customStyle="1" w:styleId="begunadvcommon3">
    <w:name w:val="begun_adv_common3"/>
    <w:basedOn w:val="a1"/>
    <w:rsid w:val="00DD60D2"/>
    <w:pPr>
      <w:spacing w:before="100" w:beforeAutospacing="1" w:after="100" w:afterAutospacing="1"/>
    </w:pPr>
  </w:style>
  <w:style w:type="paragraph" w:customStyle="1" w:styleId="begunadvblock4">
    <w:name w:val="begun_adv_block4"/>
    <w:basedOn w:val="a1"/>
    <w:rsid w:val="00DD60D2"/>
    <w:pPr>
      <w:spacing w:before="100" w:beforeAutospacing="1" w:after="100" w:afterAutospacing="1"/>
    </w:pPr>
  </w:style>
  <w:style w:type="paragraph" w:customStyle="1" w:styleId="begunadvphone5">
    <w:name w:val="begun_adv_phone5"/>
    <w:basedOn w:val="a1"/>
    <w:rsid w:val="00DD60D2"/>
    <w:pPr>
      <w:spacing w:before="15" w:line="165" w:lineRule="atLeast"/>
      <w:ind w:right="45"/>
    </w:pPr>
    <w:rPr>
      <w:sz w:val="17"/>
      <w:szCs w:val="17"/>
    </w:rPr>
  </w:style>
  <w:style w:type="paragraph" w:customStyle="1" w:styleId="begunadvphonewrapper2">
    <w:name w:val="begun_adv_phone_wrapper2"/>
    <w:basedOn w:val="a1"/>
    <w:rsid w:val="00DD60D2"/>
    <w:pPr>
      <w:spacing w:before="100" w:beforeAutospacing="1" w:after="100" w:afterAutospacing="1"/>
    </w:pPr>
  </w:style>
  <w:style w:type="paragraph" w:customStyle="1" w:styleId="begunadvphonenoicon2">
    <w:name w:val="begun_adv_phone_no_icon2"/>
    <w:basedOn w:val="a1"/>
    <w:rsid w:val="00DD60D2"/>
    <w:pPr>
      <w:spacing w:before="100" w:beforeAutospacing="1" w:after="100" w:afterAutospacing="1"/>
    </w:pPr>
  </w:style>
  <w:style w:type="paragraph" w:customStyle="1" w:styleId="p02">
    <w:name w:val="p02"/>
    <w:basedOn w:val="a1"/>
    <w:rsid w:val="00DD60D2"/>
    <w:pPr>
      <w:shd w:val="clear" w:color="auto" w:fill="118F00"/>
      <w:ind w:left="45" w:right="45"/>
    </w:pPr>
  </w:style>
  <w:style w:type="paragraph" w:customStyle="1" w:styleId="p12">
    <w:name w:val="p12"/>
    <w:basedOn w:val="a1"/>
    <w:rsid w:val="00DD60D2"/>
    <w:pPr>
      <w:shd w:val="clear" w:color="auto" w:fill="118F00"/>
      <w:ind w:left="15" w:right="15"/>
    </w:pPr>
  </w:style>
  <w:style w:type="paragraph" w:customStyle="1" w:styleId="p32">
    <w:name w:val="p32"/>
    <w:basedOn w:val="a1"/>
    <w:rsid w:val="00DD60D2"/>
    <w:pPr>
      <w:shd w:val="clear" w:color="auto" w:fill="118F00"/>
      <w:ind w:left="30" w:right="30"/>
    </w:pPr>
  </w:style>
  <w:style w:type="paragraph" w:customStyle="1" w:styleId="p52">
    <w:name w:val="p52"/>
    <w:basedOn w:val="a1"/>
    <w:rsid w:val="00DD60D2"/>
    <w:pPr>
      <w:shd w:val="clear" w:color="auto" w:fill="118F00"/>
      <w:ind w:left="60" w:right="60"/>
    </w:pPr>
  </w:style>
  <w:style w:type="paragraph" w:customStyle="1" w:styleId="p82">
    <w:name w:val="p82"/>
    <w:basedOn w:val="a1"/>
    <w:rsid w:val="00DD60D2"/>
    <w:pPr>
      <w:shd w:val="clear" w:color="auto" w:fill="118F00"/>
      <w:ind w:left="15" w:right="15"/>
    </w:pPr>
  </w:style>
  <w:style w:type="paragraph" w:customStyle="1" w:styleId="p72">
    <w:name w:val="p72"/>
    <w:basedOn w:val="a1"/>
    <w:rsid w:val="00DD60D2"/>
    <w:pPr>
      <w:ind w:left="15" w:right="15"/>
    </w:pPr>
  </w:style>
  <w:style w:type="paragraph" w:customStyle="1" w:styleId="p22">
    <w:name w:val="p22"/>
    <w:basedOn w:val="a1"/>
    <w:rsid w:val="00DD60D2"/>
    <w:pPr>
      <w:spacing w:before="100" w:beforeAutospacing="1" w:after="100" w:afterAutospacing="1"/>
    </w:pPr>
  </w:style>
  <w:style w:type="paragraph" w:customStyle="1" w:styleId="p62">
    <w:name w:val="p62"/>
    <w:basedOn w:val="a1"/>
    <w:rsid w:val="00DD60D2"/>
    <w:pPr>
      <w:ind w:left="30" w:right="30"/>
    </w:pPr>
  </w:style>
  <w:style w:type="paragraph" w:customStyle="1" w:styleId="p42">
    <w:name w:val="p42"/>
    <w:basedOn w:val="a1"/>
    <w:rsid w:val="00DD60D2"/>
    <w:pPr>
      <w:spacing w:before="100" w:beforeAutospacing="1" w:after="100" w:afterAutospacing="1"/>
    </w:pPr>
  </w:style>
  <w:style w:type="paragraph" w:customStyle="1" w:styleId="begunadvgeo2">
    <w:name w:val="begun_adv_geo2"/>
    <w:basedOn w:val="a1"/>
    <w:rsid w:val="00DD60D2"/>
    <w:pPr>
      <w:spacing w:before="100" w:beforeAutospacing="1" w:after="100" w:afterAutospacing="1"/>
    </w:pPr>
    <w:rPr>
      <w:b/>
      <w:bCs/>
      <w:color w:val="000000"/>
    </w:rPr>
  </w:style>
  <w:style w:type="paragraph" w:customStyle="1" w:styleId="begunadvcontact2">
    <w:name w:val="begun_adv_contact2"/>
    <w:basedOn w:val="a1"/>
    <w:rsid w:val="00DD60D2"/>
    <w:pPr>
      <w:spacing w:before="100" w:beforeAutospacing="1" w:after="100" w:afterAutospacing="1"/>
    </w:pPr>
    <w:rPr>
      <w:color w:val="118F00"/>
    </w:rPr>
  </w:style>
  <w:style w:type="paragraph" w:customStyle="1" w:styleId="begunthumb2">
    <w:name w:val="begun_thumb2"/>
    <w:basedOn w:val="a1"/>
    <w:rsid w:val="00DD60D2"/>
    <w:pPr>
      <w:spacing w:after="75"/>
      <w:ind w:left="105"/>
    </w:pPr>
  </w:style>
  <w:style w:type="paragraph" w:customStyle="1" w:styleId="begunadvimage2">
    <w:name w:val="begun_adv_image2"/>
    <w:basedOn w:val="a1"/>
    <w:rsid w:val="00DD60D2"/>
    <w:pPr>
      <w:spacing w:before="100" w:beforeAutospacing="1" w:after="100" w:afterAutospacing="1"/>
      <w:ind w:right="105"/>
    </w:pPr>
  </w:style>
  <w:style w:type="paragraph" w:customStyle="1" w:styleId="begunadvblock5">
    <w:name w:val="begun_adv_block5"/>
    <w:basedOn w:val="a1"/>
    <w:rsid w:val="00DD60D2"/>
    <w:pPr>
      <w:spacing w:before="100" w:beforeAutospacing="1" w:after="100" w:afterAutospacing="1"/>
      <w:ind w:left="900"/>
    </w:pPr>
  </w:style>
  <w:style w:type="paragraph" w:customStyle="1" w:styleId="begunadvblock6">
    <w:name w:val="begun_adv_block6"/>
    <w:basedOn w:val="a1"/>
    <w:rsid w:val="00DD60D2"/>
    <w:pPr>
      <w:spacing w:before="100" w:beforeAutospacing="1" w:after="100" w:afterAutospacing="1"/>
      <w:ind w:left="1185"/>
    </w:pPr>
  </w:style>
  <w:style w:type="paragraph" w:customStyle="1" w:styleId="begunadvphone6">
    <w:name w:val="begun_adv_phone6"/>
    <w:basedOn w:val="a1"/>
    <w:rsid w:val="00DD60D2"/>
    <w:pPr>
      <w:spacing w:before="45" w:line="165" w:lineRule="atLeast"/>
      <w:ind w:right="45"/>
    </w:pPr>
    <w:rPr>
      <w:sz w:val="17"/>
      <w:szCs w:val="17"/>
    </w:rPr>
  </w:style>
  <w:style w:type="paragraph" w:customStyle="1" w:styleId="begunmobileicon3">
    <w:name w:val="begun_mobile_icon3"/>
    <w:basedOn w:val="a1"/>
    <w:rsid w:val="00DD60D2"/>
    <w:pPr>
      <w:pBdr>
        <w:top w:val="single" w:sz="6" w:space="0" w:color="7F9DE6"/>
        <w:left w:val="single" w:sz="6" w:space="0" w:color="7F9DE6"/>
        <w:bottom w:val="single" w:sz="6" w:space="0" w:color="7F9DE6"/>
        <w:right w:val="single" w:sz="6" w:space="0" w:color="7F9DE6"/>
      </w:pBdr>
      <w:spacing w:before="100" w:beforeAutospacing="1"/>
      <w:ind w:right="150"/>
    </w:pPr>
  </w:style>
  <w:style w:type="paragraph" w:customStyle="1" w:styleId="begunmobileicon4">
    <w:name w:val="begun_mobile_icon4"/>
    <w:basedOn w:val="a1"/>
    <w:rsid w:val="00DD60D2"/>
    <w:pPr>
      <w:pBdr>
        <w:top w:val="single" w:sz="6" w:space="0" w:color="7F9DE6"/>
        <w:left w:val="single" w:sz="6" w:space="0" w:color="7F9DE6"/>
        <w:bottom w:val="single" w:sz="6" w:space="0" w:color="7F9DE6"/>
        <w:right w:val="single" w:sz="6" w:space="0" w:color="7F9DE6"/>
      </w:pBdr>
      <w:spacing w:before="100" w:beforeAutospacing="1"/>
      <w:ind w:right="150"/>
    </w:pPr>
  </w:style>
  <w:style w:type="paragraph" w:customStyle="1" w:styleId="gift2">
    <w:name w:val="gift2"/>
    <w:basedOn w:val="a1"/>
    <w:rsid w:val="00DD60D2"/>
    <w:pPr>
      <w:spacing w:before="100" w:beforeAutospacing="1" w:after="100" w:afterAutospacing="1"/>
    </w:pPr>
    <w:rPr>
      <w:vanish/>
    </w:rPr>
  </w:style>
  <w:style w:type="paragraph" w:customStyle="1" w:styleId="begunwarnmessage3">
    <w:name w:val="begun_warn_message3"/>
    <w:basedOn w:val="a1"/>
    <w:rsid w:val="00DD60D2"/>
    <w:pPr>
      <w:shd w:val="clear" w:color="auto" w:fill="F0F0F0"/>
      <w:spacing w:before="100" w:beforeAutospacing="1" w:after="100" w:afterAutospacing="1" w:line="240" w:lineRule="atLeast"/>
    </w:pPr>
    <w:rPr>
      <w:caps/>
      <w:color w:val="333333"/>
      <w:sz w:val="17"/>
      <w:szCs w:val="17"/>
    </w:rPr>
  </w:style>
  <w:style w:type="paragraph" w:customStyle="1" w:styleId="begunwarnasterisk4">
    <w:name w:val="begun_warn_asterisk4"/>
    <w:basedOn w:val="a1"/>
    <w:rsid w:val="00DD60D2"/>
    <w:pPr>
      <w:spacing w:before="100" w:beforeAutospacing="1" w:after="100" w:afterAutospacing="1"/>
    </w:pPr>
    <w:rPr>
      <w:color w:val="FF0000"/>
    </w:rPr>
  </w:style>
  <w:style w:type="paragraph" w:customStyle="1" w:styleId="begunwarnasterisk5">
    <w:name w:val="begun_warn_asterisk5"/>
    <w:basedOn w:val="a1"/>
    <w:rsid w:val="00DD60D2"/>
    <w:pPr>
      <w:spacing w:before="100" w:beforeAutospacing="1" w:after="100" w:afterAutospacing="1"/>
      <w:ind w:left="15"/>
    </w:pPr>
    <w:rPr>
      <w:color w:val="FF0000"/>
      <w:sz w:val="21"/>
      <w:szCs w:val="21"/>
    </w:rPr>
  </w:style>
  <w:style w:type="paragraph" w:customStyle="1" w:styleId="begunwarnmessage4">
    <w:name w:val="begun_warn_message4"/>
    <w:basedOn w:val="a1"/>
    <w:rsid w:val="00DD60D2"/>
    <w:pPr>
      <w:shd w:val="clear" w:color="auto" w:fill="F0F0F0"/>
      <w:spacing w:before="100" w:beforeAutospacing="1" w:after="100" w:afterAutospacing="1" w:line="240" w:lineRule="atLeast"/>
    </w:pPr>
    <w:rPr>
      <w:caps/>
      <w:color w:val="333333"/>
      <w:sz w:val="17"/>
      <w:szCs w:val="17"/>
    </w:rPr>
  </w:style>
  <w:style w:type="paragraph" w:customStyle="1" w:styleId="begunwarnasterisk6">
    <w:name w:val="begun_warn_asterisk6"/>
    <w:basedOn w:val="a1"/>
    <w:rsid w:val="00DD60D2"/>
    <w:pPr>
      <w:spacing w:before="100" w:beforeAutospacing="1" w:after="100" w:afterAutospacing="1"/>
      <w:ind w:right="75"/>
    </w:pPr>
    <w:rPr>
      <w:color w:val="FF0000"/>
    </w:rPr>
  </w:style>
  <w:style w:type="paragraph" w:customStyle="1" w:styleId="begunhover2">
    <w:name w:val="begun_hover2"/>
    <w:basedOn w:val="a1"/>
    <w:rsid w:val="00DD60D2"/>
    <w:pPr>
      <w:pBdr>
        <w:top w:val="single" w:sz="6" w:space="0" w:color="auto"/>
        <w:left w:val="single" w:sz="6" w:space="0" w:color="auto"/>
        <w:bottom w:val="single" w:sz="6" w:space="0" w:color="auto"/>
        <w:right w:val="single" w:sz="6" w:space="0" w:color="auto"/>
      </w:pBdr>
      <w:spacing w:before="100" w:beforeAutospacing="1" w:after="100" w:afterAutospacing="1"/>
    </w:pPr>
  </w:style>
  <w:style w:type="paragraph" w:customStyle="1" w:styleId="beguncollapsed2">
    <w:name w:val="begun_collapsed2"/>
    <w:basedOn w:val="a1"/>
    <w:rsid w:val="00DD60D2"/>
    <w:pPr>
      <w:spacing w:before="100" w:beforeAutospacing="1" w:after="100" w:afterAutospacing="1"/>
    </w:pPr>
  </w:style>
  <w:style w:type="paragraph" w:customStyle="1" w:styleId="begunadvtitle6">
    <w:name w:val="begun_adv_title6"/>
    <w:basedOn w:val="a1"/>
    <w:rsid w:val="00DD60D2"/>
    <w:pPr>
      <w:spacing w:before="100" w:beforeAutospacing="1" w:after="450"/>
    </w:pPr>
  </w:style>
  <w:style w:type="paragraph" w:customStyle="1" w:styleId="begunadvtable2">
    <w:name w:val="begun_adv_table2"/>
    <w:basedOn w:val="a1"/>
    <w:rsid w:val="00DD60D2"/>
    <w:pPr>
      <w:spacing w:before="100" w:beforeAutospacing="1" w:after="100" w:afterAutospacing="1"/>
    </w:pPr>
  </w:style>
  <w:style w:type="paragraph" w:customStyle="1" w:styleId="begunadvcommon4">
    <w:name w:val="begun_adv_common4"/>
    <w:basedOn w:val="a1"/>
    <w:rsid w:val="00DD60D2"/>
    <w:pPr>
      <w:spacing w:before="100" w:beforeAutospacing="1" w:after="100" w:afterAutospacing="1"/>
    </w:pPr>
  </w:style>
  <w:style w:type="paragraph" w:customStyle="1" w:styleId="begunadvcell6">
    <w:name w:val="begun_adv_cell6"/>
    <w:basedOn w:val="a1"/>
    <w:rsid w:val="00DD60D2"/>
    <w:pPr>
      <w:spacing w:before="100" w:beforeAutospacing="1" w:after="100" w:afterAutospacing="1"/>
    </w:pPr>
  </w:style>
  <w:style w:type="character" w:customStyle="1" w:styleId="begunadvphone7">
    <w:name w:val="begun_adv_phone7"/>
    <w:basedOn w:val="a2"/>
    <w:rsid w:val="00DD60D2"/>
    <w:rPr>
      <w:sz w:val="17"/>
      <w:szCs w:val="17"/>
      <w:vertAlign w:val="baseline"/>
    </w:rPr>
  </w:style>
  <w:style w:type="paragraph" w:customStyle="1" w:styleId="dialogtitle1">
    <w:name w:val="dialog_title1"/>
    <w:basedOn w:val="a1"/>
    <w:rsid w:val="00DD60D2"/>
    <w:pPr>
      <w:pBdr>
        <w:top w:val="single" w:sz="6" w:space="0" w:color="3B5998"/>
        <w:left w:val="single" w:sz="6" w:space="0" w:color="3B5998"/>
        <w:bottom w:val="single" w:sz="6" w:space="0" w:color="3B5998"/>
        <w:right w:val="single" w:sz="6" w:space="0" w:color="3B5998"/>
      </w:pBdr>
      <w:shd w:val="clear" w:color="auto" w:fill="6D84B4"/>
    </w:pPr>
    <w:rPr>
      <w:b/>
      <w:bCs/>
      <w:color w:val="FFFFFF"/>
      <w:sz w:val="21"/>
      <w:szCs w:val="21"/>
    </w:rPr>
  </w:style>
  <w:style w:type="paragraph" w:customStyle="1" w:styleId="dialogheader1">
    <w:name w:val="dialog_header1"/>
    <w:basedOn w:val="a1"/>
    <w:rsid w:val="00DD60D2"/>
    <w:pPr>
      <w:pBdr>
        <w:bottom w:val="single" w:sz="6" w:space="0" w:color="1D4088"/>
      </w:pBdr>
      <w:spacing w:before="100" w:beforeAutospacing="1" w:after="100" w:afterAutospacing="1"/>
      <w:textAlignment w:val="center"/>
    </w:pPr>
    <w:rPr>
      <w:rFonts w:ascii="Helvetica" w:hAnsi="Helvetica" w:cs="Helvetica"/>
      <w:b/>
      <w:bCs/>
      <w:color w:val="FFFFFF"/>
      <w:sz w:val="21"/>
      <w:szCs w:val="21"/>
    </w:rPr>
  </w:style>
  <w:style w:type="paragraph" w:customStyle="1" w:styleId="touchablebutton1">
    <w:name w:val="touchable_button1"/>
    <w:basedOn w:val="a1"/>
    <w:rsid w:val="00DD60D2"/>
    <w:pPr>
      <w:pBdr>
        <w:top w:val="single" w:sz="6" w:space="3" w:color="29447E"/>
        <w:left w:val="single" w:sz="6" w:space="9" w:color="29447E"/>
        <w:bottom w:val="single" w:sz="6" w:space="3" w:color="29447E"/>
        <w:right w:val="single" w:sz="6" w:space="9" w:color="29447E"/>
      </w:pBdr>
      <w:spacing w:before="45" w:after="100" w:afterAutospacing="1" w:line="270" w:lineRule="atLeast"/>
    </w:pPr>
  </w:style>
  <w:style w:type="paragraph" w:customStyle="1" w:styleId="headercenter1">
    <w:name w:val="header_center1"/>
    <w:basedOn w:val="a1"/>
    <w:rsid w:val="00DD60D2"/>
    <w:pPr>
      <w:spacing w:before="100" w:beforeAutospacing="1" w:after="100" w:afterAutospacing="1" w:line="270" w:lineRule="atLeast"/>
      <w:jc w:val="center"/>
      <w:textAlignment w:val="center"/>
    </w:pPr>
    <w:rPr>
      <w:b/>
      <w:bCs/>
      <w:color w:val="FFFFFF"/>
    </w:rPr>
  </w:style>
  <w:style w:type="paragraph" w:customStyle="1" w:styleId="dialogcontent1">
    <w:name w:val="dialog_content1"/>
    <w:basedOn w:val="a1"/>
    <w:rsid w:val="00DD60D2"/>
    <w:pPr>
      <w:pBdr>
        <w:left w:val="single" w:sz="6" w:space="0" w:color="555555"/>
        <w:right w:val="single" w:sz="6" w:space="0" w:color="555555"/>
      </w:pBdr>
      <w:spacing w:before="100" w:beforeAutospacing="1" w:after="100" w:afterAutospacing="1"/>
    </w:pPr>
  </w:style>
  <w:style w:type="paragraph" w:customStyle="1" w:styleId="dialogfooter1">
    <w:name w:val="dialog_footer1"/>
    <w:basedOn w:val="a1"/>
    <w:rsid w:val="00DD60D2"/>
    <w:pPr>
      <w:pBdr>
        <w:top w:val="single" w:sz="6" w:space="0" w:color="CCCCCC"/>
        <w:left w:val="single" w:sz="6" w:space="0" w:color="555555"/>
        <w:bottom w:val="single" w:sz="6" w:space="0" w:color="555555"/>
        <w:right w:val="single" w:sz="6" w:space="0" w:color="555555"/>
      </w:pBdr>
      <w:shd w:val="clear" w:color="auto" w:fill="F2F2F2"/>
      <w:spacing w:before="100" w:beforeAutospacing="1" w:after="100" w:afterAutospacing="1"/>
    </w:pPr>
  </w:style>
  <w:style w:type="paragraph" w:customStyle="1" w:styleId="fbloader1">
    <w:name w:val="fb_loader1"/>
    <w:basedOn w:val="a1"/>
    <w:rsid w:val="00DD60D2"/>
    <w:pPr>
      <w:spacing w:before="100" w:beforeAutospacing="1" w:after="100" w:afterAutospacing="1"/>
      <w:ind w:left="-240"/>
    </w:pPr>
  </w:style>
  <w:style w:type="paragraph" w:customStyle="1" w:styleId="fbbuttontext1">
    <w:name w:val="fb_button_text1"/>
    <w:basedOn w:val="a1"/>
    <w:rsid w:val="00DD60D2"/>
    <w:pPr>
      <w:ind w:left="300"/>
    </w:pPr>
  </w:style>
  <w:style w:type="paragraph" w:customStyle="1" w:styleId="fbbuttontext2">
    <w:name w:val="fb_button_text2"/>
    <w:basedOn w:val="a1"/>
    <w:rsid w:val="00DD60D2"/>
    <w:pPr>
      <w:ind w:right="150"/>
    </w:pPr>
  </w:style>
  <w:style w:type="paragraph" w:customStyle="1" w:styleId="fbbuttontext3">
    <w:name w:val="fb_button_text3"/>
    <w:basedOn w:val="a1"/>
    <w:rsid w:val="00DD60D2"/>
    <w:pPr>
      <w:ind w:left="300"/>
    </w:pPr>
    <w:rPr>
      <w:u w:val="single"/>
    </w:rPr>
  </w:style>
  <w:style w:type="paragraph" w:customStyle="1" w:styleId="fbbuttontext4">
    <w:name w:val="fb_button_text4"/>
    <w:basedOn w:val="a1"/>
    <w:rsid w:val="00DD60D2"/>
    <w:pPr>
      <w:ind w:right="150"/>
    </w:pPr>
    <w:rPr>
      <w:u w:val="single"/>
    </w:rPr>
  </w:style>
  <w:style w:type="paragraph" w:customStyle="1" w:styleId="fbbuttontext5">
    <w:name w:val="fb_button_text5"/>
    <w:basedOn w:val="a1"/>
    <w:rsid w:val="00DD60D2"/>
    <w:pPr>
      <w:ind w:left="300"/>
    </w:pPr>
    <w:rPr>
      <w:u w:val="single"/>
    </w:rPr>
  </w:style>
  <w:style w:type="paragraph" w:customStyle="1" w:styleId="fbbuttontext6">
    <w:name w:val="fb_button_text6"/>
    <w:basedOn w:val="a1"/>
    <w:rsid w:val="00DD60D2"/>
    <w:pPr>
      <w:ind w:right="150"/>
    </w:pPr>
    <w:rPr>
      <w:u w:val="single"/>
    </w:rPr>
  </w:style>
  <w:style w:type="paragraph" w:customStyle="1" w:styleId="fbbuttontext7">
    <w:name w:val="fb_button_text7"/>
    <w:basedOn w:val="a1"/>
    <w:rsid w:val="00DD60D2"/>
    <w:pPr>
      <w:pBdr>
        <w:top w:val="single" w:sz="6" w:space="2" w:color="879AC0"/>
        <w:bottom w:val="single" w:sz="6" w:space="2" w:color="1A356E"/>
      </w:pBdr>
      <w:shd w:val="clear" w:color="auto" w:fill="5F78AB"/>
      <w:spacing w:before="15"/>
      <w:ind w:left="315" w:right="15"/>
    </w:pPr>
    <w:rPr>
      <w:rFonts w:ascii="Tahoma" w:hAnsi="Tahoma" w:cs="Tahoma"/>
      <w:b/>
      <w:bCs/>
      <w:color w:val="FFFFFF"/>
    </w:rPr>
  </w:style>
  <w:style w:type="paragraph" w:customStyle="1" w:styleId="fbbuttontext8">
    <w:name w:val="fb_button_text8"/>
    <w:basedOn w:val="a1"/>
    <w:rsid w:val="00DD60D2"/>
    <w:pPr>
      <w:pBdr>
        <w:top w:val="single" w:sz="6" w:space="2" w:color="879AC0"/>
        <w:bottom w:val="single" w:sz="6" w:space="2" w:color="1A356E"/>
      </w:pBdr>
      <w:shd w:val="clear" w:color="auto" w:fill="5F78AB"/>
      <w:spacing w:before="15"/>
      <w:ind w:left="315" w:right="15"/>
    </w:pPr>
    <w:rPr>
      <w:rFonts w:ascii="Tahoma" w:hAnsi="Tahoma" w:cs="Tahoma"/>
      <w:b/>
      <w:bCs/>
      <w:color w:val="FFFFFF"/>
    </w:rPr>
  </w:style>
  <w:style w:type="paragraph" w:customStyle="1" w:styleId="fbbuttontext9">
    <w:name w:val="fb_button_text9"/>
    <w:basedOn w:val="a1"/>
    <w:rsid w:val="00DD60D2"/>
    <w:pPr>
      <w:pBdr>
        <w:top w:val="single" w:sz="6" w:space="2" w:color="45619D"/>
        <w:bottom w:val="single" w:sz="6" w:space="2" w:color="29447E"/>
      </w:pBdr>
      <w:shd w:val="clear" w:color="auto" w:fill="4F6AA3"/>
      <w:spacing w:before="15"/>
      <w:ind w:left="315" w:right="15"/>
    </w:pPr>
    <w:rPr>
      <w:rFonts w:ascii="Tahoma" w:hAnsi="Tahoma" w:cs="Tahoma"/>
      <w:b/>
      <w:bCs/>
      <w:color w:val="FFFFFF"/>
    </w:rPr>
  </w:style>
  <w:style w:type="paragraph" w:customStyle="1" w:styleId="fbbuttontext10">
    <w:name w:val="fb_button_text10"/>
    <w:basedOn w:val="a1"/>
    <w:rsid w:val="00DD60D2"/>
    <w:pPr>
      <w:pBdr>
        <w:top w:val="single" w:sz="6" w:space="2" w:color="45619D"/>
        <w:bottom w:val="single" w:sz="6" w:space="2" w:color="29447E"/>
      </w:pBdr>
      <w:shd w:val="clear" w:color="auto" w:fill="4F6AA3"/>
      <w:spacing w:before="15"/>
      <w:ind w:left="315" w:right="15"/>
    </w:pPr>
    <w:rPr>
      <w:rFonts w:ascii="Tahoma" w:hAnsi="Tahoma" w:cs="Tahoma"/>
      <w:b/>
      <w:bCs/>
      <w:color w:val="FFFFFF"/>
    </w:rPr>
  </w:style>
  <w:style w:type="paragraph" w:customStyle="1" w:styleId="fbbuttontext11">
    <w:name w:val="fb_button_text11"/>
    <w:basedOn w:val="a1"/>
    <w:rsid w:val="00DD60D2"/>
    <w:pPr>
      <w:spacing w:before="100" w:beforeAutospacing="1" w:after="100" w:afterAutospacing="1"/>
      <w:ind w:left="570"/>
    </w:pPr>
  </w:style>
  <w:style w:type="paragraph" w:customStyle="1" w:styleId="fbbuttontext12">
    <w:name w:val="fb_button_text12"/>
    <w:basedOn w:val="a1"/>
    <w:rsid w:val="00DD60D2"/>
    <w:pPr>
      <w:spacing w:before="100" w:beforeAutospacing="1" w:after="100" w:afterAutospacing="1"/>
      <w:ind w:right="585"/>
    </w:pPr>
  </w:style>
  <w:style w:type="paragraph" w:customStyle="1" w:styleId="fbbuttontext13">
    <w:name w:val="fb_button_text13"/>
    <w:basedOn w:val="a1"/>
    <w:rsid w:val="00DD60D2"/>
    <w:pPr>
      <w:spacing w:before="100" w:beforeAutospacing="1" w:after="100" w:afterAutospacing="1"/>
      <w:ind w:left="360"/>
    </w:pPr>
  </w:style>
  <w:style w:type="paragraph" w:customStyle="1" w:styleId="fbbuttontext14">
    <w:name w:val="fb_button_text14"/>
    <w:basedOn w:val="a1"/>
    <w:rsid w:val="00DD60D2"/>
    <w:pPr>
      <w:spacing w:before="100" w:beforeAutospacing="1" w:after="100" w:afterAutospacing="1"/>
      <w:ind w:right="375"/>
    </w:pPr>
  </w:style>
  <w:style w:type="paragraph" w:customStyle="1" w:styleId="fbbuttontext15">
    <w:name w:val="fb_button_text15"/>
    <w:basedOn w:val="a1"/>
    <w:rsid w:val="00DD60D2"/>
    <w:pPr>
      <w:spacing w:before="100" w:beforeAutospacing="1" w:after="100" w:afterAutospacing="1"/>
      <w:ind w:right="330"/>
    </w:pPr>
  </w:style>
  <w:style w:type="paragraph" w:customStyle="1" w:styleId="fbbuttontext16">
    <w:name w:val="fb_button_text16"/>
    <w:basedOn w:val="a1"/>
    <w:rsid w:val="00DD60D2"/>
    <w:pPr>
      <w:spacing w:before="100" w:beforeAutospacing="1" w:after="100" w:afterAutospacing="1"/>
      <w:ind w:left="255"/>
    </w:pPr>
  </w:style>
  <w:style w:type="paragraph" w:customStyle="1" w:styleId="fbbuttontext17">
    <w:name w:val="fb_button_text17"/>
    <w:basedOn w:val="a1"/>
    <w:rsid w:val="00DD60D2"/>
    <w:pPr>
      <w:spacing w:before="100" w:beforeAutospacing="1" w:after="100" w:afterAutospacing="1"/>
      <w:ind w:right="270"/>
    </w:pPr>
  </w:style>
  <w:style w:type="paragraph" w:customStyle="1" w:styleId="fbsharecountinner1">
    <w:name w:val="fb_share_count_inner1"/>
    <w:basedOn w:val="a1"/>
    <w:rsid w:val="00DD60D2"/>
    <w:pPr>
      <w:pBdr>
        <w:top w:val="single" w:sz="6" w:space="2" w:color="E8EBF2"/>
        <w:bottom w:val="single" w:sz="6" w:space="2" w:color="B0B9EC"/>
      </w:pBdr>
      <w:shd w:val="clear" w:color="auto" w:fill="E8EBF2"/>
      <w:spacing w:before="15" w:line="150" w:lineRule="atLeast"/>
      <w:ind w:left="15" w:right="15"/>
    </w:pPr>
    <w:rPr>
      <w:b/>
      <w:bCs/>
      <w:sz w:val="15"/>
      <w:szCs w:val="15"/>
    </w:rPr>
  </w:style>
  <w:style w:type="paragraph" w:customStyle="1" w:styleId="fbsharecountinner2">
    <w:name w:val="fb_share_count_inner2"/>
    <w:basedOn w:val="a1"/>
    <w:rsid w:val="00DD60D2"/>
    <w:pPr>
      <w:pBdr>
        <w:top w:val="single" w:sz="6" w:space="2" w:color="E8EBF2"/>
        <w:bottom w:val="single" w:sz="6" w:space="2" w:color="B0B9EC"/>
      </w:pBdr>
      <w:shd w:val="clear" w:color="auto" w:fill="E8EBF2"/>
      <w:spacing w:before="15" w:line="150" w:lineRule="atLeast"/>
      <w:ind w:left="15" w:right="15"/>
    </w:pPr>
    <w:rPr>
      <w:b/>
      <w:bCs/>
      <w:sz w:val="15"/>
      <w:szCs w:val="15"/>
    </w:rPr>
  </w:style>
  <w:style w:type="paragraph" w:customStyle="1" w:styleId="fbsharecountinner3">
    <w:name w:val="fb_share_count_inner3"/>
    <w:basedOn w:val="a1"/>
    <w:rsid w:val="00DD60D2"/>
    <w:pPr>
      <w:pBdr>
        <w:top w:val="single" w:sz="6" w:space="2" w:color="E8EBF2"/>
        <w:bottom w:val="single" w:sz="6" w:space="2" w:color="B0B9EC"/>
      </w:pBdr>
      <w:shd w:val="clear" w:color="auto" w:fill="E8EBF2"/>
      <w:spacing w:before="15" w:line="210" w:lineRule="atLeast"/>
      <w:ind w:left="15" w:right="15"/>
    </w:pPr>
    <w:rPr>
      <w:b/>
      <w:bCs/>
      <w:spacing w:val="-15"/>
      <w:sz w:val="17"/>
      <w:szCs w:val="17"/>
    </w:rPr>
  </w:style>
  <w:style w:type="paragraph" w:customStyle="1" w:styleId="fbsharecountinner4">
    <w:name w:val="fb_share_count_inner4"/>
    <w:basedOn w:val="a1"/>
    <w:rsid w:val="00DD60D2"/>
    <w:pPr>
      <w:pBdr>
        <w:top w:val="single" w:sz="6" w:space="2" w:color="E8EBF2"/>
        <w:bottom w:val="single" w:sz="6" w:space="2" w:color="B0B9EC"/>
      </w:pBdr>
      <w:shd w:val="clear" w:color="auto" w:fill="E8EBF2"/>
      <w:spacing w:before="15" w:line="240" w:lineRule="atLeast"/>
      <w:ind w:left="15" w:right="15"/>
    </w:pPr>
    <w:rPr>
      <w:spacing w:val="-15"/>
      <w:sz w:val="20"/>
      <w:szCs w:val="20"/>
    </w:rPr>
  </w:style>
  <w:style w:type="paragraph" w:customStyle="1" w:styleId="fbbuttons1">
    <w:name w:val="fb_buttons1"/>
    <w:basedOn w:val="a1"/>
    <w:rsid w:val="00DD60D2"/>
    <w:pPr>
      <w:spacing w:before="105" w:after="100" w:afterAutospacing="1"/>
    </w:pPr>
  </w:style>
  <w:style w:type="paragraph" w:customStyle="1" w:styleId="fbloader2">
    <w:name w:val="fb_loader2"/>
    <w:basedOn w:val="a1"/>
    <w:rsid w:val="00DD60D2"/>
    <w:pPr>
      <w:pBdr>
        <w:top w:val="single" w:sz="6" w:space="0" w:color="666666"/>
        <w:left w:val="single" w:sz="6" w:space="0" w:color="666666"/>
        <w:bottom w:val="single" w:sz="12" w:space="0" w:color="283E6C"/>
        <w:right w:val="single" w:sz="6" w:space="0" w:color="666666"/>
      </w:pBdr>
      <w:shd w:val="clear" w:color="auto" w:fill="FFFFFF"/>
      <w:spacing w:before="90" w:after="100" w:afterAutospacing="1"/>
    </w:pPr>
  </w:style>
  <w:style w:type="paragraph" w:customStyle="1" w:styleId="fbloader3">
    <w:name w:val="fb_loader3"/>
    <w:basedOn w:val="a1"/>
    <w:rsid w:val="00DD60D2"/>
    <w:pPr>
      <w:pBdr>
        <w:bottom w:val="single" w:sz="12" w:space="0" w:color="CCCCCC"/>
      </w:pBdr>
      <w:shd w:val="clear" w:color="auto" w:fill="000000"/>
      <w:spacing w:before="100" w:beforeAutospacing="1" w:after="100" w:afterAutospacing="1"/>
    </w:pPr>
  </w:style>
  <w:style w:type="paragraph" w:customStyle="1" w:styleId="fbloader4">
    <w:name w:val="fb_loader4"/>
    <w:basedOn w:val="a1"/>
    <w:rsid w:val="00DD60D2"/>
    <w:pPr>
      <w:spacing w:after="100" w:afterAutospacing="1"/>
    </w:pPr>
  </w:style>
  <w:style w:type="paragraph" w:customStyle="1" w:styleId="twtr-avatar2">
    <w:name w:val="twtr-avatar2"/>
    <w:basedOn w:val="a1"/>
    <w:rsid w:val="00DD60D2"/>
    <w:pPr>
      <w:spacing w:before="100" w:beforeAutospacing="1" w:after="100" w:afterAutospacing="1"/>
    </w:pPr>
    <w:rPr>
      <w:vanish/>
    </w:rPr>
  </w:style>
  <w:style w:type="paragraph" w:customStyle="1" w:styleId="twtr-tweet-text2">
    <w:name w:val="twtr-tweet-text2"/>
    <w:basedOn w:val="a1"/>
    <w:rsid w:val="00DD60D2"/>
    <w:pPr>
      <w:spacing w:before="100" w:beforeAutospacing="1" w:after="100" w:afterAutospacing="1"/>
    </w:pPr>
  </w:style>
  <w:style w:type="paragraph" w:customStyle="1" w:styleId="twtr-doc1">
    <w:name w:val="twtr-doc1"/>
    <w:basedOn w:val="a1"/>
    <w:rsid w:val="00DD60D2"/>
    <w:pPr>
      <w:shd w:val="clear" w:color="auto" w:fill="949CA8"/>
      <w:spacing w:before="100" w:beforeAutospacing="1" w:after="100" w:afterAutospacing="1"/>
    </w:pPr>
    <w:rPr>
      <w:color w:val="FFFFFF"/>
    </w:rPr>
  </w:style>
  <w:style w:type="paragraph" w:customStyle="1" w:styleId="twtr-bd1">
    <w:name w:val="twtr-bd1"/>
    <w:basedOn w:val="a1"/>
    <w:rsid w:val="00DD60D2"/>
    <w:pPr>
      <w:spacing w:before="100" w:beforeAutospacing="1" w:after="100" w:afterAutospacing="1"/>
    </w:pPr>
    <w:rPr>
      <w:color w:val="747474"/>
    </w:rPr>
  </w:style>
  <w:style w:type="paragraph" w:customStyle="1" w:styleId="twtr-new-results2">
    <w:name w:val="twtr-new-results2"/>
    <w:basedOn w:val="a1"/>
    <w:rsid w:val="00DD60D2"/>
    <w:pPr>
      <w:shd w:val="clear" w:color="auto" w:fill="F1F0E7"/>
      <w:spacing w:before="100" w:beforeAutospacing="1" w:after="100" w:afterAutospacing="1"/>
    </w:pPr>
  </w:style>
  <w:style w:type="paragraph" w:customStyle="1" w:styleId="twtr-results-inner1">
    <w:name w:val="twtr-results-inner1"/>
    <w:basedOn w:val="a1"/>
    <w:rsid w:val="00DD60D2"/>
    <w:pPr>
      <w:shd w:val="clear" w:color="auto" w:fill="F1F0E7"/>
      <w:jc w:val="center"/>
    </w:pPr>
  </w:style>
  <w:style w:type="paragraph" w:customStyle="1" w:styleId="twtr-timeline1">
    <w:name w:val="twtr-timeline1"/>
    <w:basedOn w:val="a1"/>
    <w:rsid w:val="00DD60D2"/>
    <w:pPr>
      <w:shd w:val="clear" w:color="auto" w:fill="F1F0E7"/>
      <w:spacing w:before="100" w:beforeAutospacing="1" w:after="100" w:afterAutospacing="1"/>
    </w:pPr>
  </w:style>
  <w:style w:type="paragraph" w:customStyle="1" w:styleId="twtr-tweet2">
    <w:name w:val="twtr-tweet2"/>
    <w:basedOn w:val="a1"/>
    <w:rsid w:val="00DD60D2"/>
    <w:pPr>
      <w:shd w:val="clear" w:color="auto" w:fill="F1F0E7"/>
      <w:spacing w:before="100" w:beforeAutospacing="1" w:after="100" w:afterAutospacing="1"/>
    </w:pPr>
  </w:style>
  <w:style w:type="paragraph" w:customStyle="1" w:styleId="afffffff4">
    <w:name w:val="Абзац с интервалом"/>
    <w:basedOn w:val="a1"/>
    <w:rsid w:val="00DD60D2"/>
    <w:pPr>
      <w:spacing w:before="120" w:after="120"/>
      <w:jc w:val="both"/>
    </w:pPr>
    <w:rPr>
      <w:rFonts w:ascii="Arial" w:hAnsi="Arial" w:cs="Arial"/>
    </w:rPr>
  </w:style>
  <w:style w:type="paragraph" w:customStyle="1" w:styleId="afffffff5">
    <w:name w:val="Абзац маркерованный"/>
    <w:basedOn w:val="afffffff4"/>
    <w:rsid w:val="00DD60D2"/>
    <w:pPr>
      <w:tabs>
        <w:tab w:val="num" w:pos="720"/>
      </w:tabs>
      <w:spacing w:before="0" w:after="0"/>
      <w:ind w:left="720" w:hanging="360"/>
    </w:pPr>
  </w:style>
  <w:style w:type="paragraph" w:customStyle="1" w:styleId="TimesNewRoman">
    <w:name w:val="Стиль Абзац маркерованный + Times New Roman"/>
    <w:basedOn w:val="afffffff5"/>
    <w:rsid w:val="00DD60D2"/>
    <w:rPr>
      <w:rFonts w:ascii="Times New Roman" w:hAnsi="Times New Roman" w:cs="Times New Roman"/>
    </w:rPr>
  </w:style>
  <w:style w:type="paragraph" w:customStyle="1" w:styleId="afffffff6">
    <w:name w:val="ПЗ текст"/>
    <w:basedOn w:val="a1"/>
    <w:link w:val="afffffff7"/>
    <w:qFormat/>
    <w:rsid w:val="00DD60D2"/>
    <w:pPr>
      <w:spacing w:after="60"/>
      <w:ind w:firstLine="567"/>
      <w:jc w:val="both"/>
    </w:pPr>
  </w:style>
  <w:style w:type="character" w:customStyle="1" w:styleId="afffffff7">
    <w:name w:val="ПЗ текст Знак"/>
    <w:link w:val="afffffff6"/>
    <w:locked/>
    <w:rsid w:val="00DD60D2"/>
    <w:rPr>
      <w:rFonts w:ascii="Times New Roman" w:eastAsia="Times New Roman" w:hAnsi="Times New Roman" w:cs="Times New Roman"/>
      <w:sz w:val="24"/>
      <w:szCs w:val="24"/>
      <w:lang w:eastAsia="ru-RU"/>
    </w:rPr>
  </w:style>
  <w:style w:type="paragraph" w:customStyle="1" w:styleId="em-">
    <w:name w:val="em-абзац"/>
    <w:basedOn w:val="a1"/>
    <w:link w:val="em-0"/>
    <w:rsid w:val="00DD60D2"/>
    <w:pPr>
      <w:ind w:firstLine="567"/>
      <w:jc w:val="both"/>
    </w:pPr>
    <w:rPr>
      <w:sz w:val="22"/>
      <w:szCs w:val="22"/>
    </w:rPr>
  </w:style>
  <w:style w:type="character" w:customStyle="1" w:styleId="em-0">
    <w:name w:val="em-абзац Знак"/>
    <w:basedOn w:val="a2"/>
    <w:link w:val="em-"/>
    <w:rsid w:val="00DD60D2"/>
    <w:rPr>
      <w:rFonts w:ascii="Times New Roman" w:eastAsia="Times New Roman" w:hAnsi="Times New Roman" w:cs="Times New Roman"/>
      <w:lang w:eastAsia="ru-RU"/>
    </w:rPr>
  </w:style>
  <w:style w:type="character" w:customStyle="1" w:styleId="hiddenprintonly">
    <w:name w:val="hidden_print_only"/>
    <w:basedOn w:val="a2"/>
    <w:rsid w:val="00DD60D2"/>
  </w:style>
  <w:style w:type="character" w:customStyle="1" w:styleId="node-author">
    <w:name w:val="node-author"/>
    <w:basedOn w:val="a2"/>
    <w:rsid w:val="00DD60D2"/>
  </w:style>
  <w:style w:type="character" w:customStyle="1" w:styleId="node-date">
    <w:name w:val="node-date"/>
    <w:basedOn w:val="a2"/>
    <w:rsid w:val="00DD60D2"/>
  </w:style>
  <w:style w:type="paragraph" w:customStyle="1" w:styleId="afffffff8">
    <w:name w:val="Таблицы (моноширинный)"/>
    <w:basedOn w:val="a1"/>
    <w:next w:val="a1"/>
    <w:uiPriority w:val="99"/>
    <w:rsid w:val="00DD60D2"/>
    <w:pPr>
      <w:widowControl w:val="0"/>
      <w:autoSpaceDE w:val="0"/>
      <w:autoSpaceDN w:val="0"/>
      <w:adjustRightInd w:val="0"/>
      <w:jc w:val="both"/>
    </w:pPr>
    <w:rPr>
      <w:rFonts w:ascii="Courier New" w:hAnsi="Courier New" w:cs="Courier New"/>
      <w:sz w:val="20"/>
      <w:szCs w:val="20"/>
    </w:rPr>
  </w:style>
  <w:style w:type="paragraph" w:customStyle="1" w:styleId="a60">
    <w:name w:val="a6"/>
    <w:basedOn w:val="a1"/>
    <w:rsid w:val="00DD60D2"/>
    <w:pPr>
      <w:spacing w:before="100" w:beforeAutospacing="1" w:after="100" w:afterAutospacing="1"/>
    </w:pPr>
  </w:style>
  <w:style w:type="paragraph" w:customStyle="1" w:styleId="yap-yandexad-horizontal">
    <w:name w:val="yap-yandex_ad-horizontal"/>
    <w:basedOn w:val="a1"/>
    <w:rsid w:val="00DD60D2"/>
    <w:pPr>
      <w:spacing w:before="100" w:beforeAutospacing="1" w:after="100" w:afterAutospacing="1"/>
    </w:pPr>
    <w:rPr>
      <w:rFonts w:ascii="inherit!important" w:hAnsi="inherit!important"/>
    </w:rPr>
  </w:style>
  <w:style w:type="paragraph" w:customStyle="1" w:styleId="yap-yandexadvert-single240x400">
    <w:name w:val="yap-yandex_ad_vert-single240x400"/>
    <w:basedOn w:val="a1"/>
    <w:rsid w:val="00DD60D2"/>
    <w:pPr>
      <w:spacing w:before="100" w:beforeAutospacing="1" w:after="100" w:afterAutospacing="1"/>
    </w:pPr>
    <w:rPr>
      <w:rFonts w:ascii="Arial" w:hAnsi="Arial" w:cs="Arial"/>
    </w:rPr>
  </w:style>
  <w:style w:type="paragraph" w:customStyle="1" w:styleId="yap-vk-main">
    <w:name w:val="yap-vk-main"/>
    <w:basedOn w:val="a1"/>
    <w:rsid w:val="00DD60D2"/>
    <w:pPr>
      <w:spacing w:before="100" w:beforeAutospacing="1" w:after="100" w:afterAutospacing="1"/>
    </w:pPr>
  </w:style>
  <w:style w:type="paragraph" w:customStyle="1" w:styleId="yap-logo-blocktext">
    <w:name w:val="yap-logo-block__text"/>
    <w:basedOn w:val="a1"/>
    <w:rsid w:val="00DD60D2"/>
    <w:pPr>
      <w:spacing w:before="100" w:beforeAutospacing="1" w:after="100" w:afterAutospacing="1"/>
    </w:pPr>
  </w:style>
  <w:style w:type="paragraph" w:customStyle="1" w:styleId="yap-vk-main1">
    <w:name w:val="yap-vk-main1"/>
    <w:basedOn w:val="a1"/>
    <w:rsid w:val="00DD60D2"/>
    <w:pPr>
      <w:spacing w:before="100" w:beforeAutospacing="1" w:after="100" w:afterAutospacing="1"/>
    </w:pPr>
    <w:rPr>
      <w:rFonts w:ascii="Tahoma" w:hAnsi="Tahoma" w:cs="Tahoma"/>
    </w:rPr>
  </w:style>
  <w:style w:type="paragraph" w:customStyle="1" w:styleId="yap-logo-blocktext1">
    <w:name w:val="yap-logo-block__text1"/>
    <w:basedOn w:val="a1"/>
    <w:rsid w:val="00DD60D2"/>
    <w:pPr>
      <w:spacing w:before="100" w:beforeAutospacing="1" w:after="100" w:afterAutospacing="1"/>
    </w:pPr>
    <w:rPr>
      <w:rFonts w:ascii="Arial" w:hAnsi="Arial" w:cs="Arial"/>
    </w:rPr>
  </w:style>
  <w:style w:type="paragraph" w:customStyle="1" w:styleId="yap-vk-main2">
    <w:name w:val="yap-vk-main2"/>
    <w:basedOn w:val="a1"/>
    <w:rsid w:val="00DD60D2"/>
    <w:pPr>
      <w:spacing w:before="100" w:beforeAutospacing="1" w:after="100" w:afterAutospacing="1"/>
    </w:pPr>
    <w:rPr>
      <w:rFonts w:ascii="Tahoma" w:hAnsi="Tahoma" w:cs="Tahoma"/>
    </w:rPr>
  </w:style>
  <w:style w:type="paragraph" w:customStyle="1" w:styleId="yap-logo-blocktext2">
    <w:name w:val="yap-logo-block__text2"/>
    <w:basedOn w:val="a1"/>
    <w:rsid w:val="00DD60D2"/>
    <w:pPr>
      <w:spacing w:before="100" w:beforeAutospacing="1" w:after="100" w:afterAutospacing="1"/>
    </w:pPr>
    <w:rPr>
      <w:rFonts w:ascii="Arial" w:hAnsi="Arial" w:cs="Arial"/>
    </w:rPr>
  </w:style>
  <w:style w:type="paragraph" w:styleId="2">
    <w:name w:val="List Bullet 2"/>
    <w:basedOn w:val="a1"/>
    <w:autoRedefine/>
    <w:rsid w:val="00DD60D2"/>
    <w:pPr>
      <w:numPr>
        <w:numId w:val="18"/>
      </w:numPr>
      <w:spacing w:line="360" w:lineRule="auto"/>
      <w:jc w:val="both"/>
    </w:pPr>
    <w:rPr>
      <w:sz w:val="20"/>
      <w:szCs w:val="20"/>
    </w:rPr>
  </w:style>
  <w:style w:type="paragraph" w:customStyle="1" w:styleId="afffffff9">
    <w:name w:val="Îñí. òåêñò"/>
    <w:uiPriority w:val="99"/>
    <w:rsid w:val="00DD60D2"/>
    <w:pPr>
      <w:overflowPunct w:val="0"/>
      <w:autoSpaceDE w:val="0"/>
      <w:autoSpaceDN w:val="0"/>
      <w:adjustRightInd w:val="0"/>
      <w:spacing w:after="0" w:line="240" w:lineRule="auto"/>
      <w:ind w:firstLine="567"/>
      <w:jc w:val="both"/>
      <w:textAlignment w:val="baseline"/>
    </w:pPr>
    <w:rPr>
      <w:rFonts w:ascii="Pragmatica" w:eastAsia="Times New Roman" w:hAnsi="Pragmatica" w:cs="Pragmatica"/>
      <w:color w:val="000000"/>
      <w:sz w:val="20"/>
      <w:szCs w:val="20"/>
      <w:lang w:val="en-US" w:eastAsia="ru-RU"/>
    </w:rPr>
  </w:style>
  <w:style w:type="paragraph" w:customStyle="1" w:styleId="ConsTitle">
    <w:name w:val="ConsTitle"/>
    <w:rsid w:val="00DD60D2"/>
    <w:pPr>
      <w:widowControl w:val="0"/>
      <w:autoSpaceDE w:val="0"/>
      <w:autoSpaceDN w:val="0"/>
      <w:adjustRightInd w:val="0"/>
      <w:spacing w:after="0" w:line="240" w:lineRule="auto"/>
      <w:ind w:right="19772"/>
    </w:pPr>
    <w:rPr>
      <w:rFonts w:ascii="Arial" w:eastAsia="Times New Roman" w:hAnsi="Arial" w:cs="Arial"/>
      <w:b/>
      <w:bCs/>
      <w:sz w:val="16"/>
      <w:szCs w:val="16"/>
      <w:lang w:eastAsia="ru-RU"/>
    </w:rPr>
  </w:style>
  <w:style w:type="paragraph" w:customStyle="1" w:styleId="afffffffa">
    <w:name w:val="Îñíîâíîé òåêñò"/>
    <w:basedOn w:val="a1"/>
    <w:rsid w:val="00DD60D2"/>
    <w:pPr>
      <w:jc w:val="both"/>
    </w:pPr>
    <w:rPr>
      <w:sz w:val="28"/>
      <w:szCs w:val="28"/>
    </w:rPr>
  </w:style>
  <w:style w:type="paragraph" w:customStyle="1" w:styleId="buttons-inline-list">
    <w:name w:val="buttons-inline-list"/>
    <w:basedOn w:val="a1"/>
    <w:rsid w:val="00DD60D2"/>
    <w:pPr>
      <w:spacing w:before="100" w:beforeAutospacing="1" w:after="100" w:afterAutospacing="1"/>
    </w:pPr>
  </w:style>
  <w:style w:type="paragraph" w:customStyle="1" w:styleId="s22">
    <w:name w:val="s_22"/>
    <w:basedOn w:val="a1"/>
    <w:rsid w:val="00DD60D2"/>
    <w:pPr>
      <w:spacing w:before="100" w:beforeAutospacing="1" w:after="100" w:afterAutospacing="1"/>
    </w:pPr>
  </w:style>
  <w:style w:type="character" w:customStyle="1" w:styleId="nobr">
    <w:name w:val="nobr"/>
    <w:basedOn w:val="a2"/>
    <w:rsid w:val="00DD60D2"/>
  </w:style>
  <w:style w:type="paragraph" w:customStyle="1" w:styleId="afffffffb">
    <w:name w:val="Знак Знак Знак"/>
    <w:basedOn w:val="a1"/>
    <w:rsid w:val="00DD60D2"/>
    <w:pPr>
      <w:spacing w:after="160" w:line="240" w:lineRule="exact"/>
    </w:pPr>
    <w:rPr>
      <w:rFonts w:ascii="Verdana" w:hAnsi="Verdana"/>
      <w:lang w:val="en-US" w:eastAsia="en-US"/>
    </w:rPr>
  </w:style>
  <w:style w:type="paragraph" w:customStyle="1" w:styleId="copyright-info">
    <w:name w:val="copyright-info"/>
    <w:basedOn w:val="a1"/>
    <w:rsid w:val="00DD60D2"/>
    <w:pPr>
      <w:spacing w:before="100" w:beforeAutospacing="1" w:after="100" w:afterAutospacing="1"/>
    </w:pPr>
  </w:style>
  <w:style w:type="paragraph" w:customStyle="1" w:styleId="insert">
    <w:name w:val="insert"/>
    <w:basedOn w:val="a1"/>
    <w:rsid w:val="00DD60D2"/>
    <w:pPr>
      <w:spacing w:before="100" w:beforeAutospacing="1" w:after="100" w:afterAutospacing="1"/>
    </w:pPr>
  </w:style>
  <w:style w:type="paragraph" w:customStyle="1" w:styleId="search-resultstext">
    <w:name w:val="search-results__text"/>
    <w:basedOn w:val="a1"/>
    <w:rsid w:val="00DD60D2"/>
    <w:pPr>
      <w:spacing w:before="100" w:beforeAutospacing="1" w:after="100" w:afterAutospacing="1"/>
    </w:pPr>
  </w:style>
  <w:style w:type="paragraph" w:customStyle="1" w:styleId="search-resultslink-inherit">
    <w:name w:val="search-results__link-inherit"/>
    <w:basedOn w:val="a1"/>
    <w:rsid w:val="00DD60D2"/>
    <w:pPr>
      <w:spacing w:before="100" w:beforeAutospacing="1" w:after="100" w:afterAutospacing="1"/>
    </w:pPr>
  </w:style>
  <w:style w:type="character" w:customStyle="1" w:styleId="copytarget">
    <w:name w:val="copy_target"/>
    <w:basedOn w:val="a2"/>
    <w:rsid w:val="00DD60D2"/>
  </w:style>
  <w:style w:type="character" w:customStyle="1" w:styleId="small">
    <w:name w:val="small"/>
    <w:basedOn w:val="a2"/>
    <w:rsid w:val="00DD60D2"/>
  </w:style>
  <w:style w:type="character" w:customStyle="1" w:styleId="company-infotitle">
    <w:name w:val="company-info__title"/>
    <w:basedOn w:val="a2"/>
    <w:rsid w:val="00DD60D2"/>
  </w:style>
  <w:style w:type="character" w:customStyle="1" w:styleId="HTML2">
    <w:name w:val="Адрес HTML Знак"/>
    <w:basedOn w:val="a2"/>
    <w:link w:val="HTML3"/>
    <w:uiPriority w:val="99"/>
    <w:semiHidden/>
    <w:rsid w:val="00DD60D2"/>
    <w:rPr>
      <w:rFonts w:ascii="Times New Roman" w:eastAsia="Times New Roman" w:hAnsi="Times New Roman" w:cs="Times New Roman"/>
      <w:i/>
      <w:iCs/>
      <w:sz w:val="24"/>
      <w:szCs w:val="24"/>
      <w:lang w:eastAsia="ru-RU"/>
    </w:rPr>
  </w:style>
  <w:style w:type="paragraph" w:styleId="HTML3">
    <w:name w:val="HTML Address"/>
    <w:basedOn w:val="a1"/>
    <w:link w:val="HTML2"/>
    <w:uiPriority w:val="99"/>
    <w:semiHidden/>
    <w:unhideWhenUsed/>
    <w:rsid w:val="00DD60D2"/>
    <w:rPr>
      <w:i/>
      <w:iCs/>
    </w:rPr>
  </w:style>
  <w:style w:type="character" w:customStyle="1" w:styleId="HTML10">
    <w:name w:val="Адрес HTML Знак1"/>
    <w:basedOn w:val="a2"/>
    <w:uiPriority w:val="99"/>
    <w:semiHidden/>
    <w:rsid w:val="00DD60D2"/>
    <w:rPr>
      <w:rFonts w:ascii="Times New Roman" w:eastAsia="Times New Roman" w:hAnsi="Times New Roman" w:cs="Times New Roman"/>
      <w:i/>
      <w:iCs/>
      <w:sz w:val="24"/>
      <w:szCs w:val="24"/>
      <w:lang w:eastAsia="ru-RU"/>
    </w:rPr>
  </w:style>
  <w:style w:type="character" w:customStyle="1" w:styleId="chief-title">
    <w:name w:val="chief-title"/>
    <w:basedOn w:val="a2"/>
    <w:rsid w:val="00DD60D2"/>
  </w:style>
  <w:style w:type="character" w:customStyle="1" w:styleId="company-infotext">
    <w:name w:val="company-info__text"/>
    <w:basedOn w:val="a2"/>
    <w:rsid w:val="00DD60D2"/>
  </w:style>
  <w:style w:type="character" w:customStyle="1" w:styleId="copytitle">
    <w:name w:val="copy_title"/>
    <w:basedOn w:val="a2"/>
    <w:rsid w:val="00DD60D2"/>
  </w:style>
  <w:style w:type="paragraph" w:customStyle="1" w:styleId="article">
    <w:name w:val="article"/>
    <w:basedOn w:val="a1"/>
    <w:rsid w:val="00DD60D2"/>
    <w:pPr>
      <w:ind w:firstLine="567"/>
      <w:jc w:val="both"/>
    </w:pPr>
    <w:rPr>
      <w:rFonts w:ascii="Arial" w:hAnsi="Arial" w:cs="Arial"/>
      <w:sz w:val="26"/>
      <w:szCs w:val="26"/>
    </w:rPr>
  </w:style>
  <w:style w:type="paragraph" w:customStyle="1" w:styleId="chapter">
    <w:name w:val="chapter"/>
    <w:basedOn w:val="a1"/>
    <w:rsid w:val="00DD60D2"/>
    <w:pPr>
      <w:ind w:firstLine="567"/>
      <w:jc w:val="both"/>
    </w:pPr>
    <w:rPr>
      <w:rFonts w:ascii="Arial" w:hAnsi="Arial" w:cs="Arial"/>
      <w:sz w:val="28"/>
      <w:szCs w:val="28"/>
    </w:rPr>
  </w:style>
  <w:style w:type="paragraph" w:customStyle="1" w:styleId="msonormaldop">
    <w:name w:val="msonormaldop"/>
    <w:qFormat/>
    <w:rsid w:val="00767919"/>
    <w:pPr>
      <w:spacing w:after="0" w:line="240" w:lineRule="auto"/>
      <w:ind w:firstLine="709"/>
      <w:jc w:val="both"/>
    </w:pPr>
    <w:rPr>
      <w:rFonts w:ascii="Times New Roman" w:eastAsia="Times New Roman" w:hAnsi="Times New Roman" w:cs="Times New Roman"/>
      <w:sz w:val="24"/>
      <w:szCs w:val="24"/>
      <w:lang w:eastAsia="ru-RU"/>
    </w:rPr>
  </w:style>
  <w:style w:type="character" w:customStyle="1" w:styleId="fontstyle01">
    <w:name w:val="fontstyle01"/>
    <w:uiPriority w:val="99"/>
    <w:rsid w:val="00767919"/>
    <w:rPr>
      <w:rFonts w:ascii="Times New Roman" w:hAnsi="Times New Roman"/>
      <w:color w:val="000000"/>
      <w:sz w:val="28"/>
    </w:rPr>
  </w:style>
  <w:style w:type="paragraph" w:customStyle="1" w:styleId="232">
    <w:name w:val="Заголовок 23"/>
    <w:basedOn w:val="a1"/>
    <w:uiPriority w:val="1"/>
    <w:qFormat/>
    <w:rsid w:val="00392986"/>
    <w:pPr>
      <w:widowControl w:val="0"/>
      <w:autoSpaceDE w:val="0"/>
      <w:autoSpaceDN w:val="0"/>
      <w:ind w:left="990"/>
      <w:jc w:val="center"/>
      <w:outlineLvl w:val="2"/>
    </w:pPr>
    <w:rPr>
      <w:b/>
      <w:bCs/>
      <w:lang w:eastAsia="en-US"/>
    </w:rPr>
  </w:style>
  <w:style w:type="paragraph" w:customStyle="1" w:styleId="TableParagraph">
    <w:name w:val="Table Paragraph"/>
    <w:basedOn w:val="a1"/>
    <w:uiPriority w:val="1"/>
    <w:qFormat/>
    <w:rsid w:val="00392986"/>
    <w:pPr>
      <w:widowControl w:val="0"/>
      <w:autoSpaceDE w:val="0"/>
      <w:autoSpaceDN w:val="0"/>
    </w:pPr>
    <w:rPr>
      <w:sz w:val="22"/>
      <w:szCs w:val="22"/>
      <w:lang w:eastAsia="en-US"/>
    </w:rPr>
  </w:style>
  <w:style w:type="character" w:customStyle="1" w:styleId="3f4">
    <w:name w:val="Заголовок №3 + Не полужирный"/>
    <w:basedOn w:val="39"/>
    <w:uiPriority w:val="99"/>
    <w:rsid w:val="00F83D47"/>
    <w:rPr>
      <w:rFonts w:ascii="Times New Roman" w:hAnsi="Times New Roman" w:cs="Times New Roman"/>
      <w:b/>
      <w:bCs/>
      <w:spacing w:val="0"/>
      <w:sz w:val="23"/>
      <w:szCs w:val="23"/>
      <w:shd w:val="clear" w:color="auto" w:fill="FFFFFF"/>
    </w:rPr>
  </w:style>
  <w:style w:type="character" w:customStyle="1" w:styleId="bolder">
    <w:name w:val="bolder"/>
    <w:basedOn w:val="a2"/>
    <w:rsid w:val="006A6D0D"/>
  </w:style>
  <w:style w:type="character" w:customStyle="1" w:styleId="clipboard">
    <w:name w:val="clipboard"/>
    <w:basedOn w:val="a2"/>
    <w:rsid w:val="00B47C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7346">
      <w:bodyDiv w:val="1"/>
      <w:marLeft w:val="0"/>
      <w:marRight w:val="0"/>
      <w:marTop w:val="0"/>
      <w:marBottom w:val="0"/>
      <w:divBdr>
        <w:top w:val="none" w:sz="0" w:space="0" w:color="auto"/>
        <w:left w:val="none" w:sz="0" w:space="0" w:color="auto"/>
        <w:bottom w:val="none" w:sz="0" w:space="0" w:color="auto"/>
        <w:right w:val="none" w:sz="0" w:space="0" w:color="auto"/>
      </w:divBdr>
    </w:div>
    <w:div w:id="28536402">
      <w:bodyDiv w:val="1"/>
      <w:marLeft w:val="0"/>
      <w:marRight w:val="0"/>
      <w:marTop w:val="0"/>
      <w:marBottom w:val="0"/>
      <w:divBdr>
        <w:top w:val="none" w:sz="0" w:space="0" w:color="auto"/>
        <w:left w:val="none" w:sz="0" w:space="0" w:color="auto"/>
        <w:bottom w:val="none" w:sz="0" w:space="0" w:color="auto"/>
        <w:right w:val="none" w:sz="0" w:space="0" w:color="auto"/>
      </w:divBdr>
    </w:div>
    <w:div w:id="144471212">
      <w:bodyDiv w:val="1"/>
      <w:marLeft w:val="0"/>
      <w:marRight w:val="0"/>
      <w:marTop w:val="0"/>
      <w:marBottom w:val="0"/>
      <w:divBdr>
        <w:top w:val="none" w:sz="0" w:space="0" w:color="auto"/>
        <w:left w:val="none" w:sz="0" w:space="0" w:color="auto"/>
        <w:bottom w:val="none" w:sz="0" w:space="0" w:color="auto"/>
        <w:right w:val="none" w:sz="0" w:space="0" w:color="auto"/>
      </w:divBdr>
    </w:div>
    <w:div w:id="264190342">
      <w:bodyDiv w:val="1"/>
      <w:marLeft w:val="0"/>
      <w:marRight w:val="0"/>
      <w:marTop w:val="0"/>
      <w:marBottom w:val="0"/>
      <w:divBdr>
        <w:top w:val="none" w:sz="0" w:space="0" w:color="auto"/>
        <w:left w:val="none" w:sz="0" w:space="0" w:color="auto"/>
        <w:bottom w:val="none" w:sz="0" w:space="0" w:color="auto"/>
        <w:right w:val="none" w:sz="0" w:space="0" w:color="auto"/>
      </w:divBdr>
    </w:div>
    <w:div w:id="411047375">
      <w:bodyDiv w:val="1"/>
      <w:marLeft w:val="0"/>
      <w:marRight w:val="0"/>
      <w:marTop w:val="0"/>
      <w:marBottom w:val="0"/>
      <w:divBdr>
        <w:top w:val="none" w:sz="0" w:space="0" w:color="auto"/>
        <w:left w:val="none" w:sz="0" w:space="0" w:color="auto"/>
        <w:bottom w:val="none" w:sz="0" w:space="0" w:color="auto"/>
        <w:right w:val="none" w:sz="0" w:space="0" w:color="auto"/>
      </w:divBdr>
    </w:div>
    <w:div w:id="552691803">
      <w:bodyDiv w:val="1"/>
      <w:marLeft w:val="0"/>
      <w:marRight w:val="0"/>
      <w:marTop w:val="0"/>
      <w:marBottom w:val="0"/>
      <w:divBdr>
        <w:top w:val="none" w:sz="0" w:space="0" w:color="auto"/>
        <w:left w:val="none" w:sz="0" w:space="0" w:color="auto"/>
        <w:bottom w:val="none" w:sz="0" w:space="0" w:color="auto"/>
        <w:right w:val="none" w:sz="0" w:space="0" w:color="auto"/>
      </w:divBdr>
      <w:divsChild>
        <w:div w:id="1795754952">
          <w:marLeft w:val="0"/>
          <w:marRight w:val="0"/>
          <w:marTop w:val="0"/>
          <w:marBottom w:val="0"/>
          <w:divBdr>
            <w:top w:val="none" w:sz="0" w:space="0" w:color="auto"/>
            <w:left w:val="none" w:sz="0" w:space="0" w:color="auto"/>
            <w:bottom w:val="none" w:sz="0" w:space="0" w:color="auto"/>
            <w:right w:val="none" w:sz="0" w:space="0" w:color="auto"/>
          </w:divBdr>
        </w:div>
        <w:div w:id="192575130">
          <w:marLeft w:val="0"/>
          <w:marRight w:val="0"/>
          <w:marTop w:val="0"/>
          <w:marBottom w:val="0"/>
          <w:divBdr>
            <w:top w:val="none" w:sz="0" w:space="0" w:color="auto"/>
            <w:left w:val="none" w:sz="0" w:space="0" w:color="auto"/>
            <w:bottom w:val="none" w:sz="0" w:space="0" w:color="auto"/>
            <w:right w:val="none" w:sz="0" w:space="0" w:color="auto"/>
          </w:divBdr>
        </w:div>
      </w:divsChild>
    </w:div>
    <w:div w:id="829252708">
      <w:bodyDiv w:val="1"/>
      <w:marLeft w:val="0"/>
      <w:marRight w:val="0"/>
      <w:marTop w:val="0"/>
      <w:marBottom w:val="0"/>
      <w:divBdr>
        <w:top w:val="none" w:sz="0" w:space="0" w:color="auto"/>
        <w:left w:val="none" w:sz="0" w:space="0" w:color="auto"/>
        <w:bottom w:val="none" w:sz="0" w:space="0" w:color="auto"/>
        <w:right w:val="none" w:sz="0" w:space="0" w:color="auto"/>
      </w:divBdr>
      <w:divsChild>
        <w:div w:id="1051226655">
          <w:marLeft w:val="0"/>
          <w:marRight w:val="0"/>
          <w:marTop w:val="0"/>
          <w:marBottom w:val="0"/>
          <w:divBdr>
            <w:top w:val="none" w:sz="0" w:space="0" w:color="auto"/>
            <w:left w:val="none" w:sz="0" w:space="0" w:color="auto"/>
            <w:bottom w:val="none" w:sz="0" w:space="0" w:color="auto"/>
            <w:right w:val="none" w:sz="0" w:space="0" w:color="auto"/>
          </w:divBdr>
        </w:div>
      </w:divsChild>
    </w:div>
    <w:div w:id="870266803">
      <w:bodyDiv w:val="1"/>
      <w:marLeft w:val="0"/>
      <w:marRight w:val="0"/>
      <w:marTop w:val="0"/>
      <w:marBottom w:val="0"/>
      <w:divBdr>
        <w:top w:val="none" w:sz="0" w:space="0" w:color="auto"/>
        <w:left w:val="none" w:sz="0" w:space="0" w:color="auto"/>
        <w:bottom w:val="none" w:sz="0" w:space="0" w:color="auto"/>
        <w:right w:val="none" w:sz="0" w:space="0" w:color="auto"/>
      </w:divBdr>
      <w:divsChild>
        <w:div w:id="951976191">
          <w:marLeft w:val="0"/>
          <w:marRight w:val="0"/>
          <w:marTop w:val="0"/>
          <w:marBottom w:val="960"/>
          <w:divBdr>
            <w:top w:val="none" w:sz="0" w:space="0" w:color="auto"/>
            <w:left w:val="none" w:sz="0" w:space="0" w:color="auto"/>
            <w:bottom w:val="single" w:sz="6" w:space="31" w:color="A8F0E0"/>
            <w:right w:val="none" w:sz="0" w:space="0" w:color="auto"/>
          </w:divBdr>
          <w:divsChild>
            <w:div w:id="1954053364">
              <w:marLeft w:val="2100"/>
              <w:marRight w:val="2100"/>
              <w:marTop w:val="0"/>
              <w:marBottom w:val="0"/>
              <w:divBdr>
                <w:top w:val="none" w:sz="0" w:space="0" w:color="auto"/>
                <w:left w:val="none" w:sz="0" w:space="0" w:color="auto"/>
                <w:bottom w:val="none" w:sz="0" w:space="0" w:color="auto"/>
                <w:right w:val="none" w:sz="0" w:space="0" w:color="auto"/>
              </w:divBdr>
              <w:divsChild>
                <w:div w:id="1557274285">
                  <w:marLeft w:val="0"/>
                  <w:marRight w:val="0"/>
                  <w:marTop w:val="0"/>
                  <w:marBottom w:val="720"/>
                  <w:divBdr>
                    <w:top w:val="none" w:sz="0" w:space="0" w:color="auto"/>
                    <w:left w:val="none" w:sz="0" w:space="0" w:color="auto"/>
                    <w:bottom w:val="none" w:sz="0" w:space="0" w:color="auto"/>
                    <w:right w:val="none" w:sz="0" w:space="0" w:color="auto"/>
                  </w:divBdr>
                  <w:divsChild>
                    <w:div w:id="604113416">
                      <w:marLeft w:val="0"/>
                      <w:marRight w:val="0"/>
                      <w:marTop w:val="0"/>
                      <w:marBottom w:val="0"/>
                      <w:divBdr>
                        <w:top w:val="none" w:sz="0" w:space="0" w:color="auto"/>
                        <w:left w:val="none" w:sz="0" w:space="0" w:color="auto"/>
                        <w:bottom w:val="none" w:sz="0" w:space="0" w:color="auto"/>
                        <w:right w:val="none" w:sz="0" w:space="0" w:color="auto"/>
                      </w:divBdr>
                    </w:div>
                  </w:divsChild>
                </w:div>
                <w:div w:id="1008680817">
                  <w:marLeft w:val="0"/>
                  <w:marRight w:val="0"/>
                  <w:marTop w:val="0"/>
                  <w:marBottom w:val="450"/>
                  <w:divBdr>
                    <w:top w:val="none" w:sz="0" w:space="0" w:color="auto"/>
                    <w:left w:val="none" w:sz="0" w:space="0" w:color="auto"/>
                    <w:bottom w:val="none" w:sz="0" w:space="0" w:color="auto"/>
                    <w:right w:val="none" w:sz="0" w:space="0" w:color="auto"/>
                  </w:divBdr>
                  <w:divsChild>
                    <w:div w:id="1830318533">
                      <w:marLeft w:val="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 w:id="1131820764">
          <w:marLeft w:val="0"/>
          <w:marRight w:val="0"/>
          <w:marTop w:val="0"/>
          <w:marBottom w:val="0"/>
          <w:divBdr>
            <w:top w:val="none" w:sz="0" w:space="0" w:color="auto"/>
            <w:left w:val="none" w:sz="0" w:space="0" w:color="auto"/>
            <w:bottom w:val="none" w:sz="0" w:space="0" w:color="auto"/>
            <w:right w:val="none" w:sz="0" w:space="0" w:color="auto"/>
          </w:divBdr>
        </w:div>
      </w:divsChild>
    </w:div>
    <w:div w:id="1048258093">
      <w:bodyDiv w:val="1"/>
      <w:marLeft w:val="0"/>
      <w:marRight w:val="0"/>
      <w:marTop w:val="0"/>
      <w:marBottom w:val="0"/>
      <w:divBdr>
        <w:top w:val="none" w:sz="0" w:space="0" w:color="auto"/>
        <w:left w:val="none" w:sz="0" w:space="0" w:color="auto"/>
        <w:bottom w:val="none" w:sz="0" w:space="0" w:color="auto"/>
        <w:right w:val="none" w:sz="0" w:space="0" w:color="auto"/>
      </w:divBdr>
    </w:div>
    <w:div w:id="1062027000">
      <w:bodyDiv w:val="1"/>
      <w:marLeft w:val="0"/>
      <w:marRight w:val="0"/>
      <w:marTop w:val="0"/>
      <w:marBottom w:val="0"/>
      <w:divBdr>
        <w:top w:val="none" w:sz="0" w:space="0" w:color="auto"/>
        <w:left w:val="none" w:sz="0" w:space="0" w:color="auto"/>
        <w:bottom w:val="none" w:sz="0" w:space="0" w:color="auto"/>
        <w:right w:val="none" w:sz="0" w:space="0" w:color="auto"/>
      </w:divBdr>
    </w:div>
    <w:div w:id="1070616720">
      <w:bodyDiv w:val="1"/>
      <w:marLeft w:val="0"/>
      <w:marRight w:val="0"/>
      <w:marTop w:val="0"/>
      <w:marBottom w:val="0"/>
      <w:divBdr>
        <w:top w:val="none" w:sz="0" w:space="0" w:color="auto"/>
        <w:left w:val="none" w:sz="0" w:space="0" w:color="auto"/>
        <w:bottom w:val="none" w:sz="0" w:space="0" w:color="auto"/>
        <w:right w:val="none" w:sz="0" w:space="0" w:color="auto"/>
      </w:divBdr>
    </w:div>
    <w:div w:id="1182628381">
      <w:bodyDiv w:val="1"/>
      <w:marLeft w:val="0"/>
      <w:marRight w:val="0"/>
      <w:marTop w:val="0"/>
      <w:marBottom w:val="0"/>
      <w:divBdr>
        <w:top w:val="none" w:sz="0" w:space="0" w:color="auto"/>
        <w:left w:val="none" w:sz="0" w:space="0" w:color="auto"/>
        <w:bottom w:val="none" w:sz="0" w:space="0" w:color="auto"/>
        <w:right w:val="none" w:sz="0" w:space="0" w:color="auto"/>
      </w:divBdr>
    </w:div>
    <w:div w:id="1513448686">
      <w:bodyDiv w:val="1"/>
      <w:marLeft w:val="0"/>
      <w:marRight w:val="0"/>
      <w:marTop w:val="0"/>
      <w:marBottom w:val="0"/>
      <w:divBdr>
        <w:top w:val="none" w:sz="0" w:space="0" w:color="auto"/>
        <w:left w:val="none" w:sz="0" w:space="0" w:color="auto"/>
        <w:bottom w:val="none" w:sz="0" w:space="0" w:color="auto"/>
        <w:right w:val="none" w:sz="0" w:space="0" w:color="auto"/>
      </w:divBdr>
    </w:div>
    <w:div w:id="1585722740">
      <w:bodyDiv w:val="1"/>
      <w:marLeft w:val="0"/>
      <w:marRight w:val="0"/>
      <w:marTop w:val="0"/>
      <w:marBottom w:val="0"/>
      <w:divBdr>
        <w:top w:val="none" w:sz="0" w:space="0" w:color="auto"/>
        <w:left w:val="none" w:sz="0" w:space="0" w:color="auto"/>
        <w:bottom w:val="none" w:sz="0" w:space="0" w:color="auto"/>
        <w:right w:val="none" w:sz="0" w:space="0" w:color="auto"/>
      </w:divBdr>
    </w:div>
    <w:div w:id="1616212724">
      <w:bodyDiv w:val="1"/>
      <w:marLeft w:val="0"/>
      <w:marRight w:val="0"/>
      <w:marTop w:val="0"/>
      <w:marBottom w:val="0"/>
      <w:divBdr>
        <w:top w:val="none" w:sz="0" w:space="0" w:color="auto"/>
        <w:left w:val="none" w:sz="0" w:space="0" w:color="auto"/>
        <w:bottom w:val="none" w:sz="0" w:space="0" w:color="auto"/>
        <w:right w:val="none" w:sz="0" w:space="0" w:color="auto"/>
      </w:divBdr>
    </w:div>
    <w:div w:id="1701004189">
      <w:bodyDiv w:val="1"/>
      <w:marLeft w:val="0"/>
      <w:marRight w:val="0"/>
      <w:marTop w:val="0"/>
      <w:marBottom w:val="0"/>
      <w:divBdr>
        <w:top w:val="none" w:sz="0" w:space="0" w:color="auto"/>
        <w:left w:val="none" w:sz="0" w:space="0" w:color="auto"/>
        <w:bottom w:val="none" w:sz="0" w:space="0" w:color="auto"/>
        <w:right w:val="none" w:sz="0" w:space="0" w:color="auto"/>
      </w:divBdr>
    </w:div>
    <w:div w:id="1829784363">
      <w:bodyDiv w:val="1"/>
      <w:marLeft w:val="0"/>
      <w:marRight w:val="0"/>
      <w:marTop w:val="0"/>
      <w:marBottom w:val="0"/>
      <w:divBdr>
        <w:top w:val="none" w:sz="0" w:space="0" w:color="auto"/>
        <w:left w:val="none" w:sz="0" w:space="0" w:color="auto"/>
        <w:bottom w:val="none" w:sz="0" w:space="0" w:color="auto"/>
        <w:right w:val="none" w:sz="0" w:space="0" w:color="auto"/>
      </w:divBdr>
      <w:divsChild>
        <w:div w:id="1391659699">
          <w:marLeft w:val="0"/>
          <w:marRight w:val="0"/>
          <w:marTop w:val="0"/>
          <w:marBottom w:val="0"/>
          <w:divBdr>
            <w:top w:val="none" w:sz="0" w:space="0" w:color="auto"/>
            <w:left w:val="none" w:sz="0" w:space="0" w:color="auto"/>
            <w:bottom w:val="none" w:sz="0" w:space="0" w:color="auto"/>
            <w:right w:val="none" w:sz="0" w:space="0" w:color="auto"/>
          </w:divBdr>
        </w:div>
      </w:divsChild>
    </w:div>
    <w:div w:id="2072849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3C705E-37B9-4255-B73E-C5CA9536A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7070</Words>
  <Characters>40303</Characters>
  <Application>Microsoft Office Word</Application>
  <DocSecurity>0</DocSecurity>
  <Lines>335</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47279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Oksana</cp:lastModifiedBy>
  <cp:revision>4</cp:revision>
  <dcterms:created xsi:type="dcterms:W3CDTF">2024-06-23T11:56:00Z</dcterms:created>
  <dcterms:modified xsi:type="dcterms:W3CDTF">2024-06-27T23:47:00Z</dcterms:modified>
</cp:coreProperties>
</file>